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0A239D" w14:textId="77777777" w:rsidR="00416685" w:rsidRPr="005D7942" w:rsidRDefault="00416685" w:rsidP="00416685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5D7942">
        <w:rPr>
          <w:b/>
          <w:sz w:val="22"/>
          <w:szCs w:val="22"/>
          <w:lang w:val="x-none" w:eastAsia="x-none"/>
        </w:rPr>
        <w:t xml:space="preserve">Załącznik nr </w:t>
      </w:r>
      <w:r w:rsidRPr="005D7942">
        <w:rPr>
          <w:b/>
          <w:sz w:val="22"/>
          <w:szCs w:val="22"/>
          <w:lang w:eastAsia="x-none"/>
        </w:rPr>
        <w:t>3</w:t>
      </w:r>
    </w:p>
    <w:p w14:paraId="4A04FE06" w14:textId="77777777" w:rsidR="00416685" w:rsidRPr="005D7942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3C920AAA" w14:textId="77777777" w:rsidR="00416685" w:rsidRPr="005D7942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5D7942">
        <w:rPr>
          <w:b/>
          <w:sz w:val="22"/>
          <w:szCs w:val="22"/>
          <w:lang w:val="x-none" w:eastAsia="x-none"/>
        </w:rPr>
        <w:t>WZÓR UMOWY O ŚWIADCZENIE USŁUG</w:t>
      </w:r>
    </w:p>
    <w:p w14:paraId="49AFF778" w14:textId="77777777" w:rsidR="00416685" w:rsidRPr="005D7942" w:rsidRDefault="00416685" w:rsidP="00416685">
      <w:pPr>
        <w:jc w:val="center"/>
        <w:rPr>
          <w:rFonts w:eastAsia="Calibri"/>
          <w:b/>
          <w:i/>
          <w:sz w:val="22"/>
          <w:szCs w:val="22"/>
          <w:lang w:eastAsia="en-US"/>
        </w:rPr>
      </w:pPr>
    </w:p>
    <w:p w14:paraId="7EB59D04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1855AE46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2A0B64CF" w14:textId="3AB6DFC9" w:rsidR="00416685" w:rsidRPr="005D7942" w:rsidRDefault="00416685" w:rsidP="00416685">
      <w:pPr>
        <w:jc w:val="both"/>
        <w:rPr>
          <w:sz w:val="22"/>
          <w:szCs w:val="22"/>
          <w:lang w:eastAsia="x-none"/>
        </w:rPr>
      </w:pPr>
      <w:r w:rsidRPr="005D7942">
        <w:rPr>
          <w:sz w:val="22"/>
          <w:szCs w:val="22"/>
          <w:lang w:val="x-none" w:eastAsia="x-none"/>
        </w:rPr>
        <w:t>Zawarta w Krakowie w wyniku przeprowadzonego postępowania o zamówie</w:t>
      </w:r>
      <w:r w:rsidR="009215DA">
        <w:rPr>
          <w:sz w:val="22"/>
          <w:szCs w:val="22"/>
          <w:lang w:val="x-none" w:eastAsia="x-none"/>
        </w:rPr>
        <w:t>nie publiczne na podstawie art.</w:t>
      </w:r>
      <w:r w:rsidR="009215DA">
        <w:rPr>
          <w:sz w:val="22"/>
          <w:szCs w:val="22"/>
          <w:lang w:eastAsia="x-none"/>
        </w:rPr>
        <w:t> </w:t>
      </w:r>
      <w:r w:rsidRPr="005D7942">
        <w:rPr>
          <w:sz w:val="22"/>
          <w:szCs w:val="22"/>
          <w:lang w:val="x-none" w:eastAsia="x-none"/>
        </w:rPr>
        <w:t>138o ust. 3 ustawy z dnia 29 stycznia 2004 r. Prawo zamówień publicznych (</w:t>
      </w:r>
      <w:proofErr w:type="spellStart"/>
      <w:r w:rsidRPr="005D7942">
        <w:rPr>
          <w:sz w:val="22"/>
          <w:szCs w:val="22"/>
          <w:lang w:val="x-none" w:eastAsia="x-none"/>
        </w:rPr>
        <w:t>Dz.U</w:t>
      </w:r>
      <w:proofErr w:type="spellEnd"/>
      <w:r w:rsidRPr="005D7942">
        <w:rPr>
          <w:sz w:val="22"/>
          <w:szCs w:val="22"/>
          <w:lang w:val="x-none" w:eastAsia="x-none"/>
        </w:rPr>
        <w:t>. z 201</w:t>
      </w:r>
      <w:r w:rsidR="009215DA">
        <w:rPr>
          <w:sz w:val="22"/>
          <w:szCs w:val="22"/>
          <w:lang w:eastAsia="x-none"/>
        </w:rPr>
        <w:t>9</w:t>
      </w:r>
      <w:r w:rsidRPr="005D7942">
        <w:rPr>
          <w:sz w:val="22"/>
          <w:szCs w:val="22"/>
          <w:lang w:val="x-none" w:eastAsia="x-none"/>
        </w:rPr>
        <w:t xml:space="preserve"> r., poz. </w:t>
      </w:r>
      <w:r w:rsidR="009215DA">
        <w:rPr>
          <w:sz w:val="22"/>
          <w:szCs w:val="22"/>
          <w:lang w:eastAsia="x-none"/>
        </w:rPr>
        <w:t>1843</w:t>
      </w:r>
      <w:r w:rsidR="0033216A" w:rsidRPr="005D7942">
        <w:rPr>
          <w:sz w:val="22"/>
          <w:szCs w:val="22"/>
          <w:lang w:eastAsia="x-none"/>
        </w:rPr>
        <w:t xml:space="preserve"> ze zm.</w:t>
      </w:r>
      <w:r w:rsidRPr="005D7942">
        <w:rPr>
          <w:sz w:val="22"/>
          <w:szCs w:val="22"/>
          <w:lang w:val="x-none" w:eastAsia="x-none"/>
        </w:rPr>
        <w:t xml:space="preserve">)     </w:t>
      </w:r>
    </w:p>
    <w:p w14:paraId="12272794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pomiędzy :</w:t>
      </w:r>
    </w:p>
    <w:p w14:paraId="61731BC6" w14:textId="70976424" w:rsidR="00416685" w:rsidRPr="009215DA" w:rsidRDefault="00416685" w:rsidP="00416685">
      <w:pPr>
        <w:ind w:right="-47"/>
        <w:jc w:val="both"/>
        <w:rPr>
          <w:b/>
          <w:sz w:val="22"/>
          <w:szCs w:val="22"/>
          <w:lang w:eastAsia="x-none"/>
        </w:rPr>
      </w:pPr>
      <w:r w:rsidRPr="005D7942">
        <w:rPr>
          <w:b/>
          <w:sz w:val="22"/>
          <w:szCs w:val="22"/>
          <w:lang w:val="x-none" w:eastAsia="x-none"/>
        </w:rPr>
        <w:t>Akademi</w:t>
      </w:r>
      <w:r w:rsidR="009215DA">
        <w:rPr>
          <w:b/>
          <w:sz w:val="22"/>
          <w:szCs w:val="22"/>
          <w:lang w:eastAsia="x-none"/>
        </w:rPr>
        <w:t>ą</w:t>
      </w:r>
      <w:r w:rsidRPr="005D7942">
        <w:rPr>
          <w:b/>
          <w:sz w:val="22"/>
          <w:szCs w:val="22"/>
          <w:lang w:val="x-none" w:eastAsia="x-none"/>
        </w:rPr>
        <w:t xml:space="preserve"> Górniczo – Hutnicza</w:t>
      </w:r>
      <w:r w:rsidRPr="005D7942">
        <w:rPr>
          <w:b/>
          <w:sz w:val="22"/>
          <w:szCs w:val="22"/>
          <w:lang w:eastAsia="x-none"/>
        </w:rPr>
        <w:t xml:space="preserve"> </w:t>
      </w:r>
      <w:r w:rsidRPr="005D7942">
        <w:rPr>
          <w:b/>
          <w:sz w:val="22"/>
          <w:szCs w:val="22"/>
          <w:lang w:val="x-none" w:eastAsia="x-none"/>
        </w:rPr>
        <w:t>im. Stanisława Staszica w Krakowie</w:t>
      </w:r>
      <w:r w:rsidRPr="005D7942">
        <w:rPr>
          <w:b/>
          <w:sz w:val="22"/>
          <w:szCs w:val="22"/>
          <w:lang w:eastAsia="x-none"/>
        </w:rPr>
        <w:t xml:space="preserve">, </w:t>
      </w:r>
      <w:r w:rsidRPr="005D7942">
        <w:rPr>
          <w:b/>
          <w:sz w:val="22"/>
          <w:szCs w:val="22"/>
          <w:lang w:val="x-none" w:eastAsia="x-none"/>
        </w:rPr>
        <w:t>Al. Mickiewicza 30</w:t>
      </w:r>
      <w:r w:rsidR="009215DA">
        <w:rPr>
          <w:b/>
          <w:sz w:val="22"/>
          <w:szCs w:val="22"/>
          <w:lang w:eastAsia="x-none"/>
        </w:rPr>
        <w:t>, 30-059 Kraków,</w:t>
      </w:r>
      <w:r w:rsidRPr="005D7942">
        <w:rPr>
          <w:b/>
          <w:sz w:val="22"/>
          <w:szCs w:val="22"/>
          <w:lang w:val="x-none" w:eastAsia="x-none"/>
        </w:rPr>
        <w:t xml:space="preserve"> </w:t>
      </w:r>
      <w:r w:rsidRPr="005D7942">
        <w:rPr>
          <w:sz w:val="22"/>
          <w:szCs w:val="22"/>
          <w:lang w:val="x-none" w:eastAsia="x-none"/>
        </w:rPr>
        <w:t>Wydział /Instytut, inna jednostka/................................................................................................</w:t>
      </w:r>
    </w:p>
    <w:p w14:paraId="17FD5F69" w14:textId="57679D61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reprezentowan</w:t>
      </w:r>
      <w:r w:rsidR="009215DA">
        <w:rPr>
          <w:sz w:val="22"/>
          <w:szCs w:val="22"/>
          <w:lang w:eastAsia="x-none"/>
        </w:rPr>
        <w:t>ą</w:t>
      </w:r>
      <w:r w:rsidRPr="005D7942">
        <w:rPr>
          <w:sz w:val="22"/>
          <w:szCs w:val="22"/>
          <w:lang w:val="x-none" w:eastAsia="x-none"/>
        </w:rPr>
        <w:t xml:space="preserve"> przez:</w:t>
      </w:r>
    </w:p>
    <w:p w14:paraId="6E4208DF" w14:textId="46C16F65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1.Dziekan</w:t>
      </w:r>
      <w:r w:rsidR="009215DA">
        <w:rPr>
          <w:sz w:val="22"/>
          <w:szCs w:val="22"/>
          <w:lang w:eastAsia="x-none"/>
        </w:rPr>
        <w:t>ą</w:t>
      </w:r>
      <w:r w:rsidRPr="005D7942">
        <w:rPr>
          <w:sz w:val="22"/>
          <w:szCs w:val="22"/>
          <w:lang w:val="x-none" w:eastAsia="x-none"/>
        </w:rPr>
        <w:t xml:space="preserve"> Wydziału /Kierownika Jednostki/............................................................................. </w:t>
      </w:r>
    </w:p>
    <w:p w14:paraId="765B4905" w14:textId="69546D39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2.Kwestora/Z-</w:t>
      </w:r>
      <w:proofErr w:type="spellStart"/>
      <w:r w:rsidRPr="005D7942">
        <w:rPr>
          <w:rFonts w:eastAsia="Calibri"/>
          <w:sz w:val="22"/>
          <w:szCs w:val="22"/>
          <w:lang w:eastAsia="en-US"/>
        </w:rPr>
        <w:t>cę</w:t>
      </w:r>
      <w:proofErr w:type="spellEnd"/>
      <w:r w:rsidRPr="005D7942">
        <w:rPr>
          <w:rFonts w:eastAsia="Calibri"/>
          <w:sz w:val="22"/>
          <w:szCs w:val="22"/>
          <w:lang w:eastAsia="en-US"/>
        </w:rPr>
        <w:t xml:space="preserve"> Kwestora/ </w:t>
      </w:r>
      <w:r w:rsidR="009215DA">
        <w:rPr>
          <w:rFonts w:eastAsia="Calibri"/>
          <w:sz w:val="22"/>
          <w:szCs w:val="22"/>
          <w:lang w:eastAsia="en-US"/>
        </w:rPr>
        <w:t xml:space="preserve">- kontrasygnata finansowa - </w:t>
      </w:r>
      <w:r w:rsidRPr="005D7942">
        <w:rPr>
          <w:rFonts w:eastAsia="Calibri"/>
          <w:sz w:val="22"/>
          <w:szCs w:val="22"/>
          <w:lang w:eastAsia="en-US"/>
        </w:rPr>
        <w:t>.................................................................................</w:t>
      </w:r>
    </w:p>
    <w:p w14:paraId="270D4851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zwaną dalej ZLECENIODAWCĄ</w:t>
      </w:r>
    </w:p>
    <w:p w14:paraId="439C1CDF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a</w:t>
      </w:r>
    </w:p>
    <w:p w14:paraId="570C81DC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………………………………………………………</w:t>
      </w:r>
    </w:p>
    <w:p w14:paraId="15DEAF83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reprezentowaną przez:</w:t>
      </w:r>
    </w:p>
    <w:p w14:paraId="69EEDDE2" w14:textId="77777777" w:rsidR="00416685" w:rsidRPr="005D7942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D7942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44639099" w14:textId="1CE07EE0" w:rsidR="00416685" w:rsidRPr="005D7942" w:rsidRDefault="00416685" w:rsidP="005D7942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zwanym dalej ZLECENIOBIORCĄ</w:t>
      </w:r>
      <w:r w:rsidR="005D7942">
        <w:rPr>
          <w:rFonts w:eastAsia="Calibri"/>
          <w:sz w:val="22"/>
          <w:szCs w:val="22"/>
          <w:lang w:eastAsia="en-US"/>
        </w:rPr>
        <w:t>.</w:t>
      </w:r>
    </w:p>
    <w:p w14:paraId="3AAF0AD5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1</w:t>
      </w:r>
    </w:p>
    <w:p w14:paraId="683F71A1" w14:textId="5795CB27" w:rsidR="00416685" w:rsidRPr="005D7942" w:rsidRDefault="00416685" w:rsidP="00416685">
      <w:pPr>
        <w:tabs>
          <w:tab w:val="num" w:pos="360"/>
        </w:tabs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1. Zleceniodawca powierza, a Zleceniobiorca przyjmuje do wykonania </w:t>
      </w:r>
      <w:r w:rsidR="009215DA" w:rsidRPr="009215DA">
        <w:rPr>
          <w:b/>
          <w:sz w:val="22"/>
          <w:szCs w:val="22"/>
        </w:rPr>
        <w:t>świadczenie usług hotelarskich - zapewnienie miejsc noclegowych wraz ze śniadaniem i kolacją dla uczestników szkolenia - KC-zp.272-118/20</w:t>
      </w:r>
      <w:r w:rsidRPr="005D7942">
        <w:rPr>
          <w:rFonts w:eastAsia="Calibri"/>
          <w:sz w:val="22"/>
          <w:szCs w:val="22"/>
          <w:lang w:eastAsia="en-US"/>
        </w:rPr>
        <w:t xml:space="preserve">. </w:t>
      </w:r>
    </w:p>
    <w:p w14:paraId="64F72F0A" w14:textId="77777777" w:rsidR="00416685" w:rsidRPr="005D7942" w:rsidRDefault="00416685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2. Szczegółowy  przedmiot umowy jest  określony w  załączniku nr 1 (opis przedmiotu zamówienia i oferta Zleceniobiorcy), który  stanowi  integralną część niniejszej umowy.</w:t>
      </w:r>
    </w:p>
    <w:p w14:paraId="79D46EA4" w14:textId="77777777" w:rsidR="003725DD" w:rsidRPr="005D7942" w:rsidRDefault="003725DD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3. Miejsce świadczenia usługi ……………………………………………………………….</w:t>
      </w:r>
    </w:p>
    <w:p w14:paraId="65A58BE0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1AF40BC9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2</w:t>
      </w:r>
    </w:p>
    <w:p w14:paraId="60845C13" w14:textId="6C7623A4" w:rsidR="003725DD" w:rsidRPr="005D7942" w:rsidRDefault="00416685" w:rsidP="00416685">
      <w:pPr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Przedmiot umowy zostanie zrealizowany w termin</w:t>
      </w:r>
      <w:r w:rsidR="009215DA">
        <w:rPr>
          <w:rFonts w:eastAsia="Calibri"/>
          <w:sz w:val="22"/>
          <w:szCs w:val="22"/>
          <w:lang w:eastAsia="en-US"/>
        </w:rPr>
        <w:t>ach: 08-12.03.2020, 29.03-02.04.2020, 05.04-09.04.2020, 19.04-23.04.2020.</w:t>
      </w:r>
    </w:p>
    <w:p w14:paraId="50CD2183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3</w:t>
      </w:r>
    </w:p>
    <w:p w14:paraId="3A9B3822" w14:textId="610B9044" w:rsidR="002815E6" w:rsidRPr="002815E6" w:rsidRDefault="00E9772D" w:rsidP="002815E6">
      <w:pPr>
        <w:widowContro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="00416685" w:rsidRPr="005D7942">
        <w:rPr>
          <w:rFonts w:eastAsia="Calibri"/>
          <w:sz w:val="22"/>
          <w:szCs w:val="22"/>
          <w:lang w:eastAsia="en-US"/>
        </w:rPr>
        <w:t xml:space="preserve">. </w:t>
      </w:r>
      <w:r w:rsidR="002815E6" w:rsidRPr="002815E6">
        <w:rPr>
          <w:rFonts w:eastAsia="Calibri"/>
          <w:sz w:val="22"/>
          <w:szCs w:val="22"/>
          <w:lang w:eastAsia="en-US"/>
        </w:rPr>
        <w:t xml:space="preserve">Cena brutto </w:t>
      </w:r>
      <w:r w:rsidR="00AE5D94">
        <w:rPr>
          <w:rFonts w:eastAsia="Calibri"/>
          <w:sz w:val="22"/>
          <w:szCs w:val="22"/>
          <w:lang w:eastAsia="en-US"/>
        </w:rPr>
        <w:t>całość przedmiotu zamówienia za</w:t>
      </w:r>
      <w:r w:rsidR="002815E6" w:rsidRPr="002815E6">
        <w:rPr>
          <w:rFonts w:eastAsia="Calibri"/>
          <w:sz w:val="22"/>
          <w:szCs w:val="22"/>
          <w:lang w:eastAsia="en-US"/>
        </w:rPr>
        <w:t xml:space="preserve"> 45 osób - ……………….....   PLN</w:t>
      </w:r>
    </w:p>
    <w:p w14:paraId="6FC53B21" w14:textId="77777777" w:rsidR="002815E6" w:rsidRPr="002815E6" w:rsidRDefault="002815E6" w:rsidP="002815E6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2815E6">
        <w:rPr>
          <w:rFonts w:eastAsia="Calibri"/>
          <w:sz w:val="22"/>
          <w:szCs w:val="22"/>
          <w:lang w:eastAsia="en-US"/>
        </w:rPr>
        <w:t>Słownie brutto: ............................................................................................................................</w:t>
      </w:r>
    </w:p>
    <w:p w14:paraId="4C834402" w14:textId="0278DDC0" w:rsidR="003725DD" w:rsidRPr="005D7942" w:rsidRDefault="002815E6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</w:t>
      </w:r>
      <w:r w:rsidR="00E9772D">
        <w:rPr>
          <w:rFonts w:eastAsia="Calibri"/>
          <w:sz w:val="22"/>
          <w:szCs w:val="22"/>
          <w:lang w:eastAsia="en-US"/>
        </w:rPr>
        <w:t xml:space="preserve">Strony ustalają </w:t>
      </w:r>
      <w:r w:rsidR="00E9772D" w:rsidRPr="00E9772D">
        <w:rPr>
          <w:rFonts w:eastAsia="Calibri"/>
          <w:b/>
          <w:sz w:val="22"/>
          <w:szCs w:val="22"/>
          <w:lang w:eastAsia="en-US"/>
        </w:rPr>
        <w:t>c</w:t>
      </w:r>
      <w:r w:rsidR="003725DD" w:rsidRPr="00E9772D">
        <w:rPr>
          <w:rFonts w:eastAsia="Calibri"/>
          <w:b/>
          <w:sz w:val="22"/>
          <w:szCs w:val="22"/>
          <w:lang w:eastAsia="en-US"/>
        </w:rPr>
        <w:t>en</w:t>
      </w:r>
      <w:r w:rsidR="00E9772D" w:rsidRPr="00E9772D">
        <w:rPr>
          <w:rFonts w:eastAsia="Calibri"/>
          <w:b/>
          <w:sz w:val="22"/>
          <w:szCs w:val="22"/>
          <w:lang w:eastAsia="en-US"/>
        </w:rPr>
        <w:t>ę</w:t>
      </w:r>
      <w:r w:rsidR="003725DD" w:rsidRPr="00E9772D">
        <w:rPr>
          <w:rFonts w:eastAsia="Calibri"/>
          <w:b/>
          <w:sz w:val="22"/>
          <w:szCs w:val="22"/>
          <w:lang w:eastAsia="en-US"/>
        </w:rPr>
        <w:t xml:space="preserve"> brutto </w:t>
      </w:r>
      <w:r w:rsidR="003725DD" w:rsidRPr="005D7942">
        <w:rPr>
          <w:rFonts w:eastAsia="Calibri"/>
          <w:sz w:val="22"/>
          <w:szCs w:val="22"/>
          <w:lang w:eastAsia="en-US"/>
        </w:rPr>
        <w:t xml:space="preserve">za usługę </w:t>
      </w:r>
      <w:r w:rsidR="003725DD" w:rsidRPr="00EF0433">
        <w:rPr>
          <w:rFonts w:eastAsia="Calibri"/>
          <w:b/>
          <w:sz w:val="22"/>
          <w:szCs w:val="22"/>
          <w:lang w:eastAsia="en-US"/>
        </w:rPr>
        <w:t>dla jednej osoby</w:t>
      </w:r>
      <w:r w:rsidR="00EF0433" w:rsidRPr="00EF0433">
        <w:rPr>
          <w:rFonts w:eastAsia="Calibri"/>
          <w:b/>
          <w:sz w:val="22"/>
          <w:szCs w:val="22"/>
          <w:lang w:eastAsia="en-US"/>
        </w:rPr>
        <w:t xml:space="preserve"> za 1 dzień pobytu</w:t>
      </w:r>
      <w:r w:rsidR="003725DD" w:rsidRPr="005D7942">
        <w:rPr>
          <w:rFonts w:eastAsia="Calibri"/>
          <w:sz w:val="22"/>
          <w:szCs w:val="22"/>
          <w:lang w:eastAsia="en-US"/>
        </w:rPr>
        <w:t>: ……………… (słownie: ………………………).</w:t>
      </w:r>
    </w:p>
    <w:p w14:paraId="6D963F90" w14:textId="3116B224" w:rsidR="00117B07" w:rsidRDefault="002815E6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3725DD" w:rsidRPr="005D7942">
        <w:rPr>
          <w:rFonts w:eastAsia="Calibri"/>
          <w:sz w:val="22"/>
          <w:szCs w:val="22"/>
          <w:lang w:eastAsia="en-US"/>
        </w:rPr>
        <w:t xml:space="preserve">. </w:t>
      </w:r>
      <w:r w:rsidR="00416685" w:rsidRPr="005D7942">
        <w:rPr>
          <w:rFonts w:eastAsia="Calibri"/>
          <w:sz w:val="22"/>
          <w:szCs w:val="22"/>
          <w:lang w:eastAsia="en-US"/>
        </w:rPr>
        <w:t>Powyższa kwota zawiera właściwą stawkę podatku VAT.</w:t>
      </w:r>
    </w:p>
    <w:p w14:paraId="1553393D" w14:textId="3EF89FC9" w:rsidR="00117B07" w:rsidRPr="00117B07" w:rsidRDefault="002815E6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</w:t>
      </w:r>
      <w:r w:rsidR="00117B07">
        <w:rPr>
          <w:rFonts w:eastAsia="Calibri"/>
          <w:sz w:val="22"/>
          <w:szCs w:val="22"/>
          <w:lang w:eastAsia="en-US"/>
        </w:rPr>
        <w:t xml:space="preserve">. </w:t>
      </w:r>
      <w:r w:rsidR="00117B07" w:rsidRPr="00117B07">
        <w:rPr>
          <w:rFonts w:eastAsia="Calibri"/>
          <w:sz w:val="22"/>
          <w:szCs w:val="22"/>
          <w:lang w:eastAsia="en-US"/>
        </w:rPr>
        <w:t>Ostateczna liczba osób korzystających z noclegu, a także wyżywienia zostanie potwierdzona przez Zleceniodawcę najpóźniej na 3 dni przed terminem rozpoczęcia realizacji każdego etapu usługi.</w:t>
      </w:r>
    </w:p>
    <w:p w14:paraId="10A8D8E3" w14:textId="7B8AA912" w:rsidR="00E172FD" w:rsidRPr="005D7942" w:rsidRDefault="002815E6" w:rsidP="00E172FD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</w:t>
      </w:r>
      <w:r w:rsidR="00554BA2" w:rsidRPr="005D7942">
        <w:rPr>
          <w:rFonts w:eastAsia="Calibri"/>
          <w:sz w:val="22"/>
          <w:szCs w:val="22"/>
          <w:lang w:eastAsia="en-US"/>
        </w:rPr>
        <w:t xml:space="preserve">. Płatność nastąpi za </w:t>
      </w:r>
      <w:r w:rsidR="00E172FD">
        <w:rPr>
          <w:rFonts w:eastAsia="Calibri"/>
          <w:sz w:val="22"/>
          <w:szCs w:val="22"/>
          <w:lang w:eastAsia="en-US"/>
        </w:rPr>
        <w:t xml:space="preserve">faktyczną usługę dla </w:t>
      </w:r>
      <w:r w:rsidR="00291AB8" w:rsidRPr="005D7942">
        <w:rPr>
          <w:rFonts w:eastAsia="Calibri"/>
          <w:sz w:val="22"/>
          <w:szCs w:val="22"/>
          <w:lang w:eastAsia="en-US"/>
        </w:rPr>
        <w:t>zadeklarowan</w:t>
      </w:r>
      <w:r w:rsidR="00E172FD">
        <w:rPr>
          <w:rFonts w:eastAsia="Calibri"/>
          <w:sz w:val="22"/>
          <w:szCs w:val="22"/>
          <w:lang w:eastAsia="en-US"/>
        </w:rPr>
        <w:t>ej</w:t>
      </w:r>
      <w:r w:rsidR="00291AB8" w:rsidRPr="005D7942">
        <w:rPr>
          <w:rFonts w:eastAsia="Calibri"/>
          <w:sz w:val="22"/>
          <w:szCs w:val="22"/>
          <w:lang w:eastAsia="en-US"/>
        </w:rPr>
        <w:t xml:space="preserve"> ilość </w:t>
      </w:r>
      <w:r w:rsidR="00554BA2" w:rsidRPr="005D7942">
        <w:rPr>
          <w:rFonts w:eastAsia="Calibri"/>
          <w:sz w:val="22"/>
          <w:szCs w:val="22"/>
          <w:lang w:eastAsia="en-US"/>
        </w:rPr>
        <w:t>osób</w:t>
      </w:r>
      <w:r w:rsidR="00E172FD">
        <w:rPr>
          <w:rFonts w:eastAsia="Calibri"/>
          <w:sz w:val="22"/>
          <w:szCs w:val="22"/>
          <w:lang w:eastAsia="en-US"/>
        </w:rPr>
        <w:t xml:space="preserve">, zgodnie z </w:t>
      </w:r>
      <w:r w:rsidR="00E172FD" w:rsidRPr="005D7942">
        <w:rPr>
          <w:rFonts w:eastAsia="Calibri"/>
          <w:sz w:val="22"/>
          <w:szCs w:val="22"/>
          <w:lang w:eastAsia="en-US"/>
        </w:rPr>
        <w:t>§ 3</w:t>
      </w:r>
      <w:r w:rsidR="00E172FD">
        <w:rPr>
          <w:rFonts w:eastAsia="Calibri"/>
          <w:sz w:val="22"/>
          <w:szCs w:val="22"/>
          <w:lang w:eastAsia="en-US"/>
        </w:rPr>
        <w:t xml:space="preserve"> pkt. 3.</w:t>
      </w:r>
    </w:p>
    <w:p w14:paraId="6D845325" w14:textId="3A7C5F4E" w:rsidR="00416685" w:rsidRDefault="002815E6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</w:t>
      </w:r>
      <w:r w:rsidR="003725DD" w:rsidRPr="005D7942">
        <w:rPr>
          <w:rFonts w:eastAsia="Calibri"/>
          <w:sz w:val="22"/>
          <w:szCs w:val="22"/>
          <w:lang w:eastAsia="en-US"/>
        </w:rPr>
        <w:t xml:space="preserve">. </w:t>
      </w:r>
      <w:r w:rsidR="00416685" w:rsidRPr="005D7942">
        <w:rPr>
          <w:rFonts w:eastAsia="Calibri"/>
          <w:sz w:val="22"/>
          <w:szCs w:val="22"/>
          <w:lang w:eastAsia="en-US"/>
        </w:rPr>
        <w:t>Wynagrodzenie obejmuje wszystkie koszty i opłaty związane z wykonaniem przedmiotu umowy.</w:t>
      </w:r>
    </w:p>
    <w:p w14:paraId="36780CC6" w14:textId="351B3657" w:rsidR="00EF0433" w:rsidRPr="005D7942" w:rsidRDefault="002815E6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</w:t>
      </w:r>
      <w:r w:rsidR="00EF0433">
        <w:rPr>
          <w:rFonts w:eastAsia="Calibri"/>
          <w:sz w:val="22"/>
          <w:szCs w:val="22"/>
          <w:lang w:eastAsia="en-US"/>
        </w:rPr>
        <w:t>. Minimalna wartość zamówienia</w:t>
      </w:r>
      <w:r w:rsidR="005507B5">
        <w:rPr>
          <w:rFonts w:eastAsia="Calibri"/>
          <w:sz w:val="22"/>
          <w:szCs w:val="22"/>
          <w:lang w:eastAsia="en-US"/>
        </w:rPr>
        <w:t xml:space="preserve"> 70%</w:t>
      </w:r>
      <w:r w:rsidR="006D3EB8">
        <w:rPr>
          <w:rFonts w:eastAsia="Calibri"/>
          <w:sz w:val="22"/>
          <w:szCs w:val="22"/>
          <w:lang w:eastAsia="en-US"/>
        </w:rPr>
        <w:t>.</w:t>
      </w:r>
    </w:p>
    <w:p w14:paraId="26C7E5A6" w14:textId="77777777" w:rsidR="009215DA" w:rsidRDefault="009215DA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49F5B50A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4</w:t>
      </w:r>
    </w:p>
    <w:p w14:paraId="722F1DFE" w14:textId="75AB6B28" w:rsidR="00416685" w:rsidRPr="005D7942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1. Należność,  o której mowa w § 3 będzie uregulowana przez Zleceniodawcę w terminie </w:t>
      </w:r>
      <w:r w:rsidR="005D7942" w:rsidRPr="005D7942">
        <w:rPr>
          <w:rFonts w:eastAsia="Calibri"/>
          <w:sz w:val="22"/>
          <w:szCs w:val="22"/>
          <w:lang w:eastAsia="en-US"/>
        </w:rPr>
        <w:t>21</w:t>
      </w:r>
      <w:r w:rsidRPr="005D7942">
        <w:rPr>
          <w:rFonts w:eastAsia="Calibri"/>
          <w:sz w:val="22"/>
          <w:szCs w:val="22"/>
          <w:lang w:eastAsia="en-US"/>
        </w:rPr>
        <w:t xml:space="preserve"> dni od dnia otrzymania faktury </w:t>
      </w:r>
      <w:r w:rsidR="007000CA" w:rsidRPr="007000CA">
        <w:rPr>
          <w:rFonts w:eastAsia="Calibri"/>
          <w:b/>
          <w:sz w:val="22"/>
          <w:szCs w:val="22"/>
          <w:lang w:eastAsia="en-US"/>
        </w:rPr>
        <w:t>za całość przedmiotu zamówienia</w:t>
      </w:r>
      <w:r w:rsidR="007000CA">
        <w:rPr>
          <w:rFonts w:eastAsia="Calibri"/>
          <w:sz w:val="22"/>
          <w:szCs w:val="22"/>
          <w:lang w:eastAsia="en-US"/>
        </w:rPr>
        <w:t>,</w:t>
      </w:r>
      <w:r w:rsidR="0081731A" w:rsidRPr="0081731A">
        <w:t xml:space="preserve"> </w:t>
      </w:r>
      <w:r w:rsidR="0081731A" w:rsidRPr="0081731A">
        <w:rPr>
          <w:rFonts w:eastAsia="Calibri"/>
          <w:sz w:val="22"/>
          <w:szCs w:val="22"/>
          <w:lang w:eastAsia="en-US"/>
        </w:rPr>
        <w:t>po zakończeniu realizacji wszystkich czterech etapów</w:t>
      </w:r>
      <w:r w:rsidR="0081731A">
        <w:t xml:space="preserve"> </w:t>
      </w:r>
      <w:r w:rsidR="0081731A" w:rsidRPr="0081731A">
        <w:rPr>
          <w:rFonts w:eastAsia="Calibri"/>
          <w:sz w:val="22"/>
          <w:szCs w:val="22"/>
          <w:lang w:eastAsia="en-US"/>
        </w:rPr>
        <w:t>zlecenia</w:t>
      </w:r>
      <w:r w:rsidR="007000CA">
        <w:rPr>
          <w:rFonts w:eastAsia="Calibri"/>
          <w:sz w:val="22"/>
          <w:szCs w:val="22"/>
          <w:lang w:eastAsia="en-US"/>
        </w:rPr>
        <w:t xml:space="preserve"> </w:t>
      </w:r>
      <w:r w:rsidRPr="005D7942">
        <w:rPr>
          <w:rFonts w:eastAsia="Calibri"/>
          <w:sz w:val="22"/>
          <w:szCs w:val="22"/>
          <w:lang w:eastAsia="en-US"/>
        </w:rPr>
        <w:t>wystawionej przez Zleceniobiorcę na podstawie protokołu potwierdzonego przez …………………………</w:t>
      </w:r>
      <w:bookmarkStart w:id="0" w:name="_GoBack"/>
      <w:bookmarkEnd w:id="0"/>
    </w:p>
    <w:p w14:paraId="149E7F8E" w14:textId="380FB2FD" w:rsidR="00416685" w:rsidRPr="005D7942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2. </w:t>
      </w:r>
      <w:r w:rsidR="009215DA">
        <w:rPr>
          <w:rFonts w:eastAsia="Calibri"/>
          <w:sz w:val="22"/>
          <w:szCs w:val="22"/>
          <w:lang w:eastAsia="en-US"/>
        </w:rPr>
        <w:t>Zapłata wynagrodzenia nastąpi przelewem na rachunek Wykonawcy zawarty na dzień zlecenia przelewu w wykazie podmiotów, o których mowa w art. 96b ust. 1) Ustawy o podatku od towarów i usług.</w:t>
      </w:r>
    </w:p>
    <w:p w14:paraId="7687E15C" w14:textId="77777777" w:rsidR="00416685" w:rsidRPr="005D7942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4. W przypadku nieterminowej płatności należności Zleceniobiorca ma prawo naliczyć Zleceniodawcy odsetki ustawowe za każdy dzień zwłoki.</w:t>
      </w:r>
    </w:p>
    <w:p w14:paraId="2FB8EBE8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5</w:t>
      </w:r>
    </w:p>
    <w:p w14:paraId="643EEC8F" w14:textId="77777777" w:rsidR="00416685" w:rsidRPr="005D794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1. Strony ustanawiają odpowiedzialność za niewykonanie lub nienależyte wykonanie umowy w formie kar umownych. </w:t>
      </w:r>
    </w:p>
    <w:p w14:paraId="1413736E" w14:textId="173D70DB" w:rsidR="00BE66C2" w:rsidRPr="004C674A" w:rsidRDefault="00416685" w:rsidP="004C674A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2. Zleceniobiorca zapłaci Zleceniodawcy kary umowne</w:t>
      </w:r>
      <w:r w:rsidR="00BE66C2" w:rsidRPr="005D7942">
        <w:rPr>
          <w:rFonts w:eastAsia="Calibri"/>
          <w:sz w:val="22"/>
          <w:szCs w:val="22"/>
          <w:lang w:eastAsia="en-US"/>
        </w:rPr>
        <w:t>:</w:t>
      </w:r>
    </w:p>
    <w:p w14:paraId="5D061C83" w14:textId="6B363E6B" w:rsidR="00416685" w:rsidRPr="005D7942" w:rsidRDefault="004C674A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a</w:t>
      </w:r>
      <w:r w:rsidR="00BE66C2" w:rsidRPr="005D7942">
        <w:rPr>
          <w:rFonts w:eastAsia="Calibri"/>
          <w:sz w:val="22"/>
          <w:szCs w:val="22"/>
          <w:lang w:eastAsia="en-US"/>
        </w:rPr>
        <w:t>)</w:t>
      </w:r>
      <w:r w:rsidR="00416685" w:rsidRPr="005D7942">
        <w:rPr>
          <w:rFonts w:eastAsia="Calibri"/>
          <w:sz w:val="22"/>
          <w:szCs w:val="22"/>
          <w:lang w:eastAsia="en-US"/>
        </w:rPr>
        <w:t xml:space="preserve"> </w:t>
      </w:r>
      <w:r w:rsidR="00BE66C2" w:rsidRPr="005D7942">
        <w:rPr>
          <w:rFonts w:eastAsia="Calibri"/>
          <w:sz w:val="22"/>
          <w:szCs w:val="22"/>
          <w:lang w:eastAsia="en-US"/>
        </w:rPr>
        <w:t xml:space="preserve"> </w:t>
      </w:r>
      <w:r w:rsidR="00416685" w:rsidRPr="005D7942">
        <w:rPr>
          <w:rFonts w:eastAsia="Calibri"/>
          <w:sz w:val="22"/>
          <w:szCs w:val="22"/>
          <w:lang w:eastAsia="en-US"/>
        </w:rPr>
        <w:t>z tytułu odstąpienia od umowy w całości z przyczyn niezależnych od Zleceniodawcy w wysokości 10% wynagrodzenia określonego w § 3 ust.1.</w:t>
      </w:r>
    </w:p>
    <w:p w14:paraId="4E80C360" w14:textId="77777777" w:rsidR="00416685" w:rsidRPr="005D794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3. Zleceniodawca zapłaci Zleceniobiorcy kary umowne z tytułu odstąpienia od umowy w całości z przyczyn niezależnych od Zleceniobiorcy w wysokości 10% wynagrodzenia określonego w § 3 ust.1.</w:t>
      </w:r>
    </w:p>
    <w:p w14:paraId="18A44586" w14:textId="77777777" w:rsidR="00BE66C2" w:rsidRPr="005D7942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  <w:r w:rsidRPr="005D7942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1C9DF306" w14:textId="6A949B19" w:rsidR="00BE66C2" w:rsidRPr="005D7942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sz w:val="22"/>
          <w:szCs w:val="22"/>
        </w:rPr>
        <w:t>5. Zleceniobiorca nie może dokonywać cesji wierzytelności wynikających z niniejszej umowy.</w:t>
      </w:r>
    </w:p>
    <w:p w14:paraId="321E8176" w14:textId="7280FB07" w:rsidR="00416685" w:rsidRPr="005D7942" w:rsidRDefault="00BE66C2" w:rsidP="00BE66C2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sz w:val="22"/>
          <w:szCs w:val="22"/>
        </w:rPr>
        <w:t>6. Zleceniodawca zastrzega sobie możliwość potrącenia kar umownych z wynagrodzenia Zleceniobiorcy</w:t>
      </w:r>
    </w:p>
    <w:p w14:paraId="16F6272C" w14:textId="77777777" w:rsidR="00BE66C2" w:rsidRPr="005D7942" w:rsidRDefault="00BE66C2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1F9AF44E" w14:textId="77777777" w:rsidR="00BE66C2" w:rsidRPr="005D7942" w:rsidRDefault="00BE66C2" w:rsidP="00BE66C2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  <w:r w:rsidRPr="005D7942">
        <w:rPr>
          <w:sz w:val="22"/>
          <w:szCs w:val="22"/>
        </w:rPr>
        <w:t>§ 6</w:t>
      </w:r>
    </w:p>
    <w:p w14:paraId="169B045E" w14:textId="77777777" w:rsidR="00BE66C2" w:rsidRPr="005D7942" w:rsidRDefault="00BE66C2" w:rsidP="0013473D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D7942">
        <w:rPr>
          <w:sz w:val="22"/>
          <w:szCs w:val="22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Pr="005D794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D7942">
        <w:rPr>
          <w:sz w:val="22"/>
          <w:szCs w:val="22"/>
        </w:rPr>
        <w:t xml:space="preserve"> w przypadku podjęcia likwidacji firmy przez Zleceniobiorcę lub co najmniej jednego </w:t>
      </w:r>
      <w:r w:rsidRPr="005D7942">
        <w:rPr>
          <w:sz w:val="22"/>
          <w:szCs w:val="22"/>
        </w:rPr>
        <w:br/>
        <w:t>ze Zleceniobiorców w przypadku Zleceniobiorców wspólnie realizujących zamówienie (konsorcjum, spółka cywilna),</w:t>
      </w:r>
    </w:p>
    <w:p w14:paraId="1DDB3838" w14:textId="77777777" w:rsidR="00BE66C2" w:rsidRPr="005D794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D7942">
        <w:rPr>
          <w:sz w:val="22"/>
          <w:szCs w:val="22"/>
        </w:rPr>
        <w:t xml:space="preserve"> zostanie wydany nakaz zajęcia majątku Zleceniobiorcy w zakresie, który uniemożliwia wykonanie przez Zleceniobiorców przedmiotu Umowy, </w:t>
      </w:r>
    </w:p>
    <w:p w14:paraId="2623AC8A" w14:textId="139B7AD1" w:rsidR="00BE66C2" w:rsidRPr="005D794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D7942">
        <w:rPr>
          <w:sz w:val="22"/>
          <w:szCs w:val="22"/>
        </w:rPr>
        <w:t>w przypadku naruszenia przez Zleceniobiorcę któregokolwiek z warunków niniejszej umowy, a w szczególności w sytuacji dostarcz</w:t>
      </w:r>
      <w:r w:rsidR="0013473D" w:rsidRPr="005D7942">
        <w:rPr>
          <w:sz w:val="22"/>
          <w:szCs w:val="22"/>
        </w:rPr>
        <w:t>e</w:t>
      </w:r>
      <w:r w:rsidRPr="005D7942">
        <w:rPr>
          <w:sz w:val="22"/>
          <w:szCs w:val="22"/>
        </w:rPr>
        <w:t>nia produktów lub potraw o jakości niespełniającej wymagań określonych niniejszą umową</w:t>
      </w:r>
      <w:r w:rsidR="0013473D" w:rsidRPr="005D7942">
        <w:rPr>
          <w:sz w:val="22"/>
          <w:szCs w:val="22"/>
        </w:rPr>
        <w:t>.</w:t>
      </w:r>
    </w:p>
    <w:p w14:paraId="57594C61" w14:textId="08A82454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§ </w:t>
      </w:r>
      <w:r w:rsidR="00BE66C2" w:rsidRPr="005D7942">
        <w:rPr>
          <w:rFonts w:eastAsia="Calibri"/>
          <w:sz w:val="22"/>
          <w:szCs w:val="22"/>
          <w:lang w:eastAsia="en-US"/>
        </w:rPr>
        <w:t>7</w:t>
      </w:r>
    </w:p>
    <w:p w14:paraId="17D40E24" w14:textId="77777777" w:rsidR="00416685" w:rsidRPr="005D7942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D7942">
        <w:rPr>
          <w:rFonts w:eastAsia="Calibri"/>
          <w:color w:val="000000"/>
          <w:kern w:val="2"/>
          <w:sz w:val="22"/>
          <w:szCs w:val="22"/>
          <w:lang w:eastAsia="en-US"/>
        </w:rPr>
        <w:t>1. Wszelkie zmiany umowy wymagają zgody obu Stron i zachowania formy pisemnej pod rygorem nieważności.</w:t>
      </w:r>
    </w:p>
    <w:p w14:paraId="3D2F39F2" w14:textId="777288AD" w:rsidR="00416685" w:rsidRPr="005D7942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2"/>
          <w:szCs w:val="22"/>
        </w:rPr>
      </w:pPr>
      <w:r w:rsidRPr="005D7942">
        <w:rPr>
          <w:color w:val="000000"/>
          <w:kern w:val="2"/>
          <w:sz w:val="22"/>
          <w:szCs w:val="22"/>
        </w:rPr>
        <w:t>2. Dopuszcza się możliwość zmiany ustaleń niniejszej umowy w stosunku do</w:t>
      </w:r>
      <w:r w:rsidR="009215DA">
        <w:rPr>
          <w:color w:val="000000"/>
          <w:kern w:val="2"/>
          <w:sz w:val="22"/>
          <w:szCs w:val="22"/>
        </w:rPr>
        <w:t xml:space="preserve"> treści oferty Zleceniobiorcy w </w:t>
      </w:r>
      <w:r w:rsidRPr="005D7942">
        <w:rPr>
          <w:color w:val="000000"/>
          <w:kern w:val="2"/>
          <w:sz w:val="22"/>
          <w:szCs w:val="22"/>
        </w:rPr>
        <w:t>zakresie</w:t>
      </w:r>
      <w:r w:rsidR="00A9585F" w:rsidRPr="005D7942">
        <w:rPr>
          <w:color w:val="000000"/>
          <w:kern w:val="2"/>
          <w:sz w:val="22"/>
          <w:szCs w:val="22"/>
        </w:rPr>
        <w:t xml:space="preserve"> </w:t>
      </w:r>
      <w:r w:rsidRPr="005D7942">
        <w:rPr>
          <w:kern w:val="2"/>
          <w:sz w:val="22"/>
          <w:szCs w:val="22"/>
        </w:rPr>
        <w:t>zmiany stawki podatku VAT, w odniesieniu do tej części wynagrodzenia, której zmiana dotyczy</w:t>
      </w:r>
      <w:r w:rsidR="00A9585F" w:rsidRPr="005D7942">
        <w:rPr>
          <w:kern w:val="2"/>
          <w:sz w:val="22"/>
          <w:szCs w:val="22"/>
        </w:rPr>
        <w:t>.</w:t>
      </w:r>
    </w:p>
    <w:p w14:paraId="57CEBB99" w14:textId="77777777" w:rsidR="00416685" w:rsidRPr="005D7942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D7942">
        <w:rPr>
          <w:rFonts w:eastAsia="Calibri"/>
          <w:color w:val="000000"/>
          <w:kern w:val="2"/>
          <w:sz w:val="22"/>
          <w:szCs w:val="22"/>
          <w:lang w:eastAsia="en-US"/>
        </w:rPr>
        <w:t>3. 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5D7942" w:rsidRDefault="00416685" w:rsidP="00416685">
      <w:pPr>
        <w:ind w:left="6"/>
        <w:rPr>
          <w:rFonts w:eastAsia="Calibri"/>
          <w:sz w:val="22"/>
          <w:szCs w:val="22"/>
          <w:lang w:eastAsia="en-US"/>
        </w:rPr>
      </w:pPr>
    </w:p>
    <w:p w14:paraId="60D1B331" w14:textId="0002298C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§ </w:t>
      </w:r>
      <w:r w:rsidR="0013473D" w:rsidRPr="005D7942">
        <w:rPr>
          <w:rFonts w:eastAsia="Calibri"/>
          <w:sz w:val="22"/>
          <w:szCs w:val="22"/>
          <w:lang w:eastAsia="en-US"/>
        </w:rPr>
        <w:t>8</w:t>
      </w:r>
    </w:p>
    <w:p w14:paraId="67D452B6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Właściwym dla rozpoznania sporów wynikłych na tle realizacji niniejszej umowy jest sąd właściwy dla siedziby Zleceniodawcy. </w:t>
      </w:r>
    </w:p>
    <w:p w14:paraId="5776103E" w14:textId="77777777" w:rsidR="00416685" w:rsidRPr="005D7942" w:rsidRDefault="00416685" w:rsidP="00416685">
      <w:pPr>
        <w:rPr>
          <w:rFonts w:eastAsia="Calibri"/>
          <w:sz w:val="22"/>
          <w:szCs w:val="22"/>
          <w:lang w:eastAsia="en-US"/>
        </w:rPr>
      </w:pPr>
    </w:p>
    <w:p w14:paraId="675A0B97" w14:textId="26EA7E60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§ </w:t>
      </w:r>
      <w:r w:rsidR="0013473D" w:rsidRPr="005D7942">
        <w:rPr>
          <w:rFonts w:eastAsia="Calibri"/>
          <w:sz w:val="22"/>
          <w:szCs w:val="22"/>
          <w:lang w:eastAsia="en-US"/>
        </w:rPr>
        <w:t>9</w:t>
      </w:r>
    </w:p>
    <w:p w14:paraId="047B7D5F" w14:textId="77777777" w:rsidR="00416685" w:rsidRPr="005D7942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W sprawach nie uregulowanych w niniejszej umowie stosuje się przepisy kodeksu cywilnego i ustawy prawo zamówień publicznych.</w:t>
      </w:r>
    </w:p>
    <w:p w14:paraId="64E7C846" w14:textId="02C6BBAD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§ </w:t>
      </w:r>
      <w:r w:rsidR="0013473D" w:rsidRPr="005D7942">
        <w:rPr>
          <w:rFonts w:eastAsia="Calibri"/>
          <w:sz w:val="22"/>
          <w:szCs w:val="22"/>
          <w:lang w:eastAsia="en-US"/>
        </w:rPr>
        <w:t>10</w:t>
      </w:r>
    </w:p>
    <w:p w14:paraId="2AFB0604" w14:textId="77777777" w:rsidR="00416685" w:rsidRPr="005D7942" w:rsidRDefault="00416685" w:rsidP="00416685">
      <w:pPr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Wszelkie załączniki stanowią integralną część niniejszej umowy.</w:t>
      </w:r>
    </w:p>
    <w:p w14:paraId="7B228018" w14:textId="77777777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75992535" w14:textId="1CF6ABFA" w:rsidR="00416685" w:rsidRPr="005D7942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>§ 1</w:t>
      </w:r>
      <w:r w:rsidR="0013473D" w:rsidRPr="005D7942">
        <w:rPr>
          <w:rFonts w:eastAsia="Calibri"/>
          <w:sz w:val="22"/>
          <w:szCs w:val="22"/>
          <w:lang w:eastAsia="en-US"/>
        </w:rPr>
        <w:t>1</w:t>
      </w:r>
    </w:p>
    <w:p w14:paraId="0F355246" w14:textId="77777777" w:rsidR="00416685" w:rsidRPr="005D7942" w:rsidRDefault="00416685" w:rsidP="00416685">
      <w:pPr>
        <w:rPr>
          <w:rFonts w:eastAsia="Calibri"/>
          <w:sz w:val="22"/>
          <w:szCs w:val="22"/>
          <w:lang w:eastAsia="en-US"/>
        </w:rPr>
      </w:pPr>
      <w:r w:rsidRPr="005D7942">
        <w:rPr>
          <w:rFonts w:eastAsia="Calibri"/>
          <w:sz w:val="22"/>
          <w:szCs w:val="22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Pr="005D7942" w:rsidRDefault="00416685" w:rsidP="00416685">
      <w:pPr>
        <w:ind w:right="-47"/>
        <w:jc w:val="both"/>
        <w:rPr>
          <w:i/>
          <w:sz w:val="22"/>
          <w:szCs w:val="22"/>
          <w:lang w:val="x-none" w:eastAsia="x-none"/>
        </w:rPr>
      </w:pPr>
    </w:p>
    <w:p w14:paraId="6353C339" w14:textId="77777777" w:rsidR="00416685" w:rsidRPr="005D7942" w:rsidRDefault="00416685" w:rsidP="00416685">
      <w:pPr>
        <w:rPr>
          <w:rFonts w:eastAsia="Calibri"/>
          <w:b/>
          <w:sz w:val="22"/>
          <w:szCs w:val="22"/>
          <w:lang w:eastAsia="en-US"/>
        </w:rPr>
      </w:pPr>
      <w:r w:rsidRPr="005D7942">
        <w:rPr>
          <w:rFonts w:eastAsia="Calibri"/>
          <w:b/>
          <w:sz w:val="22"/>
          <w:szCs w:val="22"/>
          <w:lang w:eastAsia="en-US"/>
        </w:rPr>
        <w:t xml:space="preserve">    Za Zleceniodawcę                                                                       </w:t>
      </w:r>
      <w:r w:rsidRPr="005D7942">
        <w:rPr>
          <w:rFonts w:eastAsia="Calibri"/>
          <w:b/>
          <w:sz w:val="22"/>
          <w:szCs w:val="22"/>
          <w:lang w:eastAsia="en-US"/>
        </w:rPr>
        <w:tab/>
      </w:r>
      <w:r w:rsidRPr="005D7942">
        <w:rPr>
          <w:rFonts w:eastAsia="Calibri"/>
          <w:b/>
          <w:sz w:val="22"/>
          <w:szCs w:val="22"/>
          <w:lang w:eastAsia="en-US"/>
        </w:rPr>
        <w:tab/>
        <w:t xml:space="preserve">             Za Zleceniobiorcę</w:t>
      </w:r>
    </w:p>
    <w:p w14:paraId="1F754DFB" w14:textId="77777777" w:rsidR="00416685" w:rsidRPr="005D7942" w:rsidRDefault="00416685" w:rsidP="00416685">
      <w:pPr>
        <w:rPr>
          <w:sz w:val="22"/>
          <w:szCs w:val="22"/>
          <w:lang w:val="x-none" w:eastAsia="x-none"/>
        </w:rPr>
      </w:pPr>
    </w:p>
    <w:p w14:paraId="723D5BB7" w14:textId="77777777" w:rsidR="00416685" w:rsidRPr="005D7942" w:rsidRDefault="00416685" w:rsidP="00416685">
      <w:pPr>
        <w:rPr>
          <w:rFonts w:eastAsia="Calibri"/>
          <w:sz w:val="22"/>
          <w:szCs w:val="22"/>
          <w:lang w:eastAsia="en-US"/>
        </w:rPr>
      </w:pPr>
    </w:p>
    <w:p w14:paraId="36F46AE6" w14:textId="77777777" w:rsidR="007007FD" w:rsidRPr="005D7942" w:rsidRDefault="007007FD" w:rsidP="00416685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007FD" w:rsidRPr="005D7942" w:rsidSect="0033216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ADD3D" w14:textId="77777777" w:rsidR="003671E5" w:rsidRDefault="003671E5">
      <w:r>
        <w:separator/>
      </w:r>
    </w:p>
  </w:endnote>
  <w:endnote w:type="continuationSeparator" w:id="0">
    <w:p w14:paraId="49BB9D98" w14:textId="77777777" w:rsidR="003671E5" w:rsidRDefault="0036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F864A5" w14:textId="77777777" w:rsidR="003671E5" w:rsidRDefault="003671E5">
      <w:r>
        <w:separator/>
      </w:r>
    </w:p>
  </w:footnote>
  <w:footnote w:type="continuationSeparator" w:id="0">
    <w:p w14:paraId="3132F8B1" w14:textId="77777777" w:rsidR="003671E5" w:rsidRDefault="00367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3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9"/>
  </w:num>
  <w:num w:numId="19">
    <w:abstractNumId w:val="1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DE"/>
    <w:rsid w:val="0003791D"/>
    <w:rsid w:val="000E6EAF"/>
    <w:rsid w:val="00117B07"/>
    <w:rsid w:val="0013473D"/>
    <w:rsid w:val="001836C1"/>
    <w:rsid w:val="002815E6"/>
    <w:rsid w:val="00291AB8"/>
    <w:rsid w:val="002D5E0A"/>
    <w:rsid w:val="0033216A"/>
    <w:rsid w:val="003671E5"/>
    <w:rsid w:val="003725DD"/>
    <w:rsid w:val="00416685"/>
    <w:rsid w:val="00446B8D"/>
    <w:rsid w:val="004973AF"/>
    <w:rsid w:val="004A0F0D"/>
    <w:rsid w:val="004C1054"/>
    <w:rsid w:val="004C674A"/>
    <w:rsid w:val="0050385D"/>
    <w:rsid w:val="005507B5"/>
    <w:rsid w:val="00554BA2"/>
    <w:rsid w:val="005D69AA"/>
    <w:rsid w:val="005D7942"/>
    <w:rsid w:val="00691104"/>
    <w:rsid w:val="0069142A"/>
    <w:rsid w:val="006D0F7E"/>
    <w:rsid w:val="006D3EB8"/>
    <w:rsid w:val="006F2D1E"/>
    <w:rsid w:val="007000CA"/>
    <w:rsid w:val="007007FD"/>
    <w:rsid w:val="00774622"/>
    <w:rsid w:val="007858A8"/>
    <w:rsid w:val="007A08C2"/>
    <w:rsid w:val="0081731A"/>
    <w:rsid w:val="00892E0C"/>
    <w:rsid w:val="008C634A"/>
    <w:rsid w:val="009215DA"/>
    <w:rsid w:val="00971173"/>
    <w:rsid w:val="00976B68"/>
    <w:rsid w:val="009D554D"/>
    <w:rsid w:val="009E2789"/>
    <w:rsid w:val="00A82F98"/>
    <w:rsid w:val="00A90744"/>
    <w:rsid w:val="00A9585F"/>
    <w:rsid w:val="00AE506E"/>
    <w:rsid w:val="00AE5D94"/>
    <w:rsid w:val="00AF42D3"/>
    <w:rsid w:val="00B46AF2"/>
    <w:rsid w:val="00B73AFF"/>
    <w:rsid w:val="00B75500"/>
    <w:rsid w:val="00B8264E"/>
    <w:rsid w:val="00BE66C2"/>
    <w:rsid w:val="00BF6C34"/>
    <w:rsid w:val="00CF0987"/>
    <w:rsid w:val="00D15551"/>
    <w:rsid w:val="00D679EB"/>
    <w:rsid w:val="00D67DB9"/>
    <w:rsid w:val="00D7312B"/>
    <w:rsid w:val="00D83F81"/>
    <w:rsid w:val="00DA1BE1"/>
    <w:rsid w:val="00DB133F"/>
    <w:rsid w:val="00DC796E"/>
    <w:rsid w:val="00E172FD"/>
    <w:rsid w:val="00E23DDE"/>
    <w:rsid w:val="00E32983"/>
    <w:rsid w:val="00E73A2C"/>
    <w:rsid w:val="00E9772D"/>
    <w:rsid w:val="00ED2BA1"/>
    <w:rsid w:val="00EF0433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02A19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AF201-C75D-4726-BD44-C651A75B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703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2020-02-26T13:50:00Z</cp:lastPrinted>
  <dcterms:created xsi:type="dcterms:W3CDTF">2020-02-26T13:50:00Z</dcterms:created>
  <dcterms:modified xsi:type="dcterms:W3CDTF">2020-02-26T13:50:00Z</dcterms:modified>
</cp:coreProperties>
</file>