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A1CDC" w:rsidRPr="00794DBA">
        <w:rPr>
          <w:rFonts w:ascii="Arial Narrow" w:hAnsi="Arial Narrow"/>
          <w:b/>
          <w:sz w:val="22"/>
          <w:szCs w:val="22"/>
        </w:rPr>
        <w:t>24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proofErr w:type="gramStart"/>
      <w:r w:rsidRPr="00794DBA">
        <w:rPr>
          <w:rFonts w:ascii="Arial Narrow" w:hAnsi="Arial Narrow"/>
          <w:sz w:val="22"/>
          <w:szCs w:val="22"/>
        </w:rPr>
        <w:t>Rejonowy  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 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794DBA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</w:t>
      </w:r>
      <w:proofErr w:type="spellStart"/>
      <w:r w:rsidR="0015685F" w:rsidRPr="00794DBA">
        <w:rPr>
          <w:rFonts w:ascii="Arial Narrow" w:hAnsi="Arial Narrow"/>
          <w:sz w:val="22"/>
          <w:szCs w:val="22"/>
        </w:rPr>
        <w:t>propublico</w:t>
      </w:r>
      <w:proofErr w:type="spell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D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>ostaw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ę 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mobilnego ramienia C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24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proofErr w:type="gramStart"/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45BE0" w:rsidRPr="00794DBA">
        <w:rPr>
          <w:rFonts w:ascii="Arial Narrow" w:hAnsi="Arial Narrow"/>
          <w:sz w:val="22"/>
          <w:szCs w:val="22"/>
        </w:rPr>
        <w:t>podpisania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 i uruchomienie aparatu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</w:p>
    <w:p w:rsidR="004219D5" w:rsidRPr="00794DBA" w:rsidRDefault="00C44506" w:rsidP="004219D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4219D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proofErr w:type="gramStart"/>
      <w:r w:rsidRPr="004219D5">
        <w:rPr>
          <w:rFonts w:ascii="Arial Narrow" w:hAnsi="Arial Narrow"/>
          <w:bCs/>
          <w:sz w:val="22"/>
          <w:szCs w:val="22"/>
        </w:rPr>
        <w:t>odbiorze</w:t>
      </w:r>
      <w:r w:rsidR="0007707E" w:rsidRPr="004219D5">
        <w:rPr>
          <w:rFonts w:ascii="Arial Narrow" w:hAnsi="Arial Narrow"/>
          <w:bCs/>
          <w:sz w:val="22"/>
          <w:szCs w:val="22"/>
        </w:rPr>
        <w:t xml:space="preserve"> (na który</w:t>
      </w:r>
      <w:proofErr w:type="gramEnd"/>
      <w:r w:rsidR="0007707E" w:rsidRPr="004219D5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4219D5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4219D5">
        <w:rPr>
          <w:rFonts w:ascii="Arial Narrow" w:hAnsi="Arial Narrow"/>
          <w:bCs/>
          <w:sz w:val="22"/>
          <w:szCs w:val="22"/>
        </w:rPr>
        <w:t xml:space="preserve">wykonania </w:t>
      </w:r>
      <w:r w:rsidRPr="004219D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4219D5">
        <w:rPr>
          <w:rFonts w:ascii="Arial Narrow" w:hAnsi="Arial Narrow"/>
          <w:bCs/>
          <w:sz w:val="22"/>
          <w:szCs w:val="22"/>
        </w:rPr>
        <w:t>umowy</w:t>
      </w:r>
      <w:r w:rsidRPr="004219D5">
        <w:rPr>
          <w:rFonts w:ascii="Arial Narrow" w:hAnsi="Arial Narrow"/>
          <w:bCs/>
          <w:sz w:val="22"/>
          <w:szCs w:val="22"/>
        </w:rPr>
        <w:t>, podpisanym przez obie strony.</w:t>
      </w:r>
      <w:r w:rsidRPr="004219D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Osob</w:t>
      </w:r>
      <w:r w:rsidR="004219D5">
        <w:rPr>
          <w:rFonts w:ascii="Arial Narrow" w:hAnsi="Arial Narrow"/>
          <w:sz w:val="22"/>
          <w:szCs w:val="22"/>
        </w:rPr>
        <w:t>ą</w:t>
      </w:r>
      <w:r w:rsidR="006A5D09" w:rsidRPr="004219D5">
        <w:rPr>
          <w:rFonts w:ascii="Arial Narrow" w:hAnsi="Arial Narrow"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upoważnion</w:t>
      </w:r>
      <w:r w:rsidR="004219D5">
        <w:rPr>
          <w:rFonts w:ascii="Arial Narrow" w:hAnsi="Arial Narrow"/>
          <w:sz w:val="22"/>
          <w:szCs w:val="22"/>
        </w:rPr>
        <w:t>ą</w:t>
      </w:r>
      <w:r w:rsidR="0041533E" w:rsidRPr="004219D5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4219D5">
        <w:rPr>
          <w:rFonts w:ascii="Arial Narrow" w:hAnsi="Arial Narrow"/>
          <w:sz w:val="22"/>
          <w:szCs w:val="22"/>
        </w:rPr>
        <w:t xml:space="preserve">jest </w:t>
      </w:r>
      <w:r w:rsidR="004219D5">
        <w:rPr>
          <w:rFonts w:ascii="Arial Narrow" w:hAnsi="Arial Narrow"/>
          <w:sz w:val="22"/>
          <w:szCs w:val="22"/>
        </w:rPr>
        <w:t xml:space="preserve">przedstawiciel Wydziału Zaopatrzenia i Naprawy Sprzętu Medycznego p. Robert </w:t>
      </w:r>
      <w:proofErr w:type="spellStart"/>
      <w:r w:rsidR="004219D5">
        <w:rPr>
          <w:rFonts w:ascii="Arial Narrow" w:hAnsi="Arial Narrow"/>
          <w:sz w:val="22"/>
          <w:szCs w:val="22"/>
        </w:rPr>
        <w:t>Luther</w:t>
      </w:r>
      <w:proofErr w:type="spellEnd"/>
      <w:r w:rsidR="004219D5">
        <w:rPr>
          <w:rFonts w:ascii="Arial Narrow" w:hAnsi="Arial Narrow"/>
          <w:sz w:val="22"/>
          <w:szCs w:val="22"/>
        </w:rPr>
        <w:t xml:space="preserve">, tel. 694 898 365; e-mail: </w:t>
      </w:r>
      <w:hyperlink r:id="rId9" w:history="1">
        <w:r w:rsidR="004219D5" w:rsidRPr="00862C9B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4219D5">
        <w:rPr>
          <w:rFonts w:ascii="Arial Narrow" w:hAnsi="Arial Narrow"/>
          <w:sz w:val="22"/>
          <w:szCs w:val="22"/>
        </w:rPr>
        <w:t xml:space="preserve"> </w:t>
      </w:r>
    </w:p>
    <w:p w:rsidR="00555EEB" w:rsidRPr="004219D5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219D5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Pr="004219D5">
        <w:rPr>
          <w:rFonts w:ascii="Arial Narrow" w:hAnsi="Arial Narrow"/>
          <w:sz w:val="22"/>
          <w:szCs w:val="22"/>
        </w:rPr>
        <w:t xml:space="preserve"> </w:t>
      </w:r>
      <w:r w:rsidR="0007707E" w:rsidRPr="004219D5">
        <w:rPr>
          <w:rFonts w:ascii="Arial Narrow" w:hAnsi="Arial Narrow"/>
          <w:sz w:val="22"/>
          <w:szCs w:val="22"/>
        </w:rPr>
        <w:t>wstrzymuje się</w:t>
      </w:r>
      <w:r w:rsidRPr="004219D5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4219D5">
        <w:rPr>
          <w:rFonts w:ascii="Arial Narrow" w:hAnsi="Arial Narrow"/>
          <w:sz w:val="22"/>
          <w:szCs w:val="22"/>
        </w:rPr>
        <w:t>, z zastrzeżeniem ust. 4</w:t>
      </w:r>
      <w:r w:rsidR="0007707E" w:rsidRPr="004219D5">
        <w:rPr>
          <w:rFonts w:ascii="Arial Narrow" w:hAnsi="Arial Narrow"/>
          <w:sz w:val="22"/>
          <w:szCs w:val="22"/>
        </w:rPr>
        <w:t>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komisji odbiorowej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komisję odbiorową.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 min. 2 h oraz w zakresie obsługi technicznej przedmiotu zamówienia min. 1 h.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555EEB" w:rsidRPr="009A0B3D">
        <w:rPr>
          <w:rFonts w:ascii="Arial Narrow" w:hAnsi="Arial Narrow"/>
          <w:sz w:val="22"/>
          <w:szCs w:val="22"/>
        </w:rPr>
        <w:t>ń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D423A3" w:rsidRPr="00794DBA" w:rsidRDefault="00D423A3" w:rsidP="00D423A3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Szef Zaopatrzenia Medycznego - </w:t>
      </w:r>
      <w:proofErr w:type="gramStart"/>
      <w:r w:rsidRPr="00794DBA">
        <w:rPr>
          <w:rFonts w:ascii="Arial Narrow" w:hAnsi="Arial Narrow"/>
          <w:b/>
          <w:bCs/>
          <w:sz w:val="22"/>
          <w:szCs w:val="22"/>
        </w:rPr>
        <w:t>ppłk  mgr</w:t>
      </w:r>
      <w:proofErr w:type="gramEnd"/>
      <w:r w:rsidRPr="00794DBA">
        <w:rPr>
          <w:rFonts w:ascii="Arial Narrow" w:hAnsi="Arial Narrow"/>
          <w:b/>
          <w:bCs/>
          <w:sz w:val="22"/>
          <w:szCs w:val="22"/>
        </w:rPr>
        <w:t xml:space="preserve"> farm. Mariusz ŻUKOWSKI lub osoba go zastępująca </w:t>
      </w:r>
      <w:r w:rsidRPr="00794DBA">
        <w:rPr>
          <w:rFonts w:ascii="Arial Narrow" w:hAnsi="Arial Narrow"/>
          <w:sz w:val="22"/>
          <w:szCs w:val="22"/>
        </w:rPr>
        <w:t>tel. 261 417 38</w:t>
      </w:r>
      <w:r w:rsidR="00AC4B3E">
        <w:rPr>
          <w:rFonts w:ascii="Arial Narrow" w:hAnsi="Arial Narrow"/>
          <w:sz w:val="22"/>
          <w:szCs w:val="22"/>
        </w:rPr>
        <w:t>6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 261 416 196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  </w:t>
      </w:r>
    </w:p>
    <w:p w:rsidR="00D423A3" w:rsidRDefault="00D423A3" w:rsidP="00D423A3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</w:t>
      </w:r>
      <w:r w:rsidR="00AC4B3E">
        <w:rPr>
          <w:rFonts w:ascii="Arial Narrow" w:hAnsi="Arial Narrow"/>
          <w:sz w:val="22"/>
          <w:szCs w:val="22"/>
        </w:rPr>
        <w:t>Wydziału Zaopatrzenia i Naprawy Sprzętu Medycznego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DD30E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1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D423A3" w:rsidRPr="000C7023" w:rsidRDefault="00D423A3" w:rsidP="00D423A3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tel. </w:t>
      </w:r>
      <w:r w:rsidRPr="00794DBA">
        <w:rPr>
          <w:rFonts w:ascii="Arial Narrow" w:hAnsi="Arial Narrow" w:cs="Helvetica"/>
          <w:sz w:val="22"/>
          <w:szCs w:val="22"/>
        </w:rPr>
        <w:t xml:space="preserve">....................., </w:t>
      </w:r>
      <w:r w:rsidRPr="00794DBA">
        <w:rPr>
          <w:rFonts w:ascii="Arial Narrow" w:hAnsi="Arial Narrow"/>
          <w:sz w:val="22"/>
          <w:szCs w:val="22"/>
        </w:rPr>
        <w:t xml:space="preserve">e- mail:   </w:t>
      </w:r>
      <w:r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D423A3" w:rsidRPr="000C7023" w:rsidRDefault="00D423A3" w:rsidP="00D423A3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Helvetica"/>
          <w:sz w:val="22"/>
          <w:szCs w:val="22"/>
        </w:rPr>
        <w:t xml:space="preserve">Osobą odpowiedzialną za złożone reklamacje ze strony Wykonawcy jest: ……………………… </w:t>
      </w:r>
      <w:r w:rsidR="00D33338">
        <w:rPr>
          <w:rFonts w:ascii="Arial Narrow" w:hAnsi="Arial Narrow" w:cs="Helvetica"/>
          <w:sz w:val="22"/>
          <w:szCs w:val="22"/>
        </w:rPr>
        <w:t>Reklamacje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D423A3" w:rsidRPr="000C7023" w:rsidRDefault="00D423A3" w:rsidP="00D423A3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netto..................................(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(słownie ..............……………...) </w:t>
      </w:r>
      <w:proofErr w:type="gramStart"/>
      <w:r w:rsidRPr="0033131D">
        <w:rPr>
          <w:rFonts w:ascii="Arial Narrow" w:hAnsi="Arial Narrow"/>
          <w:b/>
          <w:sz w:val="22"/>
          <w:szCs w:val="22"/>
        </w:rPr>
        <w:t>brutto ..................( słownie: ...........................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794DBA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lastRenderedPageBreak/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8B313D">
        <w:rPr>
          <w:rFonts w:ascii="Arial Narrow" w:hAnsi="Arial Narrow"/>
          <w:color w:val="FF0000"/>
          <w:sz w:val="22"/>
          <w:szCs w:val="22"/>
        </w:rPr>
        <w:t>W przypadku odstąpienia od umowy z przyczyn leżących po stronie Zamawiającego, Zamawiający zapłaci Wykonawcy karę umowną w wysokości 10% wartości umowy brutto, o której mowa w § 1 ust. 4.</w:t>
      </w:r>
      <w:bookmarkStart w:id="0" w:name="_GoBack"/>
      <w:bookmarkEnd w:id="0"/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Umowa podlega unieważnieniu w części wykraczającej poza określenie przedmiotu zamówienia zawarte 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04671" w:rsidRDefault="0030467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621" w:rsidRDefault="00373621">
      <w:r>
        <w:separator/>
      </w:r>
    </w:p>
  </w:endnote>
  <w:endnote w:type="continuationSeparator" w:id="0">
    <w:p w:rsidR="00373621" w:rsidRDefault="0037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B313D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306DA">
      <w:rPr>
        <w:rFonts w:ascii="Arial Narrow" w:hAnsi="Arial Narrow"/>
        <w:sz w:val="20"/>
      </w:rPr>
      <w:t xml:space="preserve">A. Przykłota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621" w:rsidRDefault="00373621">
      <w:r>
        <w:separator/>
      </w:r>
    </w:p>
  </w:footnote>
  <w:footnote w:type="continuationSeparator" w:id="0">
    <w:p w:rsidR="00373621" w:rsidRDefault="00373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B313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0837735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A023F"/>
    <w:rsid w:val="000B44C8"/>
    <w:rsid w:val="000C347F"/>
    <w:rsid w:val="000C5359"/>
    <w:rsid w:val="000E37D9"/>
    <w:rsid w:val="000E41BF"/>
    <w:rsid w:val="000E68F9"/>
    <w:rsid w:val="001020C2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19D5"/>
    <w:rsid w:val="004349FE"/>
    <w:rsid w:val="00443DB9"/>
    <w:rsid w:val="0047447E"/>
    <w:rsid w:val="00483275"/>
    <w:rsid w:val="004835DA"/>
    <w:rsid w:val="00485ACB"/>
    <w:rsid w:val="00487447"/>
    <w:rsid w:val="00496987"/>
    <w:rsid w:val="004B319F"/>
    <w:rsid w:val="004C017D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3189A"/>
    <w:rsid w:val="00743DB6"/>
    <w:rsid w:val="00743EEB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B313D"/>
    <w:rsid w:val="008C4564"/>
    <w:rsid w:val="008C7E8A"/>
    <w:rsid w:val="008D3D17"/>
    <w:rsid w:val="008D4870"/>
    <w:rsid w:val="008F30D4"/>
    <w:rsid w:val="008F399B"/>
    <w:rsid w:val="00903F22"/>
    <w:rsid w:val="0091668F"/>
    <w:rsid w:val="009173A6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C4B3E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33338"/>
    <w:rsid w:val="00D423A3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D30EA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11B9"/>
    <w:rsid w:val="00ED0D14"/>
    <w:rsid w:val="00F020F9"/>
    <w:rsid w:val="00F072D7"/>
    <w:rsid w:val="00F07D85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4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user\AppData\Local\Temp\p.lesi&#324;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.luther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3A04F-4E50-4D4C-A072-EE46FD26B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1863</Words>
  <Characters>12076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13912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2022-03-08T07:15:00Z</cp:lastPrinted>
  <dcterms:created xsi:type="dcterms:W3CDTF">2022-04-07T09:56:00Z</dcterms:created>
  <dcterms:modified xsi:type="dcterms:W3CDTF">2022-04-07T09:56:00Z</dcterms:modified>
</cp:coreProperties>
</file>