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946A82">
        <w:rPr>
          <w:rFonts w:ascii="Arial Narrow" w:hAnsi="Arial Narrow"/>
          <w:b/>
          <w:sz w:val="22"/>
          <w:szCs w:val="22"/>
        </w:rPr>
        <w:t>9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proofErr w:type="gramStart"/>
      <w:r w:rsidRPr="00794DBA">
        <w:rPr>
          <w:rFonts w:ascii="Arial Narrow" w:hAnsi="Arial Narrow"/>
          <w:sz w:val="22"/>
          <w:szCs w:val="22"/>
        </w:rPr>
        <w:t>Rejonowy  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 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946A82">
      <w:pPr>
        <w:pStyle w:val="Tekstpodstawowywcity"/>
        <w:numPr>
          <w:ilvl w:val="0"/>
          <w:numId w:val="16"/>
        </w:numPr>
        <w:spacing w:after="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</w:t>
      </w:r>
      <w:proofErr w:type="spellStart"/>
      <w:r w:rsidR="0015685F" w:rsidRPr="00794DBA">
        <w:rPr>
          <w:rFonts w:ascii="Arial Narrow" w:hAnsi="Arial Narrow"/>
          <w:sz w:val="22"/>
          <w:szCs w:val="22"/>
        </w:rPr>
        <w:t>propublico</w:t>
      </w:r>
      <w:proofErr w:type="spell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946A82" w:rsidRPr="00946A82">
        <w:rPr>
          <w:rFonts w:ascii="Arial Narrow" w:hAnsi="Arial Narrow"/>
          <w:b/>
          <w:bCs/>
          <w:sz w:val="22"/>
          <w:szCs w:val="22"/>
        </w:rPr>
        <w:t xml:space="preserve">systemu intensywnego nadzoru kardiologicznego - 1 </w:t>
      </w:r>
      <w:proofErr w:type="spellStart"/>
      <w:r w:rsidR="00946A82" w:rsidRPr="00946A82">
        <w:rPr>
          <w:rFonts w:ascii="Arial Narrow" w:hAnsi="Arial Narrow"/>
          <w:b/>
          <w:bCs/>
          <w:sz w:val="22"/>
          <w:szCs w:val="22"/>
        </w:rPr>
        <w:t>kpl</w:t>
      </w:r>
      <w:proofErr w:type="spellEnd"/>
      <w:r w:rsidR="00946A82" w:rsidRPr="00946A82">
        <w:rPr>
          <w:rFonts w:ascii="Arial Narrow" w:hAnsi="Arial Narrow"/>
          <w:b/>
          <w:bCs/>
          <w:sz w:val="22"/>
          <w:szCs w:val="22"/>
        </w:rPr>
        <w:t>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E9763B" w:rsidRPr="00794DBA">
        <w:rPr>
          <w:rFonts w:ascii="Arial Narrow" w:hAnsi="Arial Narrow"/>
          <w:b/>
          <w:bCs/>
          <w:sz w:val="22"/>
          <w:szCs w:val="22"/>
        </w:rPr>
        <w:t>dla</w:t>
      </w:r>
      <w:proofErr w:type="gramEnd"/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946A82">
        <w:rPr>
          <w:rFonts w:ascii="Arial Narrow" w:hAnsi="Arial Narrow"/>
          <w:b/>
          <w:bCs/>
          <w:sz w:val="22"/>
          <w:szCs w:val="22"/>
        </w:rPr>
        <w:t>9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proofErr w:type="gramStart"/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45BE0" w:rsidRPr="00794DBA">
        <w:rPr>
          <w:rFonts w:ascii="Arial Narrow" w:hAnsi="Arial Narrow"/>
          <w:sz w:val="22"/>
          <w:szCs w:val="22"/>
        </w:rPr>
        <w:t>podpisania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 i uruchomienie aparatu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Wykonawca uprzedzi Zamawiającego o planowanym terminie </w:t>
      </w:r>
      <w:proofErr w:type="gramStart"/>
      <w:r w:rsidR="000C7023">
        <w:rPr>
          <w:rFonts w:ascii="Arial Narrow" w:hAnsi="Arial Narrow"/>
          <w:sz w:val="22"/>
          <w:szCs w:val="22"/>
        </w:rPr>
        <w:t>dostawy z co</w:t>
      </w:r>
      <w:proofErr w:type="gramEnd"/>
      <w:r w:rsidR="000C7023">
        <w:rPr>
          <w:rFonts w:ascii="Arial Narrow" w:hAnsi="Arial Narrow"/>
          <w:sz w:val="22"/>
          <w:szCs w:val="22"/>
        </w:rPr>
        <w:t xml:space="preserve"> najmniej 3-dniowym wyprzedzeniem.</w:t>
      </w:r>
    </w:p>
    <w:p w:rsidR="00FD13A5" w:rsidRPr="00FD13A5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D13A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proofErr w:type="gramStart"/>
      <w:r w:rsidRPr="00FD13A5">
        <w:rPr>
          <w:rFonts w:ascii="Arial Narrow" w:hAnsi="Arial Narrow"/>
          <w:bCs/>
          <w:sz w:val="22"/>
          <w:szCs w:val="22"/>
        </w:rPr>
        <w:t>odbiorze</w:t>
      </w:r>
      <w:r w:rsidR="0007707E" w:rsidRPr="00FD13A5">
        <w:rPr>
          <w:rFonts w:ascii="Arial Narrow" w:hAnsi="Arial Narrow"/>
          <w:bCs/>
          <w:sz w:val="22"/>
          <w:szCs w:val="22"/>
        </w:rPr>
        <w:t xml:space="preserve"> (na który</w:t>
      </w:r>
      <w:proofErr w:type="gramEnd"/>
      <w:r w:rsidR="0007707E" w:rsidRPr="00FD13A5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FD13A5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FD13A5">
        <w:rPr>
          <w:rFonts w:ascii="Arial Narrow" w:hAnsi="Arial Narrow"/>
          <w:bCs/>
          <w:sz w:val="22"/>
          <w:szCs w:val="22"/>
        </w:rPr>
        <w:t xml:space="preserve">wykonania </w:t>
      </w:r>
      <w:r w:rsidRPr="00FD13A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FD13A5">
        <w:rPr>
          <w:rFonts w:ascii="Arial Narrow" w:hAnsi="Arial Narrow"/>
          <w:bCs/>
          <w:sz w:val="22"/>
          <w:szCs w:val="22"/>
        </w:rPr>
        <w:t>umowy</w:t>
      </w:r>
      <w:r w:rsidRPr="00FD13A5">
        <w:rPr>
          <w:rFonts w:ascii="Arial Narrow" w:hAnsi="Arial Narrow"/>
          <w:bCs/>
          <w:sz w:val="22"/>
          <w:szCs w:val="22"/>
        </w:rPr>
        <w:t>, podpisanym przez obie strony.</w:t>
      </w:r>
      <w:r w:rsidRPr="00FD13A5">
        <w:rPr>
          <w:rFonts w:ascii="Arial Narrow" w:hAnsi="Arial Narrow"/>
          <w:b/>
          <w:sz w:val="22"/>
          <w:szCs w:val="22"/>
        </w:rPr>
        <w:t xml:space="preserve"> </w:t>
      </w:r>
      <w:r w:rsidR="00FD13A5" w:rsidRPr="004219D5">
        <w:rPr>
          <w:rFonts w:ascii="Arial Narrow" w:hAnsi="Arial Narrow"/>
          <w:sz w:val="22"/>
          <w:szCs w:val="22"/>
        </w:rPr>
        <w:t>Osob</w:t>
      </w:r>
      <w:r w:rsidR="00FD13A5">
        <w:rPr>
          <w:rFonts w:ascii="Arial Narrow" w:hAnsi="Arial Narrow"/>
          <w:sz w:val="22"/>
          <w:szCs w:val="22"/>
        </w:rPr>
        <w:t>ą</w:t>
      </w:r>
      <w:r w:rsidR="00FD13A5" w:rsidRPr="004219D5">
        <w:rPr>
          <w:rFonts w:ascii="Arial Narrow" w:hAnsi="Arial Narrow"/>
          <w:sz w:val="22"/>
          <w:szCs w:val="22"/>
        </w:rPr>
        <w:t xml:space="preserve"> upoważnion</w:t>
      </w:r>
      <w:r w:rsidR="00FD13A5">
        <w:rPr>
          <w:rFonts w:ascii="Arial Narrow" w:hAnsi="Arial Narrow"/>
          <w:sz w:val="22"/>
          <w:szCs w:val="22"/>
        </w:rPr>
        <w:t>ą</w:t>
      </w:r>
      <w:r w:rsidR="00FD13A5" w:rsidRPr="004219D5">
        <w:rPr>
          <w:rFonts w:ascii="Arial Narrow" w:hAnsi="Arial Narrow"/>
          <w:sz w:val="22"/>
          <w:szCs w:val="22"/>
        </w:rPr>
        <w:t xml:space="preserve"> ze strony Zamawiającego do podpisania protokołu odbioru jest </w:t>
      </w:r>
      <w:r w:rsidR="00FD13A5">
        <w:rPr>
          <w:rFonts w:ascii="Arial Narrow" w:hAnsi="Arial Narrow"/>
          <w:sz w:val="22"/>
          <w:szCs w:val="22"/>
        </w:rPr>
        <w:t xml:space="preserve">przedstawiciel Wydziału Zaopatrzenia i Naprawy Sprzętu Medycznego p. Daria Wiśniewska, tel. 261 416 215, e-mail: </w:t>
      </w:r>
      <w:hyperlink r:id="rId9" w:history="1">
        <w:r w:rsidR="00FD13A5" w:rsidRPr="00862C9B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</w:p>
    <w:p w:rsidR="00555EEB" w:rsidRPr="00FD13A5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D13A5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560EA0">
        <w:rPr>
          <w:rFonts w:ascii="Arial Narrow" w:hAnsi="Arial Narrow"/>
          <w:sz w:val="22"/>
          <w:szCs w:val="22"/>
        </w:rPr>
        <w:t>przedstawiciel Zamawiającego</w:t>
      </w:r>
      <w:r w:rsidRPr="00FD13A5">
        <w:rPr>
          <w:rFonts w:ascii="Arial Narrow" w:hAnsi="Arial Narrow"/>
          <w:sz w:val="22"/>
          <w:szCs w:val="22"/>
        </w:rPr>
        <w:t xml:space="preserve"> </w:t>
      </w:r>
      <w:r w:rsidR="0007707E" w:rsidRPr="00FD13A5">
        <w:rPr>
          <w:rFonts w:ascii="Arial Narrow" w:hAnsi="Arial Narrow"/>
          <w:sz w:val="22"/>
          <w:szCs w:val="22"/>
        </w:rPr>
        <w:t>wstrzymuje się</w:t>
      </w:r>
      <w:r w:rsidRPr="00FD13A5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FD13A5">
        <w:rPr>
          <w:rFonts w:ascii="Arial Narrow" w:hAnsi="Arial Narrow"/>
          <w:sz w:val="22"/>
          <w:szCs w:val="22"/>
        </w:rPr>
        <w:t>, z zastrzeżeniem ust. 4</w:t>
      </w:r>
      <w:r w:rsidR="0007707E" w:rsidRPr="00FD13A5">
        <w:rPr>
          <w:rFonts w:ascii="Arial Narrow" w:hAnsi="Arial Narrow"/>
          <w:sz w:val="22"/>
          <w:szCs w:val="22"/>
        </w:rPr>
        <w:t>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560EA0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komisji odbiorowej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560EA0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komisję odbiorową.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 min. 2 h oraz w zakresie obsługi technicznej przedmiotu zamówienia min. 1 h.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555EEB" w:rsidRPr="009A0B3D">
        <w:rPr>
          <w:rFonts w:ascii="Arial Narrow" w:hAnsi="Arial Narrow"/>
          <w:sz w:val="22"/>
          <w:szCs w:val="22"/>
        </w:rPr>
        <w:t>ń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15685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mgr</w:t>
      </w:r>
      <w:proofErr w:type="gramEnd"/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FD2C76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23286E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</w:t>
      </w:r>
      <w:r w:rsidR="00FD2C76">
        <w:rPr>
          <w:rFonts w:ascii="Arial Narrow" w:hAnsi="Arial Narrow"/>
          <w:sz w:val="22"/>
          <w:szCs w:val="22"/>
        </w:rPr>
        <w:t>Wydziału Zaopatrzenia i Naprawy Sprzętu Medycznego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1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C44506" w:rsidRPr="000C7023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5469D2">
        <w:rPr>
          <w:rFonts w:ascii="Arial Narrow" w:hAnsi="Arial Narrow" w:cs="Helvetica"/>
          <w:sz w:val="22"/>
          <w:szCs w:val="22"/>
        </w:rPr>
        <w:t>e</w:t>
      </w:r>
      <w:bookmarkStart w:id="0" w:name="_GoBack"/>
      <w:bookmarkEnd w:id="0"/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netto..................................(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(słownie ..............……………...) </w:t>
      </w:r>
      <w:proofErr w:type="gramStart"/>
      <w:r w:rsidRPr="0033131D">
        <w:rPr>
          <w:rFonts w:ascii="Arial Narrow" w:hAnsi="Arial Narrow"/>
          <w:b/>
          <w:sz w:val="22"/>
          <w:szCs w:val="22"/>
        </w:rPr>
        <w:t>brutto ..................</w:t>
      </w:r>
      <w:r w:rsidR="00A86485">
        <w:rPr>
          <w:rFonts w:ascii="Arial Narrow" w:hAnsi="Arial Narrow"/>
          <w:b/>
          <w:sz w:val="22"/>
          <w:szCs w:val="22"/>
        </w:rPr>
        <w:t xml:space="preserve"> </w:t>
      </w:r>
      <w:r w:rsidRPr="0033131D">
        <w:rPr>
          <w:rFonts w:ascii="Arial Narrow" w:hAnsi="Arial Narrow"/>
          <w:b/>
          <w:sz w:val="22"/>
          <w:szCs w:val="22"/>
        </w:rPr>
        <w:t>(słownie: ...........................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794DBA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Umowa podlega unieważnieniu w części wykraczającej poza określenie przedmiotu zamówienia zawarte 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86485" w:rsidRPr="00794DBA" w:rsidRDefault="00A8648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621" w:rsidRDefault="00373621">
      <w:r>
        <w:separator/>
      </w:r>
    </w:p>
  </w:endnote>
  <w:endnote w:type="continuationSeparator" w:id="0">
    <w:p w:rsidR="00373621" w:rsidRDefault="0037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5469D2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306DA">
      <w:rPr>
        <w:rFonts w:ascii="Arial Narrow" w:hAnsi="Arial Narrow"/>
        <w:sz w:val="20"/>
      </w:rPr>
      <w:t xml:space="preserve">A. Przykłota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621" w:rsidRDefault="00373621">
      <w:r>
        <w:separator/>
      </w:r>
    </w:p>
  </w:footnote>
  <w:footnote w:type="continuationSeparator" w:id="0">
    <w:p w:rsidR="00373621" w:rsidRDefault="00373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469D2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0849287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349FE"/>
    <w:rsid w:val="00443DB9"/>
    <w:rsid w:val="0047447E"/>
    <w:rsid w:val="00483275"/>
    <w:rsid w:val="004835DA"/>
    <w:rsid w:val="00485ACB"/>
    <w:rsid w:val="00487447"/>
    <w:rsid w:val="00496987"/>
    <w:rsid w:val="004B319F"/>
    <w:rsid w:val="004C017D"/>
    <w:rsid w:val="004E3895"/>
    <w:rsid w:val="00515CA8"/>
    <w:rsid w:val="00515EFE"/>
    <w:rsid w:val="00517B23"/>
    <w:rsid w:val="005365A7"/>
    <w:rsid w:val="005469D2"/>
    <w:rsid w:val="0055244C"/>
    <w:rsid w:val="00555EEB"/>
    <w:rsid w:val="00560EA0"/>
    <w:rsid w:val="00573C96"/>
    <w:rsid w:val="005861F1"/>
    <w:rsid w:val="00586967"/>
    <w:rsid w:val="005A1CDC"/>
    <w:rsid w:val="005B1066"/>
    <w:rsid w:val="005E6465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3189A"/>
    <w:rsid w:val="00743DB6"/>
    <w:rsid w:val="00743EEB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41DA8"/>
    <w:rsid w:val="00A45BE0"/>
    <w:rsid w:val="00A47F1A"/>
    <w:rsid w:val="00A556D5"/>
    <w:rsid w:val="00A63634"/>
    <w:rsid w:val="00A71CF6"/>
    <w:rsid w:val="00A86485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11B9"/>
    <w:rsid w:val="00ED0D14"/>
    <w:rsid w:val="00F020F9"/>
    <w:rsid w:val="00F072D7"/>
    <w:rsid w:val="00F07D85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2C8E"/>
    <w:rsid w:val="00FB3E90"/>
    <w:rsid w:val="00FD13A5"/>
    <w:rsid w:val="00FD2C76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user\AppData\Local\Temp\p.lesi&#324;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.wisniewska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4A610-991B-4BC1-81AF-D2206627F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1837</Words>
  <Characters>11973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13783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2022-03-07T10:33:00Z</cp:lastPrinted>
  <dcterms:created xsi:type="dcterms:W3CDTF">2022-03-11T07:35:00Z</dcterms:created>
  <dcterms:modified xsi:type="dcterms:W3CDTF">2022-03-11T07:35:00Z</dcterms:modified>
</cp:coreProperties>
</file>