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CCC" w:rsidRDefault="00FA3CC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A36431">
        <w:rPr>
          <w:rFonts w:ascii="Arial Narrow" w:hAnsi="Arial Narrow"/>
          <w:b/>
          <w:sz w:val="22"/>
          <w:szCs w:val="22"/>
        </w:rPr>
        <w:t>7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FA3CCC" w:rsidRPr="00794DBA" w:rsidRDefault="00FA3CCC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FA3CCC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 w Bydgoszczy XIII Wydział Gospodarczy Krajowego Rejestru Sądowego pod nr 0000007548,  NIP 554-031-25-10, REGON  090538318 </w:t>
      </w:r>
    </w:p>
    <w:p w:rsidR="00C667D3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775CED" w:rsidRDefault="00775CED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FA3CCC" w:rsidRDefault="00FA3CCC" w:rsidP="00FA3CCC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FA3CCC" w:rsidRPr="00794DBA" w:rsidRDefault="00FA3CCC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z 2021 r. poz. 1129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zm.)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e-propublico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dostawę aparatu do znieczulenia z monitorowaniem – 3 komplety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2022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A36431">
        <w:rPr>
          <w:rFonts w:ascii="Arial Narrow" w:hAnsi="Arial Narrow"/>
          <w:b/>
          <w:bCs/>
          <w:sz w:val="22"/>
          <w:szCs w:val="22"/>
        </w:rPr>
        <w:t>7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FA3CCC" w:rsidRDefault="00FA3CC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47FE6" w:rsidRDefault="00A47FE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aparatu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>Faktura może być wystawiona nie wcześniej niż po protokolarnym odbiorze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(na który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uwag co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EA07A8">
        <w:rPr>
          <w:rFonts w:ascii="Arial Narrow" w:hAnsi="Arial Narrow"/>
          <w:sz w:val="22"/>
          <w:szCs w:val="22"/>
        </w:rPr>
        <w:t xml:space="preserve"> ( dalej: Przedstawiciel Zamawiającego) – Daria Wiśniewska,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9A0B3D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9A0B3D">
        <w:rPr>
          <w:rFonts w:ascii="Arial Narrow" w:hAnsi="Arial Narrow"/>
          <w:sz w:val="22"/>
          <w:szCs w:val="22"/>
        </w:rPr>
        <w:t>zobowiązany jest do przeprowadzenia szkolenia w zakresie</w:t>
      </w:r>
      <w:r w:rsidR="00555EEB" w:rsidRPr="009A0B3D">
        <w:rPr>
          <w:rFonts w:ascii="Arial Narrow" w:hAnsi="Arial Narrow"/>
          <w:sz w:val="22"/>
          <w:szCs w:val="22"/>
        </w:rPr>
        <w:t xml:space="preserve"> obsługi przedmiotu zamówienia.</w:t>
      </w:r>
      <w:r w:rsidRPr="009A0B3D">
        <w:rPr>
          <w:rFonts w:ascii="Arial Narrow" w:hAnsi="Arial Narrow"/>
          <w:sz w:val="22"/>
          <w:szCs w:val="22"/>
        </w:rPr>
        <w:t xml:space="preserve"> 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EA07A8">
        <w:rPr>
          <w:rFonts w:ascii="Arial Narrow" w:hAnsi="Arial Narrow"/>
          <w:sz w:val="22"/>
          <w:szCs w:val="22"/>
        </w:rPr>
        <w:br/>
      </w:r>
      <w:r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AA3115" w:rsidRDefault="00AA3115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 xml:space="preserve">lub  </w:t>
      </w:r>
      <w:r w:rsidR="00775CED">
        <w:rPr>
          <w:rFonts w:ascii="Arial Narrow" w:hAnsi="Arial Narrow"/>
          <w:sz w:val="22"/>
          <w:szCs w:val="22"/>
        </w:rPr>
        <w:br/>
      </w:r>
      <w:r w:rsidR="00305B5E" w:rsidRPr="00794DBA">
        <w:rPr>
          <w:rFonts w:ascii="Arial Narrow" w:hAnsi="Arial Narrow"/>
          <w:sz w:val="22"/>
          <w:szCs w:val="22"/>
        </w:rPr>
        <w:t xml:space="preserve">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 xml:space="preserve">e-mail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 xml:space="preserve"> 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Daria Wiśniewska, </w:t>
      </w:r>
      <w:r w:rsidR="00775CED">
        <w:rPr>
          <w:rFonts w:ascii="Arial Narrow" w:hAnsi="Arial Narrow"/>
          <w:sz w:val="22"/>
          <w:szCs w:val="22"/>
        </w:rPr>
        <w:t>|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2B03FB" w:rsidRPr="00862C9B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F7BDD">
        <w:rPr>
          <w:rFonts w:ascii="Arial Narrow" w:hAnsi="Arial Narrow" w:cs="Helvetica"/>
          <w:sz w:val="22"/>
          <w:szCs w:val="22"/>
        </w:rPr>
        <w:t>e</w:t>
      </w:r>
      <w:bookmarkStart w:id="0" w:name="_GoBack"/>
      <w:bookmarkEnd w:id="0"/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794DBA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33131D" w:rsidRDefault="0033131D" w:rsidP="0033131D">
      <w:pPr>
        <w:numPr>
          <w:ilvl w:val="2"/>
          <w:numId w:val="2"/>
        </w:numPr>
        <w:tabs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netto..................................(słownie: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....%, tj. .......... zł (słownie ..............……………...) </w:t>
      </w:r>
      <w:r w:rsidRPr="0033131D">
        <w:rPr>
          <w:rFonts w:ascii="Arial Narrow" w:hAnsi="Arial Narrow"/>
          <w:b/>
          <w:sz w:val="22"/>
          <w:szCs w:val="22"/>
        </w:rPr>
        <w:t>brutto ..................( słownie: ...........................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Jako walutę płatności przyjmuje się PLN.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="008F399B" w:rsidRPr="00794DBA">
        <w:rPr>
          <w:rFonts w:ascii="Arial Narrow" w:hAnsi="Arial Narrow"/>
          <w:sz w:val="22"/>
          <w:szCs w:val="22"/>
        </w:rPr>
        <w:t>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FA3CCC" w:rsidRPr="00794DBA" w:rsidRDefault="00FA3CC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FA3CCC" w:rsidRDefault="00FA3CC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75CED" w:rsidRDefault="00775CE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75CED" w:rsidRDefault="00775CE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75CED" w:rsidRDefault="00775CE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AD4" w:rsidRDefault="00EA6AD4">
      <w:r>
        <w:separator/>
      </w:r>
    </w:p>
  </w:endnote>
  <w:endnote w:type="continuationSeparator" w:id="0">
    <w:p w:rsidR="00EA6AD4" w:rsidRDefault="00EA6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4F7BDD">
      <w:rPr>
        <w:rFonts w:ascii="Arial Narrow" w:hAnsi="Arial Narrow"/>
        <w:noProof/>
        <w:sz w:val="22"/>
      </w:rPr>
      <w:t>3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36431">
      <w:rPr>
        <w:rFonts w:ascii="Arial Narrow" w:hAnsi="Arial Narrow"/>
        <w:sz w:val="20"/>
      </w:rPr>
      <w:t>K. Kornowska</w:t>
    </w:r>
    <w:r w:rsidR="00D306DA">
      <w:rPr>
        <w:rFonts w:ascii="Arial Narrow" w:hAnsi="Arial Narrow"/>
        <w:sz w:val="20"/>
      </w:rPr>
      <w:t xml:space="preserve"> 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</w:t>
    </w:r>
    <w:r w:rsidR="00D306DA">
      <w:rPr>
        <w:rFonts w:ascii="Arial Narrow" w:hAnsi="Arial Narrow"/>
        <w:sz w:val="2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AD4" w:rsidRDefault="00EA6AD4">
      <w:r>
        <w:separator/>
      </w:r>
    </w:p>
  </w:footnote>
  <w:footnote w:type="continuationSeparator" w:id="0">
    <w:p w:rsidR="00EA6AD4" w:rsidRDefault="00EA6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4F7BDD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08503828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5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3"/>
  </w:num>
  <w:num w:numId="9">
    <w:abstractNumId w:val="14"/>
  </w:num>
  <w:num w:numId="10">
    <w:abstractNumId w:val="12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70B4"/>
    <w:rsid w:val="001E690C"/>
    <w:rsid w:val="001F1381"/>
    <w:rsid w:val="001F345A"/>
    <w:rsid w:val="001F756E"/>
    <w:rsid w:val="00223CA2"/>
    <w:rsid w:val="0023286E"/>
    <w:rsid w:val="00251AB4"/>
    <w:rsid w:val="00286346"/>
    <w:rsid w:val="002A08F4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19F"/>
    <w:rsid w:val="004B3949"/>
    <w:rsid w:val="004C017D"/>
    <w:rsid w:val="004E3895"/>
    <w:rsid w:val="004F7BDD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75CED"/>
    <w:rsid w:val="00785629"/>
    <w:rsid w:val="00794DBA"/>
    <w:rsid w:val="007A5299"/>
    <w:rsid w:val="007C0360"/>
    <w:rsid w:val="007C1B5F"/>
    <w:rsid w:val="007E1F35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4870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47FE6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57F2"/>
    <w:rsid w:val="00CF7B6D"/>
    <w:rsid w:val="00D00072"/>
    <w:rsid w:val="00D306DA"/>
    <w:rsid w:val="00D30BF6"/>
    <w:rsid w:val="00D448BC"/>
    <w:rsid w:val="00D4684F"/>
    <w:rsid w:val="00D51AAD"/>
    <w:rsid w:val="00D6017B"/>
    <w:rsid w:val="00D87DEA"/>
    <w:rsid w:val="00DA0E23"/>
    <w:rsid w:val="00DA4EF2"/>
    <w:rsid w:val="00DB06DA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A6AD4"/>
    <w:rsid w:val="00ED0D14"/>
    <w:rsid w:val="00EE32B1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A3CCC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3CC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3CC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C5C98-01F2-4EE9-B74C-BC5EE2E28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70</TotalTime>
  <Pages>5</Pages>
  <Words>1843</Words>
  <Characters>12090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13906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11</cp:revision>
  <cp:lastPrinted>2022-03-08T09:29:00Z</cp:lastPrinted>
  <dcterms:created xsi:type="dcterms:W3CDTF">2022-03-08T08:30:00Z</dcterms:created>
  <dcterms:modified xsi:type="dcterms:W3CDTF">2022-03-11T10:37:00Z</dcterms:modified>
</cp:coreProperties>
</file>