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0850A7">
        <w:rPr>
          <w:rFonts w:ascii="Arial Narrow" w:hAnsi="Arial Narrow"/>
          <w:b/>
          <w:sz w:val="22"/>
          <w:szCs w:val="22"/>
        </w:rPr>
        <w:t>8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0850A7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 w Bydgoszczy XIII Wydział Gospodarczy Krajowego Rejestru Sądowego pod nr 0000007548,  NIP 554-031-25-10, REGON  090538318 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0850A7" w:rsidRPr="00794DBA" w:rsidRDefault="000850A7" w:rsidP="000850A7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0850A7" w:rsidRPr="00794DBA" w:rsidRDefault="000850A7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z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zm.)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e-propublico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0850A7">
        <w:rPr>
          <w:rFonts w:ascii="Arial Narrow" w:hAnsi="Arial Narrow"/>
          <w:b/>
          <w:bCs/>
          <w:sz w:val="22"/>
          <w:szCs w:val="22"/>
        </w:rPr>
        <w:t>mikroskopu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 – </w:t>
      </w:r>
      <w:r w:rsidR="000850A7">
        <w:rPr>
          <w:rFonts w:ascii="Arial Narrow" w:hAnsi="Arial Narrow"/>
          <w:b/>
          <w:bCs/>
          <w:sz w:val="22"/>
          <w:szCs w:val="22"/>
        </w:rPr>
        <w:t>1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 komplet</w:t>
      </w:r>
      <w:r w:rsidR="000850A7">
        <w:rPr>
          <w:rFonts w:ascii="Arial Narrow" w:hAnsi="Arial Narrow"/>
          <w:b/>
          <w:bCs/>
          <w:sz w:val="22"/>
          <w:szCs w:val="22"/>
        </w:rPr>
        <w:t>u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0850A7">
        <w:rPr>
          <w:rFonts w:ascii="Arial Narrow" w:hAnsi="Arial Narrow"/>
          <w:b/>
          <w:bCs/>
          <w:sz w:val="22"/>
          <w:szCs w:val="22"/>
        </w:rPr>
        <w:t>8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aparatu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</w:t>
      </w:r>
      <w:r w:rsidR="00794DBA">
        <w:rPr>
          <w:rFonts w:ascii="Arial Narrow" w:hAnsi="Arial Narrow"/>
          <w:sz w:val="22"/>
          <w:szCs w:val="22"/>
        </w:rPr>
        <w:lastRenderedPageBreak/>
        <w:t>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  <w:r w:rsidR="000850A7">
        <w:rPr>
          <w:rFonts w:ascii="Arial Narrow" w:hAnsi="Arial Narrow"/>
          <w:sz w:val="22"/>
          <w:szCs w:val="22"/>
        </w:rPr>
        <w:t>Wykonawca uprzedzi Zamawiającego o planowanym terminie dostawy z co najmniej 3-dniowym wyprzedzeniem.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>Faktura może być wystawiona nie wcześniej niż po protokolarnym odbiorze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(na który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EA07A8">
        <w:rPr>
          <w:rFonts w:ascii="Arial Narrow" w:hAnsi="Arial Narrow"/>
          <w:sz w:val="22"/>
          <w:szCs w:val="22"/>
        </w:rPr>
        <w:t xml:space="preserve"> ( dalej: Przedstawiciel Zamawiającego) – Daria Wiśniewska,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420C4C">
        <w:rPr>
          <w:rFonts w:ascii="Arial Narrow" w:hAnsi="Arial Narrow"/>
          <w:sz w:val="22"/>
          <w:szCs w:val="22"/>
        </w:rPr>
        <w:t xml:space="preserve"> i 5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753D10" w:rsidRPr="00753D10" w:rsidRDefault="00753D10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53D10">
        <w:rPr>
          <w:rFonts w:ascii="Arial Narrow" w:hAnsi="Arial Narrow"/>
          <w:sz w:val="22"/>
          <w:szCs w:val="22"/>
        </w:rPr>
        <w:t xml:space="preserve">Jeżeli w trakcie przekazywania sprzętu do eksploatacji, tj. w trakcie instalowania/montażu okaże się, że sprzęt nie posiada parametrów wymaganych przez Zamawiającego w SWZ i w niniejszej umowie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odmawia odbioru sprzętu, a Wykonawca w tym samym dniu zobowiązuje się usunąć sprzęt </w:t>
      </w:r>
      <w:r>
        <w:rPr>
          <w:rFonts w:ascii="Arial Narrow" w:hAnsi="Arial Narrow"/>
          <w:sz w:val="22"/>
          <w:szCs w:val="22"/>
        </w:rPr>
        <w:br/>
      </w:r>
      <w:r w:rsidRPr="00753D10">
        <w:rPr>
          <w:rFonts w:ascii="Arial Narrow" w:hAnsi="Arial Narrow"/>
          <w:sz w:val="22"/>
          <w:szCs w:val="22"/>
        </w:rPr>
        <w:t xml:space="preserve">z terenu Zamawiającego na własny koszt i ryzyko albo za zgodą </w:t>
      </w:r>
      <w:r>
        <w:rPr>
          <w:rFonts w:ascii="Arial Narrow" w:hAnsi="Arial Narrow"/>
          <w:sz w:val="22"/>
          <w:szCs w:val="22"/>
        </w:rPr>
        <w:t>Przedstawiciela Zamawiającego</w:t>
      </w:r>
      <w:r w:rsidRPr="00753D10">
        <w:rPr>
          <w:rFonts w:ascii="Arial Narrow" w:hAnsi="Arial Narrow"/>
          <w:sz w:val="22"/>
          <w:szCs w:val="22"/>
        </w:rPr>
        <w:t xml:space="preserve"> pozostawia sprzęt na terenie Zamawiającego na własny koszt i ryzyko, pod warunkiem iż wada jakościowa może zostać usunięta w siedzibie Zamawiającego. Wykonawca dostarcza sprzęt spełniający parametry wymagane przez Zamawiającego w terminie do 3 dni roboczych od dnia stwierdzenia wady. Odmowę odbioru sporządza się na piśmie. W takiej sytuacji przyjmuje się, że Wykonawca nie wykonał umowy.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wstrzymuje się z podpisaniem protokołu odbioru.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zamówienia.</w:t>
      </w:r>
      <w:r w:rsidRPr="009A0B3D">
        <w:rPr>
          <w:rFonts w:ascii="Arial Narrow" w:hAnsi="Arial Narrow"/>
          <w:sz w:val="22"/>
          <w:szCs w:val="22"/>
        </w:rPr>
        <w:t xml:space="preserve"> 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EA07A8">
        <w:rPr>
          <w:rFonts w:ascii="Arial Narrow" w:hAnsi="Arial Narrow"/>
          <w:sz w:val="22"/>
          <w:szCs w:val="22"/>
        </w:rPr>
        <w:br/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850A7" w:rsidRDefault="000850A7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850A7" w:rsidRDefault="000850A7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850A7" w:rsidRDefault="000850A7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 xml:space="preserve">e-mail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 xml:space="preserve"> 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Osobą odpowiedzialną za odbiór sprzętu/przyjęcie przedmiotu zamówienia jest p. Daria Wiśniewska,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2B03FB" w:rsidRPr="00862C9B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5D7893">
        <w:rPr>
          <w:rFonts w:ascii="Arial Narrow" w:hAnsi="Arial Narrow" w:cs="Helvetica"/>
          <w:sz w:val="22"/>
          <w:szCs w:val="22"/>
        </w:rPr>
        <w:t>e</w:t>
      </w:r>
      <w:bookmarkStart w:id="0" w:name="_GoBack"/>
      <w:bookmarkEnd w:id="0"/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netto..................................(słownie: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....%, tj. .......... zł (słownie ..............……………...) </w:t>
      </w:r>
      <w:r w:rsidRPr="0033131D">
        <w:rPr>
          <w:rFonts w:ascii="Arial Narrow" w:hAnsi="Arial Narrow"/>
          <w:b/>
          <w:sz w:val="22"/>
          <w:szCs w:val="22"/>
        </w:rPr>
        <w:t>brutto ..................( słownie: ...........................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Jako walutę płatności przyjmuje się PLN.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t xml:space="preserve">i ust. 5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="008F399B" w:rsidRPr="00794DBA">
        <w:rPr>
          <w:rFonts w:ascii="Arial Narrow" w:hAnsi="Arial Narrow"/>
          <w:sz w:val="22"/>
          <w:szCs w:val="22"/>
        </w:rPr>
        <w:t>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lastRenderedPageBreak/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4B1" w:rsidRDefault="005704B1">
      <w:r>
        <w:separator/>
      </w:r>
    </w:p>
  </w:endnote>
  <w:endnote w:type="continuationSeparator" w:id="0">
    <w:p w:rsidR="005704B1" w:rsidRDefault="00570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5D7893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36431">
      <w:rPr>
        <w:rFonts w:ascii="Arial Narrow" w:hAnsi="Arial Narrow"/>
        <w:sz w:val="20"/>
      </w:rPr>
      <w:t>K. Kornowska</w:t>
    </w:r>
    <w:r w:rsidR="00D306DA">
      <w:rPr>
        <w:rFonts w:ascii="Arial Narrow" w:hAnsi="Arial Narrow"/>
        <w:sz w:val="20"/>
      </w:rPr>
      <w:t xml:space="preserve">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4B1" w:rsidRDefault="005704B1">
      <w:r>
        <w:separator/>
      </w:r>
    </w:p>
  </w:footnote>
  <w:footnote w:type="continuationSeparator" w:id="0">
    <w:p w:rsidR="005704B1" w:rsidRDefault="00570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5D7893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08509086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4104B"/>
    <w:rsid w:val="000436F1"/>
    <w:rsid w:val="0005066F"/>
    <w:rsid w:val="00052F18"/>
    <w:rsid w:val="0007707E"/>
    <w:rsid w:val="000850A7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70B4"/>
    <w:rsid w:val="001E690C"/>
    <w:rsid w:val="001F1381"/>
    <w:rsid w:val="001F345A"/>
    <w:rsid w:val="001F756E"/>
    <w:rsid w:val="00223CA2"/>
    <w:rsid w:val="0023286E"/>
    <w:rsid w:val="00251AB4"/>
    <w:rsid w:val="00286346"/>
    <w:rsid w:val="002A08F4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19F"/>
    <w:rsid w:val="004C017D"/>
    <w:rsid w:val="004E3895"/>
    <w:rsid w:val="00515CA8"/>
    <w:rsid w:val="00515EFE"/>
    <w:rsid w:val="00517B23"/>
    <w:rsid w:val="005365A7"/>
    <w:rsid w:val="0055244C"/>
    <w:rsid w:val="00555EEB"/>
    <w:rsid w:val="005704B1"/>
    <w:rsid w:val="00573C96"/>
    <w:rsid w:val="005861F1"/>
    <w:rsid w:val="00586967"/>
    <w:rsid w:val="005A1CDC"/>
    <w:rsid w:val="005B1066"/>
    <w:rsid w:val="005D7893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306DA"/>
    <w:rsid w:val="00D30BF6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D0D14"/>
    <w:rsid w:val="00EE32B1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50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50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AEBBB-FBFE-400D-8295-400145C5C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74</TotalTime>
  <Pages>5</Pages>
  <Words>1975</Words>
  <Characters>12903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14849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9</cp:revision>
  <cp:lastPrinted>2022-03-08T09:29:00Z</cp:lastPrinted>
  <dcterms:created xsi:type="dcterms:W3CDTF">2022-03-08T08:30:00Z</dcterms:created>
  <dcterms:modified xsi:type="dcterms:W3CDTF">2022-03-11T12:05:00Z</dcterms:modified>
</cp:coreProperties>
</file>