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1D2C3A">
        <w:rPr>
          <w:rFonts w:ascii="Arial Narrow" w:hAnsi="Arial Narrow"/>
          <w:b/>
          <w:sz w:val="22"/>
          <w:szCs w:val="22"/>
        </w:rPr>
        <w:t>26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</w:t>
      </w:r>
      <w:proofErr w:type="gramStart"/>
      <w:r w:rsidR="0015685F" w:rsidRPr="00794DBA">
        <w:rPr>
          <w:rFonts w:ascii="Arial Narrow" w:hAnsi="Arial Narrow"/>
          <w:sz w:val="22"/>
          <w:szCs w:val="22"/>
        </w:rPr>
        <w:t>platformie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1D2C3A">
        <w:rPr>
          <w:rFonts w:ascii="Arial Narrow" w:hAnsi="Arial Narrow"/>
          <w:b/>
          <w:bCs/>
          <w:sz w:val="22"/>
          <w:szCs w:val="22"/>
        </w:rPr>
        <w:t>echokardiografu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D2C3A">
        <w:rPr>
          <w:rFonts w:ascii="Arial Narrow" w:hAnsi="Arial Narrow"/>
          <w:b/>
          <w:bCs/>
          <w:sz w:val="22"/>
          <w:szCs w:val="22"/>
        </w:rPr>
        <w:t>6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  <w:r w:rsidR="00EC595B">
        <w:rPr>
          <w:rFonts w:ascii="Arial Narrow" w:hAnsi="Arial Narrow"/>
          <w:sz w:val="22"/>
          <w:szCs w:val="22"/>
        </w:rPr>
        <w:t>Wykonawca uprzedzi Zamawiającego o planowanym terminie dostawy, z co najmniej 3-dniowym wyprzedzeniem.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>dalej: Przedstawiciel Zamawiającego) – Daria Wiśniewska,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420C4C">
        <w:rPr>
          <w:rFonts w:ascii="Arial Narrow" w:hAnsi="Arial Narrow"/>
          <w:sz w:val="22"/>
          <w:szCs w:val="22"/>
        </w:rPr>
        <w:t xml:space="preserve"> i 5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753D10" w:rsidRPr="00753D10" w:rsidRDefault="00753D10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53D10">
        <w:rPr>
          <w:rFonts w:ascii="Arial Narrow" w:hAnsi="Arial Narrow"/>
          <w:sz w:val="22"/>
          <w:szCs w:val="22"/>
        </w:rPr>
        <w:t xml:space="preserve">Jeżeli w trakcie przekazywania sprzętu do eksploatacji, tj. w trakcie instalowania/montażu okaże się, że sprzęt nie posiada parametrów wymaganych przez Zamawiającego w SWZ i w niniejszej umowie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odmawia odbioru sprzętu, a Wykonawca w tym samym dniu zobowiązuje się usunąć sprzęt </w:t>
      </w:r>
      <w:r>
        <w:rPr>
          <w:rFonts w:ascii="Arial Narrow" w:hAnsi="Arial Narrow"/>
          <w:sz w:val="22"/>
          <w:szCs w:val="22"/>
        </w:rPr>
        <w:br/>
      </w:r>
      <w:r w:rsidRPr="00753D10">
        <w:rPr>
          <w:rFonts w:ascii="Arial Narrow" w:hAnsi="Arial Narrow"/>
          <w:sz w:val="22"/>
          <w:szCs w:val="22"/>
        </w:rPr>
        <w:t xml:space="preserve">z terenu Zamawiającego na własny koszt i ryzyko albo za zgodą </w:t>
      </w:r>
      <w:r>
        <w:rPr>
          <w:rFonts w:ascii="Arial Narrow" w:hAnsi="Arial Narrow"/>
          <w:sz w:val="22"/>
          <w:szCs w:val="22"/>
        </w:rPr>
        <w:t>Przedstawiciela Zamawiającego</w:t>
      </w:r>
      <w:r w:rsidRPr="00753D10">
        <w:rPr>
          <w:rFonts w:ascii="Arial Narrow" w:hAnsi="Arial Narrow"/>
          <w:sz w:val="22"/>
          <w:szCs w:val="22"/>
        </w:rPr>
        <w:t xml:space="preserve"> pozostawia sprzęt na terenie Zamawiającego na własny koszt i ryzyko, pod </w:t>
      </w:r>
      <w:proofErr w:type="gramStart"/>
      <w:r w:rsidRPr="00753D10">
        <w:rPr>
          <w:rFonts w:ascii="Arial Narrow" w:hAnsi="Arial Narrow"/>
          <w:sz w:val="22"/>
          <w:szCs w:val="22"/>
        </w:rPr>
        <w:t>warunkiem iż</w:t>
      </w:r>
      <w:proofErr w:type="gramEnd"/>
      <w:r w:rsidRPr="00753D10">
        <w:rPr>
          <w:rFonts w:ascii="Arial Narrow" w:hAnsi="Arial Narrow"/>
          <w:sz w:val="22"/>
          <w:szCs w:val="22"/>
        </w:rPr>
        <w:t xml:space="preserve"> wada jakościowa może zostać usunięta w siedzibie Zamawiającego. Wykonawca dostarcza sprzęt spełniający parametry wymagane przez Zamawiającego w terminie do 3 dni roboczych od dnia stwierdzenia wady. Odmowę odbioru sporządza się na piśmie. W takiej sytuacji przyjmuje się, że Wykonawca nie wykonał umowy.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wstrzymuje się z podpisaniem protokołu odbioru.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 min. 2 h oraz w zakresie obsługi technicznej przedmiotu zamówienia min. 1 h.</w:t>
      </w:r>
      <w:r w:rsidR="00C44506"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mgr</w:t>
      </w:r>
      <w:proofErr w:type="gramEnd"/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</w:t>
      </w:r>
      <w:proofErr w:type="gramStart"/>
      <w:r w:rsidR="00103490">
        <w:rPr>
          <w:rFonts w:ascii="Arial Narrow" w:hAnsi="Arial Narrow"/>
          <w:sz w:val="22"/>
          <w:szCs w:val="22"/>
        </w:rPr>
        <w:t xml:space="preserve">Naprawy </w:t>
      </w:r>
      <w:r w:rsidRPr="00794DBA">
        <w:rPr>
          <w:rFonts w:ascii="Arial Narrow" w:hAnsi="Arial Narrow"/>
          <w:sz w:val="22"/>
          <w:szCs w:val="22"/>
        </w:rPr>
        <w:t xml:space="preserve"> Sprzęt</w:t>
      </w:r>
      <w:r w:rsidR="00103490">
        <w:rPr>
          <w:rFonts w:ascii="Arial Narrow" w:hAnsi="Arial Narrow"/>
          <w:sz w:val="22"/>
          <w:szCs w:val="22"/>
        </w:rPr>
        <w:t>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Osobą odpowiedzialną za odbiór sprzętu/przyjęcie przedmiotu zamówienia jest p. Daria Wiśniewska,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2B03FB" w:rsidRPr="00862C9B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</w:t>
      </w:r>
      <w:bookmarkStart w:id="0" w:name="_GoBack"/>
      <w:r w:rsidRPr="00794DBA">
        <w:rPr>
          <w:rFonts w:ascii="Arial Narrow" w:hAnsi="Arial Narrow"/>
          <w:sz w:val="22"/>
          <w:szCs w:val="22"/>
        </w:rPr>
        <w:t>d</w:t>
      </w:r>
      <w:bookmarkEnd w:id="0"/>
      <w:r w:rsidRPr="00794DBA">
        <w:rPr>
          <w:rFonts w:ascii="Arial Narrow" w:hAnsi="Arial Narrow"/>
          <w:sz w:val="22"/>
          <w:szCs w:val="22"/>
        </w:rPr>
        <w:t xml:space="preserve">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netto..................................(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(słownie ..............……………...) </w:t>
      </w:r>
      <w:proofErr w:type="gramStart"/>
      <w:r w:rsidRPr="0033131D">
        <w:rPr>
          <w:rFonts w:ascii="Arial Narrow" w:hAnsi="Arial Narrow"/>
          <w:b/>
          <w:sz w:val="22"/>
          <w:szCs w:val="22"/>
        </w:rPr>
        <w:t>brutto ..................( słownie: ....................</w:t>
      </w:r>
      <w:r w:rsidR="00256C58">
        <w:rPr>
          <w:rFonts w:ascii="Arial Narrow" w:hAnsi="Arial Narrow"/>
          <w:b/>
          <w:sz w:val="22"/>
          <w:szCs w:val="22"/>
        </w:rPr>
        <w:t>………………………</w:t>
      </w:r>
      <w:r w:rsidRPr="0033131D">
        <w:rPr>
          <w:rFonts w:ascii="Arial Narrow" w:hAnsi="Arial Narrow"/>
          <w:b/>
          <w:sz w:val="22"/>
          <w:szCs w:val="22"/>
        </w:rPr>
        <w:t>.......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794DBA">
        <w:rPr>
          <w:rFonts w:ascii="Arial Narrow" w:hAnsi="Arial Narrow"/>
          <w:sz w:val="22"/>
          <w:szCs w:val="22"/>
        </w:rPr>
        <w:t>PLN.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</w:t>
      </w:r>
      <w:r w:rsidRPr="00794DBA">
        <w:rPr>
          <w:rFonts w:ascii="Arial Narrow" w:hAnsi="Arial Narrow"/>
          <w:sz w:val="22"/>
          <w:szCs w:val="22"/>
        </w:rPr>
        <w:lastRenderedPageBreak/>
        <w:t xml:space="preserve">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t xml:space="preserve">i ust. 5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03B" w:rsidRDefault="004B303B">
      <w:r>
        <w:separator/>
      </w:r>
    </w:p>
  </w:endnote>
  <w:endnote w:type="continuationSeparator" w:id="0">
    <w:p w:rsidR="004B303B" w:rsidRDefault="004B3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4D450A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03B" w:rsidRDefault="004B303B">
      <w:r>
        <w:separator/>
      </w:r>
    </w:p>
  </w:footnote>
  <w:footnote w:type="continuationSeparator" w:id="0">
    <w:p w:rsidR="004B303B" w:rsidRDefault="004B3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4B303B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0850162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86346"/>
    <w:rsid w:val="002A08F4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5DA45-64E9-4BB0-B239-9765D0AE8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1</Pages>
  <Words>2132</Words>
  <Characters>12795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14898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15</cp:revision>
  <cp:lastPrinted>2022-03-11T10:00:00Z</cp:lastPrinted>
  <dcterms:created xsi:type="dcterms:W3CDTF">2022-03-08T08:30:00Z</dcterms:created>
  <dcterms:modified xsi:type="dcterms:W3CDTF">2022-03-11T10:00:00Z</dcterms:modified>
</cp:coreProperties>
</file>