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A97A79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A97A79">
        <w:rPr>
          <w:rFonts w:ascii="Arial Narrow" w:hAnsi="Arial Narrow"/>
          <w:sz w:val="22"/>
          <w:szCs w:val="22"/>
        </w:rPr>
        <w:t xml:space="preserve">2 </w:t>
      </w:r>
      <w:r w:rsidR="00DC070E" w:rsidRPr="00C172D3">
        <w:rPr>
          <w:rFonts w:ascii="Arial Narrow" w:hAnsi="Arial Narrow"/>
          <w:sz w:val="22"/>
          <w:szCs w:val="22"/>
        </w:rPr>
        <w:t>r</w:t>
      </w:r>
      <w:proofErr w:type="gramEnd"/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E3A34">
        <w:rPr>
          <w:rFonts w:ascii="Arial Narrow" w:hAnsi="Arial Narrow"/>
          <w:b/>
          <w:sz w:val="22"/>
          <w:szCs w:val="22"/>
        </w:rPr>
        <w:t>w</w:t>
      </w:r>
      <w:proofErr w:type="gramEnd"/>
      <w:r w:rsidRPr="006E3A34">
        <w:rPr>
          <w:rFonts w:ascii="Arial Narrow" w:hAnsi="Arial Narrow"/>
          <w:b/>
          <w:sz w:val="22"/>
          <w:szCs w:val="22"/>
        </w:rPr>
        <w:t xml:space="preserve">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A97A79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proofErr w:type="gramStart"/>
      <w:r w:rsidRPr="006E3A34">
        <w:rPr>
          <w:rFonts w:ascii="Arial Narrow" w:hAnsi="Arial Narrow"/>
          <w:sz w:val="22"/>
          <w:szCs w:val="22"/>
        </w:rPr>
        <w:t xml:space="preserve">stowarzyszeń , </w:t>
      </w:r>
      <w:proofErr w:type="gramEnd"/>
      <w:r w:rsidRPr="006E3A34">
        <w:rPr>
          <w:rFonts w:ascii="Arial Narrow" w:hAnsi="Arial Narrow"/>
          <w:sz w:val="22"/>
          <w:szCs w:val="22"/>
        </w:rPr>
        <w:t>innych organizacji społecznych</w:t>
      </w:r>
      <w:r w:rsidRPr="006E3A34">
        <w:rPr>
          <w:rFonts w:ascii="Arial Narrow" w:hAnsi="Arial Narrow"/>
          <w:sz w:val="22"/>
          <w:szCs w:val="22"/>
        </w:rPr>
        <w:br/>
        <w:t>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A97A79">
        <w:rPr>
          <w:rFonts w:ascii="Arial Narrow" w:hAnsi="Arial Narrow"/>
          <w:sz w:val="22"/>
          <w:szCs w:val="22"/>
        </w:rPr>
        <w:t xml:space="preserve">Rejonowy </w:t>
      </w:r>
      <w:r w:rsidRPr="001F2F2F">
        <w:rPr>
          <w:rFonts w:ascii="Arial Narrow" w:hAnsi="Arial Narrow"/>
          <w:sz w:val="22"/>
          <w:szCs w:val="22"/>
        </w:rPr>
        <w:t xml:space="preserve">w Bydgoszczy XIII Wydział Gospodarczy Krajowego Rejestru Sądowego pod nr 0000007548, </w:t>
      </w:r>
      <w:r w:rsidR="00A97A79">
        <w:rPr>
          <w:rFonts w:ascii="Arial Narrow" w:hAnsi="Arial Narrow"/>
          <w:sz w:val="22"/>
          <w:szCs w:val="22"/>
        </w:rPr>
        <w:br/>
      </w:r>
      <w:r w:rsidRPr="001F2F2F">
        <w:rPr>
          <w:rFonts w:ascii="Arial Narrow" w:hAnsi="Arial Narrow"/>
          <w:sz w:val="22"/>
          <w:szCs w:val="22"/>
        </w:rPr>
        <w:t xml:space="preserve"> NIP 554-031-25-10, REGON  090538318</w:t>
      </w:r>
      <w:r w:rsidR="00A97A79">
        <w:rPr>
          <w:rFonts w:ascii="Arial Narrow" w:hAnsi="Arial Narrow"/>
          <w:sz w:val="22"/>
          <w:szCs w:val="22"/>
        </w:rPr>
        <w:t xml:space="preserve"> 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</w:p>
    <w:p w:rsidR="00D57E39" w:rsidRPr="006E3A34" w:rsidRDefault="006E3A34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1F2F2F">
        <w:rPr>
          <w:rFonts w:ascii="Arial Narrow" w:hAnsi="Arial Narrow"/>
          <w:sz w:val="22"/>
          <w:szCs w:val="22"/>
        </w:rPr>
        <w:t>przez :</w:t>
      </w:r>
      <w:proofErr w:type="gramEnd"/>
    </w:p>
    <w:p w:rsidR="00C44506" w:rsidRPr="00C172D3" w:rsidRDefault="00DC070E" w:rsidP="00A97A79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C172D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>...............</w:t>
      </w:r>
      <w:r w:rsidR="00001B50">
        <w:rPr>
          <w:rFonts w:ascii="Arial Narrow" w:hAnsi="Arial Narrow"/>
          <w:b/>
          <w:sz w:val="22"/>
          <w:szCs w:val="20"/>
        </w:rPr>
        <w:t>……………</w:t>
      </w:r>
      <w:r w:rsidRPr="000E41BF">
        <w:rPr>
          <w:rFonts w:ascii="Arial Narrow" w:hAnsi="Arial Narrow"/>
          <w:b/>
          <w:sz w:val="22"/>
          <w:szCs w:val="20"/>
        </w:rPr>
        <w:t xml:space="preserve">....... </w:t>
      </w:r>
      <w:r w:rsidRPr="000E41BF">
        <w:rPr>
          <w:rFonts w:ascii="Arial Narrow" w:hAnsi="Arial Narrow"/>
          <w:sz w:val="22"/>
          <w:szCs w:val="20"/>
        </w:rPr>
        <w:t xml:space="preserve">z siedzibą </w:t>
      </w:r>
      <w:proofErr w:type="gramStart"/>
      <w:r w:rsidRPr="000E41BF">
        <w:rPr>
          <w:rFonts w:ascii="Arial Narrow" w:hAnsi="Arial Narrow"/>
          <w:sz w:val="22"/>
          <w:szCs w:val="20"/>
        </w:rPr>
        <w:t>w .........................., adres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................,..........  zarejestrowaną w Sądzie Rejonowym </w:t>
      </w:r>
      <w:r w:rsidR="009F1828">
        <w:rPr>
          <w:rFonts w:ascii="Arial Narrow" w:hAnsi="Arial Narrow"/>
          <w:sz w:val="22"/>
          <w:szCs w:val="20"/>
        </w:rPr>
        <w:br/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w …………..........……. , ……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Wydział </w:t>
      </w:r>
      <w:proofErr w:type="gramStart"/>
      <w:r w:rsidRPr="000E41BF">
        <w:rPr>
          <w:rFonts w:ascii="Arial Narrow" w:hAnsi="Arial Narrow"/>
          <w:sz w:val="22"/>
          <w:szCs w:val="20"/>
        </w:rPr>
        <w:t>Gospodarczy  Krajowego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REGON .................., 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 xml:space="preserve">wysokość kapitału </w:t>
      </w:r>
      <w:proofErr w:type="gramStart"/>
      <w:r w:rsidRPr="000E41BF">
        <w:rPr>
          <w:rFonts w:ascii="Arial Narrow" w:hAnsi="Arial Narrow"/>
          <w:sz w:val="22"/>
          <w:szCs w:val="20"/>
        </w:rPr>
        <w:t>zakładowego ..........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C172D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C172D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proofErr w:type="gramStart"/>
      <w:r w:rsidRPr="00D57E39">
        <w:rPr>
          <w:sz w:val="22"/>
        </w:rPr>
        <w:t>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1F2F2F">
        <w:rPr>
          <w:sz w:val="22"/>
        </w:rPr>
        <w:t>(Dz</w:t>
      </w:r>
      <w:proofErr w:type="gramEnd"/>
      <w:r w:rsidRPr="001F2F2F">
        <w:rPr>
          <w:sz w:val="22"/>
        </w:rPr>
        <w:t xml:space="preserve">. U. </w:t>
      </w:r>
      <w:proofErr w:type="gramStart"/>
      <w:r w:rsidR="00A97A79">
        <w:rPr>
          <w:sz w:val="22"/>
        </w:rPr>
        <w:t>z</w:t>
      </w:r>
      <w:proofErr w:type="gramEnd"/>
      <w:r w:rsidRPr="001F2F2F">
        <w:rPr>
          <w:sz w:val="22"/>
        </w:rPr>
        <w:t xml:space="preserve"> </w:t>
      </w:r>
      <w:r w:rsidR="00A97A79">
        <w:rPr>
          <w:sz w:val="22"/>
        </w:rPr>
        <w:t xml:space="preserve">2021r. poz. </w:t>
      </w:r>
      <w:r w:rsidR="007B6FE0">
        <w:rPr>
          <w:sz w:val="22"/>
        </w:rPr>
        <w:t>1129</w:t>
      </w:r>
      <w:r w:rsidR="00A97A79">
        <w:rPr>
          <w:sz w:val="22"/>
        </w:rPr>
        <w:t xml:space="preserve"> </w:t>
      </w:r>
      <w:r w:rsidR="00A97A79">
        <w:rPr>
          <w:sz w:val="22"/>
        </w:rPr>
        <w:br/>
        <w:t xml:space="preserve">z późn. </w:t>
      </w:r>
      <w:proofErr w:type="gramStart"/>
      <w:r w:rsidR="00A97A79">
        <w:rPr>
          <w:sz w:val="22"/>
        </w:rPr>
        <w:t>zm</w:t>
      </w:r>
      <w:proofErr w:type="gramEnd"/>
      <w:r w:rsidR="00A97A79">
        <w:rPr>
          <w:sz w:val="22"/>
        </w:rPr>
        <w:t xml:space="preserve">.)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="00A97A79">
        <w:rPr>
          <w:sz w:val="22"/>
        </w:rPr>
        <w:t>u</w:t>
      </w:r>
      <w:r w:rsidRPr="00D57E39">
        <w:rPr>
          <w:sz w:val="22"/>
        </w:rPr>
        <w:t xml:space="preserve">stawy </w:t>
      </w:r>
      <w:r w:rsidR="000F5928">
        <w:rPr>
          <w:sz w:val="22"/>
        </w:rPr>
        <w:t xml:space="preserve">opublikowanym </w:t>
      </w:r>
      <w:r w:rsidRPr="00D57E39">
        <w:rPr>
          <w:sz w:val="22"/>
        </w:rPr>
        <w:t xml:space="preserve">w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nr …………......… data publikacji ……………… na </w:t>
      </w:r>
      <w:r w:rsidR="00A97A79">
        <w:rPr>
          <w:b/>
          <w:sz w:val="22"/>
        </w:rPr>
        <w:t>D</w:t>
      </w:r>
      <w:r w:rsidR="000F5928">
        <w:rPr>
          <w:b/>
          <w:sz w:val="22"/>
        </w:rPr>
        <w:t>ostawę</w:t>
      </w:r>
      <w:r w:rsidR="00A97A79">
        <w:rPr>
          <w:b/>
          <w:sz w:val="22"/>
        </w:rPr>
        <w:t xml:space="preserve"> sprzętu medycznego</w:t>
      </w:r>
      <w:r w:rsidRPr="00D57E39">
        <w:rPr>
          <w:b/>
          <w:sz w:val="22"/>
        </w:rPr>
        <w:t xml:space="preserve"> - sprawa nr </w:t>
      </w:r>
      <w:r w:rsidR="00A97A79">
        <w:rPr>
          <w:b/>
          <w:sz w:val="22"/>
        </w:rPr>
        <w:t>55/2022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9F1828" w:rsidRPr="009F1828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proofErr w:type="gramStart"/>
      <w:r w:rsidR="006A6E56">
        <w:rPr>
          <w:rFonts w:ascii="Arial Narrow" w:hAnsi="Arial Narrow"/>
          <w:b/>
          <w:sz w:val="22"/>
          <w:szCs w:val="20"/>
        </w:rPr>
        <w:t>zł</w:t>
      </w:r>
      <w:proofErr w:type="gramEnd"/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 xml:space="preserve">), w tym podatek VAT </w:t>
      </w:r>
    </w:p>
    <w:p w:rsidR="00714CA5" w:rsidRPr="00714CA5" w:rsidRDefault="00714CA5" w:rsidP="004A0263">
      <w:pPr>
        <w:pStyle w:val="Tekstpodstawowywcity"/>
        <w:tabs>
          <w:tab w:val="left" w:pos="426"/>
        </w:tabs>
        <w:spacing w:after="0"/>
        <w:ind w:left="36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 </w:t>
      </w:r>
      <w:proofErr w:type="gramStart"/>
      <w:r w:rsidRPr="00714CA5">
        <w:rPr>
          <w:rFonts w:ascii="Arial Narrow" w:hAnsi="Arial Narrow"/>
          <w:sz w:val="22"/>
          <w:szCs w:val="20"/>
        </w:rPr>
        <w:t>wysok</w:t>
      </w:r>
      <w:r w:rsidR="006A6E56">
        <w:rPr>
          <w:rFonts w:ascii="Arial Narrow" w:hAnsi="Arial Narrow"/>
          <w:sz w:val="22"/>
          <w:szCs w:val="20"/>
        </w:rPr>
        <w:t xml:space="preserve">ości ....%, tj. .......... </w:t>
      </w:r>
      <w:proofErr w:type="gramEnd"/>
      <w:r w:rsidR="006A6E56">
        <w:rPr>
          <w:rFonts w:ascii="Arial Narrow" w:hAnsi="Arial Narrow"/>
          <w:sz w:val="22"/>
          <w:szCs w:val="20"/>
        </w:rPr>
        <w:t>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 xml:space="preserve">, wartość </w:t>
      </w:r>
      <w:proofErr w:type="gramStart"/>
      <w:r w:rsidRPr="00714CA5">
        <w:rPr>
          <w:rFonts w:ascii="Arial Narrow" w:hAnsi="Arial Narrow"/>
          <w:sz w:val="22"/>
          <w:szCs w:val="20"/>
        </w:rPr>
        <w:t>netto ..................</w:t>
      </w:r>
      <w:proofErr w:type="gramEnd"/>
      <w:r w:rsidRPr="00714CA5">
        <w:rPr>
          <w:rFonts w:ascii="Arial Narrow" w:hAnsi="Arial Narrow"/>
          <w:sz w:val="22"/>
          <w:szCs w:val="20"/>
        </w:rPr>
        <w:t>zł (</w:t>
      </w:r>
      <w:proofErr w:type="gramStart"/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  <w:r w:rsidRPr="00001B50">
        <w:rPr>
          <w:rFonts w:ascii="Arial Narrow" w:hAnsi="Arial Narrow"/>
          <w:sz w:val="22"/>
          <w:szCs w:val="20"/>
        </w:rPr>
        <w:t>zadanie</w:t>
      </w:r>
      <w:proofErr w:type="gramEnd"/>
      <w:r w:rsidR="006A6E56" w:rsidRPr="00001B50">
        <w:rPr>
          <w:rFonts w:ascii="Arial Narrow" w:hAnsi="Arial Narrow"/>
          <w:sz w:val="22"/>
          <w:szCs w:val="20"/>
        </w:rPr>
        <w:t xml:space="preserve"> nr: </w:t>
      </w:r>
      <w:r w:rsidRPr="00001B50">
        <w:rPr>
          <w:rFonts w:ascii="Arial Narrow" w:hAnsi="Arial Narrow"/>
          <w:sz w:val="22"/>
          <w:szCs w:val="20"/>
        </w:rPr>
        <w:t>…….</w:t>
      </w:r>
      <w:r w:rsidRPr="00714CA5">
        <w:rPr>
          <w:rFonts w:ascii="Arial Narrow" w:hAnsi="Arial Narrow"/>
          <w:sz w:val="22"/>
          <w:szCs w:val="20"/>
        </w:rPr>
        <w:t xml:space="preserve">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5B6A6A">
        <w:rPr>
          <w:rFonts w:ascii="Arial Narrow" w:hAnsi="Arial Narrow"/>
          <w:sz w:val="22"/>
          <w:szCs w:val="22"/>
        </w:rPr>
        <w:t xml:space="preserve"> przedmiot umowy</w:t>
      </w:r>
      <w:r w:rsidR="008B1C1F">
        <w:rPr>
          <w:rFonts w:ascii="Arial Narrow" w:hAnsi="Arial Narrow"/>
          <w:sz w:val="22"/>
          <w:szCs w:val="22"/>
        </w:rPr>
        <w:t xml:space="preserve">, w całych pakietach,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Powstańców Warszawy 5 w Bydgoszcz)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A97A79">
        <w:rPr>
          <w:rFonts w:ascii="Arial Narrow" w:hAnsi="Arial Narrow"/>
          <w:sz w:val="22"/>
          <w:szCs w:val="22"/>
        </w:rPr>
        <w:t>dni</w:t>
      </w:r>
      <w:proofErr w:type="gramEnd"/>
      <w:r w:rsidR="0005066F" w:rsidRPr="00A97A79">
        <w:rPr>
          <w:rFonts w:ascii="Arial Narrow" w:hAnsi="Arial Narrow"/>
          <w:sz w:val="22"/>
          <w:szCs w:val="22"/>
        </w:rPr>
        <w:t xml:space="preserve"> </w:t>
      </w:r>
      <w:r w:rsidR="0016373B" w:rsidRPr="00A97A79">
        <w:rPr>
          <w:rFonts w:ascii="Arial Narrow" w:hAnsi="Arial Narrow"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0F5928" w:rsidRPr="00A97A79">
        <w:rPr>
          <w:rFonts w:ascii="Arial Narrow" w:hAnsi="Arial Narrow"/>
          <w:sz w:val="22"/>
          <w:szCs w:val="22"/>
        </w:rPr>
        <w:t xml:space="preserve">licząc od </w:t>
      </w:r>
      <w:r w:rsidR="00A97A79" w:rsidRPr="00A97A79">
        <w:rPr>
          <w:rFonts w:ascii="Arial Narrow" w:hAnsi="Arial Narrow"/>
          <w:sz w:val="22"/>
          <w:szCs w:val="22"/>
        </w:rPr>
        <w:t>daty zawarcia umowy.</w:t>
      </w:r>
    </w:p>
    <w:p w:rsidR="009F1828" w:rsidRPr="009F18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instrukcje użytkowania </w:t>
      </w:r>
    </w:p>
    <w:p w:rsidR="000F5928" w:rsidRPr="000F5928" w:rsidRDefault="000F5928" w:rsidP="009F1828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języku polskim, opisy i inne posiadane przez niego informacje w formie drukowanej. </w:t>
      </w:r>
    </w:p>
    <w:p w:rsidR="009F1828" w:rsidRPr="009F18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</w:t>
      </w:r>
    </w:p>
    <w:p w:rsidR="000F5928" w:rsidRPr="000F5928" w:rsidRDefault="000F5928" w:rsidP="009F1828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ciągu 3 dni od dostawy do </w:t>
      </w:r>
      <w:r w:rsidRPr="00381FF0">
        <w:rPr>
          <w:rFonts w:ascii="Arial Narrow" w:hAnsi="Arial Narrow"/>
          <w:sz w:val="22"/>
          <w:szCs w:val="22"/>
        </w:rPr>
        <w:t>Wydziału Zaopatrzenia Medycznego.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1F756E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</w:t>
      </w:r>
      <w:r w:rsidR="00C32F7C">
        <w:rPr>
          <w:rFonts w:ascii="Arial Narrow" w:hAnsi="Arial Narrow"/>
          <w:sz w:val="22"/>
          <w:szCs w:val="22"/>
        </w:rPr>
        <w:lastRenderedPageBreak/>
        <w:t xml:space="preserve">ilości opakowań zbiorczych i ustalenie ich stanu, w razie uszkodzenia opakowania zbiorczego sprawdzenie stanu jego zawartości. </w:t>
      </w:r>
    </w:p>
    <w:p w:rsidR="003823AB" w:rsidRPr="00C172D3" w:rsidRDefault="003823AB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Wykonawca zobowiązuje się dodatkowego oznakowania narzędzi w następujący sposób: </w:t>
      </w:r>
      <w:r>
        <w:rPr>
          <w:rFonts w:ascii="Arial Narrow" w:hAnsi="Arial Narrow"/>
          <w:b/>
          <w:sz w:val="22"/>
          <w:szCs w:val="22"/>
        </w:rPr>
        <w:t>„10WSK-</w:t>
      </w:r>
      <w:r w:rsidR="00536860">
        <w:rPr>
          <w:rFonts w:ascii="Arial Narrow" w:hAnsi="Arial Narrow"/>
          <w:b/>
          <w:sz w:val="22"/>
          <w:szCs w:val="22"/>
        </w:rPr>
        <w:t>55</w:t>
      </w:r>
      <w:r>
        <w:rPr>
          <w:rFonts w:ascii="Arial Narrow" w:hAnsi="Arial Narrow"/>
          <w:b/>
          <w:sz w:val="22"/>
          <w:szCs w:val="22"/>
        </w:rPr>
        <w:t>-…../P/202</w:t>
      </w:r>
      <w:r w:rsidR="00536860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>/TU”</w:t>
      </w:r>
      <w:r>
        <w:rPr>
          <w:rFonts w:ascii="Arial Narrow" w:hAnsi="Arial Narrow"/>
          <w:sz w:val="22"/>
          <w:szCs w:val="22"/>
        </w:rPr>
        <w:t xml:space="preserve"> </w:t>
      </w:r>
      <w:r w:rsidRPr="003823AB">
        <w:rPr>
          <w:rFonts w:ascii="Arial Narrow" w:hAnsi="Arial Narrow"/>
          <w:i/>
          <w:sz w:val="22"/>
          <w:szCs w:val="22"/>
        </w:rPr>
        <w:t>(w przypadku podania takiej możliwości w kryterium „dodatkowe oznakowanie narzędzi)</w:t>
      </w:r>
    </w:p>
    <w:p w:rsidR="00C32F7C" w:rsidRPr="00B650B3" w:rsidRDefault="00C32F7C" w:rsidP="00B650B3">
      <w:pPr>
        <w:pStyle w:val="Akapitzlist"/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C172D3">
        <w:rPr>
          <w:rFonts w:ascii="Arial Narrow" w:hAnsi="Arial Narrow"/>
          <w:sz w:val="22"/>
          <w:szCs w:val="22"/>
        </w:rPr>
        <w:t>objęt</w:t>
      </w:r>
      <w:r w:rsidR="00E72553">
        <w:rPr>
          <w:rFonts w:ascii="Arial Narrow" w:hAnsi="Arial Narrow"/>
          <w:sz w:val="22"/>
          <w:szCs w:val="22"/>
        </w:rPr>
        <w:t>ej  niniejszą</w:t>
      </w:r>
      <w:proofErr w:type="gramEnd"/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</w:t>
      </w:r>
      <w:proofErr w:type="gramStart"/>
      <w:r w:rsidRPr="00C32F7C">
        <w:rPr>
          <w:rFonts w:ascii="Arial Narrow" w:hAnsi="Arial Narrow"/>
          <w:sz w:val="22"/>
          <w:szCs w:val="22"/>
        </w:rPr>
        <w:t xml:space="preserve">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Pr="00714CA5">
        <w:rPr>
          <w:rFonts w:ascii="Arial Narrow" w:hAnsi="Arial Narrow"/>
          <w:b/>
          <w:sz w:val="22"/>
          <w:szCs w:val="22"/>
        </w:rPr>
        <w:t xml:space="preserve">.- </w:t>
      </w:r>
      <w:r w:rsidRPr="00426478">
        <w:rPr>
          <w:rFonts w:ascii="Arial Narrow" w:hAnsi="Arial Narrow"/>
          <w:sz w:val="22"/>
          <w:szCs w:val="22"/>
        </w:rPr>
        <w:t>miesięcznej</w:t>
      </w:r>
      <w:proofErr w:type="gramEnd"/>
      <w:r w:rsidRPr="00426478">
        <w:rPr>
          <w:rFonts w:ascii="Arial Narrow" w:hAnsi="Arial Narrow"/>
          <w:sz w:val="22"/>
          <w:szCs w:val="22"/>
        </w:rPr>
        <w:t xml:space="preserve">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ma prawo do złożenia reklamacji w przypadku ujawnienia braków ilościowych w poszczególnych opakowaniach </w:t>
      </w:r>
      <w:r w:rsidR="00426478">
        <w:rPr>
          <w:rFonts w:ascii="Arial Narrow" w:hAnsi="Arial Narrow"/>
          <w:sz w:val="22"/>
          <w:szCs w:val="22"/>
        </w:rPr>
        <w:t>lub</w:t>
      </w:r>
      <w:r>
        <w:rPr>
          <w:rFonts w:ascii="Arial Narrow" w:hAnsi="Arial Narrow"/>
          <w:sz w:val="22"/>
          <w:szCs w:val="22"/>
        </w:rPr>
        <w:t xml:space="preserve"> wad jakościowych dostarczanego towaru, uszkodzenia towaru, w przypadku awarii sprzętu lub dostarczonego towaru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500856"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W przypadku nieuwzględnienia reklamacji Wykonawca zobowiązany jest do pisemnego powiadomienia Zamawiającego wraz z uzasadnieniem odmowy uznania zasadności reklamacji. 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</w:t>
      </w:r>
      <w:r w:rsidR="00536860">
        <w:rPr>
          <w:rFonts w:ascii="Arial Narrow" w:hAnsi="Arial Narrow"/>
          <w:sz w:val="22"/>
          <w:szCs w:val="22"/>
        </w:rPr>
        <w:br/>
      </w:r>
      <w:r w:rsidRPr="00C172D3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C172D3">
        <w:rPr>
          <w:rFonts w:ascii="Arial Narrow" w:hAnsi="Arial Narrow"/>
          <w:sz w:val="22"/>
          <w:szCs w:val="22"/>
        </w:rPr>
        <w:t>pism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likwidacji</w:t>
      </w:r>
      <w:r w:rsidR="00536860">
        <w:rPr>
          <w:rFonts w:ascii="Arial Narrow" w:hAnsi="Arial Narrow"/>
          <w:sz w:val="22"/>
          <w:szCs w:val="22"/>
        </w:rPr>
        <w:t xml:space="preserve"> lub upadłości</w:t>
      </w:r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5)      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381FF0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381FF0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:rsidR="00D57E39" w:rsidRPr="00381FF0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ze strony </w:t>
      </w:r>
      <w:r w:rsidRPr="00381FF0">
        <w:rPr>
          <w:rFonts w:ascii="Arial Narrow" w:hAnsi="Arial Narrow"/>
          <w:b/>
          <w:sz w:val="22"/>
          <w:szCs w:val="22"/>
        </w:rPr>
        <w:t>Zamawiającego</w:t>
      </w:r>
      <w:r w:rsidRPr="00381FF0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381FF0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381FF0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536860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381FF0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>Ż</w:t>
      </w:r>
      <w:r w:rsidR="00DC070E" w:rsidRPr="00381FF0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381FF0">
        <w:rPr>
          <w:rFonts w:ascii="Arial Narrow" w:hAnsi="Arial Narrow"/>
          <w:b/>
          <w:bCs/>
          <w:sz w:val="22"/>
          <w:szCs w:val="22"/>
        </w:rPr>
        <w:t>I</w:t>
      </w:r>
      <w:r w:rsidR="001F756E" w:rsidRPr="00381FF0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 w:rsidRPr="00381FF0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381FF0">
        <w:rPr>
          <w:rFonts w:ascii="Arial Narrow" w:hAnsi="Arial Narrow"/>
          <w:sz w:val="22"/>
          <w:szCs w:val="22"/>
        </w:rPr>
        <w:t>tel. 261 417</w:t>
      </w:r>
      <w:r w:rsidR="00426478">
        <w:rPr>
          <w:rFonts w:ascii="Arial Narrow" w:hAnsi="Arial Narrow"/>
          <w:sz w:val="22"/>
          <w:szCs w:val="22"/>
        </w:rPr>
        <w:t> </w:t>
      </w:r>
      <w:r w:rsidR="003922B4" w:rsidRPr="00381FF0">
        <w:rPr>
          <w:rFonts w:ascii="Arial Narrow" w:hAnsi="Arial Narrow"/>
          <w:sz w:val="22"/>
          <w:szCs w:val="22"/>
        </w:rPr>
        <w:t>385</w:t>
      </w:r>
      <w:r w:rsidR="0042647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381FF0">
        <w:rPr>
          <w:rFonts w:ascii="Arial Narrow" w:hAnsi="Arial Narrow"/>
          <w:sz w:val="22"/>
          <w:szCs w:val="22"/>
        </w:rPr>
        <w:t xml:space="preserve">lub  261 416 196 </w:t>
      </w:r>
      <w:r w:rsidR="00DA0E23" w:rsidRPr="00381FF0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381FF0">
        <w:rPr>
          <w:rFonts w:ascii="Arial Narrow" w:hAnsi="Arial Narrow"/>
          <w:sz w:val="22"/>
          <w:szCs w:val="22"/>
        </w:rPr>
        <w:t xml:space="preserve"> </w:t>
      </w:r>
      <w:hyperlink r:id="rId9" w:history="1">
        <w:r w:rsidR="00C51311" w:rsidRPr="00426478">
          <w:rPr>
            <w:rStyle w:val="Hipercze"/>
            <w:rFonts w:ascii="Arial Narrow" w:hAnsi="Arial Narrow" w:cs="TimesNewRomanPSMT"/>
            <w:sz w:val="22"/>
            <w:szCs w:val="22"/>
          </w:rPr>
          <w:t>wzmed@10wsk.mil.pl</w:t>
        </w:r>
      </w:hyperlink>
      <w:r w:rsidR="00C51311" w:rsidRPr="00381FF0">
        <w:rPr>
          <w:rFonts w:ascii="Arial Narrow" w:hAnsi="Arial Narrow" w:cs="TimesNewRomanPSMT"/>
          <w:sz w:val="22"/>
          <w:szCs w:val="22"/>
        </w:rPr>
        <w:t xml:space="preserve"> </w:t>
      </w:r>
    </w:p>
    <w:p w:rsidR="00D57E39" w:rsidRPr="00381FF0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44506" w:rsidRPr="00381FF0" w:rsidRDefault="00D57E39" w:rsidP="00D57E3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ab/>
        <w:t>Kierownik Wydziału Zaopatrzenia</w:t>
      </w:r>
      <w:r w:rsidR="00426478">
        <w:rPr>
          <w:rFonts w:ascii="Arial Narrow" w:hAnsi="Arial Narrow"/>
          <w:sz w:val="22"/>
          <w:szCs w:val="22"/>
        </w:rPr>
        <w:t xml:space="preserve"> i Naprawy </w:t>
      </w:r>
      <w:r w:rsidRPr="00381FF0">
        <w:rPr>
          <w:rFonts w:ascii="Arial Narrow" w:hAnsi="Arial Narrow"/>
          <w:sz w:val="22"/>
          <w:szCs w:val="22"/>
        </w:rPr>
        <w:t>Sprzęt</w:t>
      </w:r>
      <w:r w:rsidR="00426478">
        <w:rPr>
          <w:rFonts w:ascii="Arial Narrow" w:hAnsi="Arial Narrow"/>
          <w:sz w:val="22"/>
          <w:szCs w:val="22"/>
        </w:rPr>
        <w:t>u</w:t>
      </w:r>
      <w:r w:rsidRPr="00381FF0">
        <w:rPr>
          <w:rFonts w:ascii="Arial Narrow" w:hAnsi="Arial Narrow"/>
          <w:sz w:val="22"/>
          <w:szCs w:val="22"/>
        </w:rPr>
        <w:t xml:space="preserve"> Medyczn</w:t>
      </w:r>
      <w:r w:rsidR="00426478">
        <w:rPr>
          <w:rFonts w:ascii="Arial Narrow" w:hAnsi="Arial Narrow"/>
          <w:sz w:val="22"/>
          <w:szCs w:val="22"/>
        </w:rPr>
        <w:t>ego</w:t>
      </w:r>
      <w:r w:rsidRPr="00381FF0">
        <w:rPr>
          <w:rFonts w:ascii="Arial Narrow" w:hAnsi="Arial Narrow"/>
          <w:sz w:val="22"/>
          <w:szCs w:val="22"/>
        </w:rPr>
        <w:t xml:space="preserve">: Piotr Lesiński tel. 261 417 387 lub 261 417 388; </w:t>
      </w:r>
      <w:r w:rsidRPr="00381FF0">
        <w:rPr>
          <w:rFonts w:ascii="Arial Narrow" w:hAnsi="Arial Narrow"/>
          <w:sz w:val="22"/>
          <w:szCs w:val="22"/>
        </w:rPr>
        <w:br/>
      </w:r>
      <w:r w:rsidRPr="00381FF0">
        <w:rPr>
          <w:rFonts w:ascii="Arial Narrow" w:hAnsi="Arial Narrow"/>
          <w:sz w:val="22"/>
          <w:szCs w:val="22"/>
        </w:rPr>
        <w:tab/>
        <w:t xml:space="preserve">adres: </w:t>
      </w:r>
      <w:hyperlink r:id="rId10" w:history="1">
        <w:r w:rsidRPr="006D644B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  <w:r w:rsidRPr="006D644B">
          <w:rPr>
            <w:rStyle w:val="Hipercze"/>
            <w:rFonts w:ascii="Arial Narrow" w:hAnsi="Arial Narrow"/>
            <w:sz w:val="22"/>
            <w:szCs w:val="22"/>
          </w:rPr>
          <w:tab/>
        </w:r>
      </w:hyperlink>
    </w:p>
    <w:p w:rsidR="006D644B" w:rsidRPr="006D644B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D644B">
        <w:rPr>
          <w:rFonts w:ascii="Arial Narrow" w:hAnsi="Arial Narrow"/>
          <w:sz w:val="22"/>
          <w:szCs w:val="22"/>
        </w:rPr>
        <w:t xml:space="preserve">Nadzór nad realizacją umowy ze strony Wykonawcy będzie pełnić </w:t>
      </w:r>
      <w:proofErr w:type="gramStart"/>
      <w:r w:rsidRPr="006D644B">
        <w:rPr>
          <w:rFonts w:ascii="Arial Narrow" w:hAnsi="Arial Narrow"/>
          <w:sz w:val="22"/>
          <w:szCs w:val="22"/>
        </w:rPr>
        <w:t xml:space="preserve">p. </w:t>
      </w:r>
      <w:r w:rsidR="00A23D9E" w:rsidRPr="006D644B">
        <w:rPr>
          <w:rFonts w:ascii="Arial Narrow" w:hAnsi="Arial Narrow" w:cs="Helvetica"/>
          <w:sz w:val="22"/>
          <w:szCs w:val="22"/>
        </w:rPr>
        <w:t>.......</w:t>
      </w:r>
      <w:r w:rsidR="00536860">
        <w:rPr>
          <w:rFonts w:ascii="Arial Narrow" w:hAnsi="Arial Narrow" w:cs="Helvetica"/>
          <w:sz w:val="22"/>
          <w:szCs w:val="22"/>
        </w:rPr>
        <w:t>………………………</w:t>
      </w:r>
      <w:r w:rsidR="00A23D9E" w:rsidRPr="006D644B">
        <w:rPr>
          <w:rFonts w:ascii="Arial Narrow" w:hAnsi="Arial Narrow" w:cs="Helvetica"/>
          <w:sz w:val="22"/>
          <w:szCs w:val="22"/>
        </w:rPr>
        <w:t>.......</w:t>
      </w:r>
      <w:proofErr w:type="gramEnd"/>
      <w:r w:rsidR="00A23D9E" w:rsidRPr="006D644B">
        <w:rPr>
          <w:rFonts w:ascii="Arial Narrow" w:hAnsi="Arial Narrow"/>
          <w:sz w:val="22"/>
          <w:szCs w:val="22"/>
        </w:rPr>
        <w:t xml:space="preserve">tel. </w:t>
      </w:r>
      <w:r w:rsidR="00A23D9E" w:rsidRPr="006D644B">
        <w:rPr>
          <w:rFonts w:ascii="Arial Narrow" w:hAnsi="Arial Narrow" w:cs="Helvetica"/>
          <w:sz w:val="22"/>
          <w:szCs w:val="22"/>
        </w:rPr>
        <w:t>.....................</w:t>
      </w:r>
      <w:r w:rsidR="005B1066" w:rsidRPr="006D644B">
        <w:rPr>
          <w:rFonts w:ascii="Arial Narrow" w:hAnsi="Arial Narrow" w:cs="Helvetica"/>
          <w:sz w:val="22"/>
          <w:szCs w:val="22"/>
        </w:rPr>
        <w:t xml:space="preserve">, </w:t>
      </w:r>
    </w:p>
    <w:p w:rsidR="00C44506" w:rsidRPr="006D644B" w:rsidRDefault="00DA0E23" w:rsidP="006D644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 w:cs="Helvetica"/>
          <w:color w:val="0000FF"/>
          <w:sz w:val="22"/>
          <w:szCs w:val="22"/>
        </w:rPr>
      </w:pPr>
      <w:r w:rsidRPr="006D644B">
        <w:rPr>
          <w:rFonts w:ascii="Arial Narrow" w:hAnsi="Arial Narrow"/>
          <w:sz w:val="22"/>
          <w:szCs w:val="22"/>
        </w:rPr>
        <w:t xml:space="preserve">e- </w:t>
      </w:r>
      <w:proofErr w:type="gramStart"/>
      <w:r w:rsidRPr="006D644B">
        <w:rPr>
          <w:rFonts w:ascii="Arial Narrow" w:hAnsi="Arial Narrow"/>
          <w:sz w:val="22"/>
          <w:szCs w:val="22"/>
        </w:rPr>
        <w:t>mail</w:t>
      </w:r>
      <w:r w:rsidR="005B1066" w:rsidRPr="006D644B">
        <w:rPr>
          <w:rFonts w:ascii="Arial Narrow" w:hAnsi="Arial Narrow"/>
          <w:sz w:val="22"/>
          <w:szCs w:val="22"/>
        </w:rPr>
        <w:t xml:space="preserve">:  </w:t>
      </w:r>
      <w:r w:rsidR="00A23D9E" w:rsidRPr="006D644B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6D644B" w:rsidRPr="006D644B">
        <w:rPr>
          <w:rFonts w:ascii="Arial Narrow" w:hAnsi="Arial Narrow" w:cs="Helvetica"/>
          <w:color w:val="0000FF"/>
          <w:sz w:val="22"/>
          <w:szCs w:val="22"/>
        </w:rPr>
        <w:t>…………</w:t>
      </w:r>
      <w:proofErr w:type="gramEnd"/>
    </w:p>
    <w:p w:rsidR="006D644B" w:rsidRPr="006D644B" w:rsidRDefault="006D644B" w:rsidP="006D644B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D644B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drugiej strony o zaistnieniu zmiany. </w:t>
      </w:r>
    </w:p>
    <w:p w:rsidR="006D644B" w:rsidRPr="003823AB" w:rsidRDefault="006D644B" w:rsidP="006D644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</w:p>
    <w:p w:rsidR="009F1828" w:rsidRDefault="009F182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C172D3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4A0263" w:rsidRDefault="004A0263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>
        <w:rPr>
          <w:rFonts w:ascii="Arial Narrow" w:hAnsi="Arial Narrow"/>
          <w:sz w:val="22"/>
          <w:szCs w:val="22"/>
        </w:rPr>
        <w:t>brutto</w:t>
      </w:r>
      <w:r>
        <w:rPr>
          <w:rFonts w:ascii="Arial Narrow" w:hAnsi="Arial Narrow"/>
          <w:sz w:val="22"/>
          <w:szCs w:val="22"/>
        </w:rPr>
        <w:t>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</w:t>
      </w:r>
      <w:r>
        <w:rPr>
          <w:rFonts w:ascii="Arial Narrow" w:hAnsi="Arial Narrow"/>
          <w:sz w:val="22"/>
          <w:szCs w:val="22"/>
        </w:rPr>
        <w:t>..</w:t>
      </w:r>
      <w:r>
        <w:rPr>
          <w:rFonts w:ascii="Arial Narrow" w:hAnsi="Arial Narrow"/>
          <w:sz w:val="22"/>
          <w:szCs w:val="22"/>
        </w:rPr>
        <w:t xml:space="preserve">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 w:rsidRPr="004A0263"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4A0263"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5A73E5">
        <w:rPr>
          <w:rFonts w:ascii="Arial Narrow" w:hAnsi="Arial Narrow"/>
          <w:sz w:val="22"/>
          <w:szCs w:val="22"/>
        </w:rPr>
        <w:t>PLN.</w:t>
      </w:r>
      <w:proofErr w:type="gramEnd"/>
    </w:p>
    <w:p w:rsidR="009F1828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8B1C1F">
        <w:rPr>
          <w:rFonts w:ascii="Arial Narrow" w:hAnsi="Arial Narrow"/>
          <w:b/>
          <w:bCs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 xml:space="preserve">kalendarzowych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</w:t>
      </w:r>
    </w:p>
    <w:p w:rsidR="00C44506" w:rsidRPr="00C172D3" w:rsidRDefault="00C44506" w:rsidP="009F1828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a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>Wykonawca może wystawić fakturę elektroniczną i w takim przypadku należy ją przesłać na adres za pomocą platformy faktur elektronicznych pefexpert.</w:t>
      </w:r>
      <w:proofErr w:type="gramStart"/>
      <w:r w:rsidRPr="00C32F7C">
        <w:rPr>
          <w:rFonts w:ascii="Arial Narrow" w:hAnsi="Arial Narrow"/>
          <w:sz w:val="22"/>
          <w:szCs w:val="22"/>
        </w:rPr>
        <w:t>pl</w:t>
      </w:r>
      <w:proofErr w:type="gramEnd"/>
      <w:r w:rsidRPr="00C32F7C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11" w:history="1">
        <w:r w:rsidRPr="00C32F7C">
          <w:rPr>
            <w:rStyle w:val="Hipercze"/>
            <w:rFonts w:ascii="Arial Narrow" w:hAnsi="Arial Narrow"/>
            <w:sz w:val="22"/>
            <w:szCs w:val="22"/>
            <w:u w:val="none"/>
          </w:rPr>
          <w:t>faktury.cm@10wsk.mil.pl</w:t>
        </w:r>
      </w:hyperlink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536860" w:rsidRDefault="00536860" w:rsidP="00536860">
      <w:pPr>
        <w:pStyle w:val="Akapitzlist"/>
        <w:numPr>
          <w:ilvl w:val="0"/>
          <w:numId w:val="24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536860">
        <w:rPr>
          <w:rFonts w:ascii="Arial Narrow" w:hAnsi="Arial Narrow"/>
          <w:sz w:val="22"/>
          <w:szCs w:val="22"/>
        </w:rPr>
        <w:t>za</w:t>
      </w:r>
      <w:proofErr w:type="gramEnd"/>
      <w:r w:rsidRPr="00536860">
        <w:rPr>
          <w:rFonts w:ascii="Arial Narrow" w:hAnsi="Arial Narrow"/>
          <w:sz w:val="22"/>
          <w:szCs w:val="22"/>
        </w:rPr>
        <w:t xml:space="preserve"> niewykonanie przedmiotu umowy w terminie określonym w § 2 ust. 1 umowy– 0,2 % wartości umowy brutto za każdy dzień zwłoki;</w:t>
      </w:r>
    </w:p>
    <w:p w:rsidR="00697C18" w:rsidRPr="00536860" w:rsidRDefault="00697C18" w:rsidP="00536860">
      <w:pPr>
        <w:pStyle w:val="Akapitzlist"/>
        <w:numPr>
          <w:ilvl w:val="0"/>
          <w:numId w:val="24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536860">
        <w:rPr>
          <w:rFonts w:ascii="Arial Narrow" w:hAnsi="Arial Narrow"/>
          <w:sz w:val="22"/>
          <w:szCs w:val="22"/>
        </w:rPr>
        <w:t>1 % wartości brutto reklamowanego asortymentu – za każdy rozpoczęty dzień zwłoki w wymianie towaru na wolny od wad w stosunku do ter</w:t>
      </w:r>
      <w:r w:rsidR="00500856" w:rsidRPr="00536860">
        <w:rPr>
          <w:rFonts w:ascii="Arial Narrow" w:hAnsi="Arial Narrow"/>
          <w:sz w:val="22"/>
          <w:szCs w:val="22"/>
        </w:rPr>
        <w:t>minu określonego w § 3 ust. 7,</w:t>
      </w:r>
    </w:p>
    <w:p w:rsidR="009A3F38" w:rsidRPr="002D4DDB" w:rsidRDefault="009A3F38" w:rsidP="009A3F38">
      <w:pPr>
        <w:pStyle w:val="Akapitzlist"/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2D4DDB">
        <w:rPr>
          <w:rFonts w:ascii="Arial Narrow" w:hAnsi="Arial Narrow"/>
          <w:sz w:val="22"/>
          <w:szCs w:val="22"/>
        </w:rPr>
        <w:t xml:space="preserve">Odsetki za opóźnienia w płatności należności wynikających z umowy będą regulowane zgodnie </w:t>
      </w:r>
      <w:r>
        <w:rPr>
          <w:rFonts w:ascii="Arial Narrow" w:hAnsi="Arial Narrow"/>
          <w:sz w:val="22"/>
          <w:szCs w:val="22"/>
        </w:rPr>
        <w:br/>
      </w:r>
      <w:r w:rsidRPr="002D4DDB">
        <w:rPr>
          <w:rFonts w:ascii="Arial Narrow" w:hAnsi="Arial Narrow"/>
          <w:sz w:val="22"/>
          <w:szCs w:val="22"/>
        </w:rPr>
        <w:t>z obowiązującymi przepisami dotyczącymi przeciwdziałania nadmiernym opóźnieniom w transakcjach handlowych.</w:t>
      </w:r>
    </w:p>
    <w:p w:rsidR="00C44506" w:rsidRPr="009A3F38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A3F38"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9A3F38" w:rsidRPr="009A3F38" w:rsidRDefault="009A3F38" w:rsidP="009A3F38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9A3F38">
        <w:rPr>
          <w:rFonts w:ascii="Arial Narrow" w:hAnsi="Arial Narrow"/>
          <w:sz w:val="22"/>
          <w:szCs w:val="22"/>
        </w:rPr>
        <w:t xml:space="preserve">Przy zapłacie należności </w:t>
      </w:r>
      <w:r w:rsidRPr="009A3F38">
        <w:rPr>
          <w:rFonts w:ascii="Arial Narrow" w:hAnsi="Arial Narrow"/>
          <w:b/>
          <w:sz w:val="22"/>
          <w:szCs w:val="22"/>
        </w:rPr>
        <w:t>Wykonawcy</w:t>
      </w:r>
      <w:r w:rsidRPr="009A3F38">
        <w:rPr>
          <w:rFonts w:ascii="Arial Narrow" w:hAnsi="Arial Narrow"/>
          <w:sz w:val="22"/>
          <w:szCs w:val="22"/>
        </w:rPr>
        <w:t xml:space="preserve"> za dostarczony towar, </w:t>
      </w:r>
      <w:r w:rsidRPr="009A3F38">
        <w:rPr>
          <w:rFonts w:ascii="Arial Narrow" w:hAnsi="Arial Narrow"/>
          <w:b/>
          <w:sz w:val="22"/>
          <w:szCs w:val="22"/>
        </w:rPr>
        <w:t>Zamawiający</w:t>
      </w:r>
      <w:r w:rsidRPr="009A3F38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9A3F38">
        <w:rPr>
          <w:rFonts w:ascii="Arial Narrow" w:hAnsi="Arial Narrow"/>
          <w:b/>
          <w:sz w:val="22"/>
          <w:szCs w:val="22"/>
        </w:rPr>
        <w:t>Zamawiającego</w:t>
      </w:r>
      <w:r w:rsidRPr="009A3F38">
        <w:rPr>
          <w:rFonts w:ascii="Arial Narrow" w:hAnsi="Arial Narrow"/>
          <w:sz w:val="22"/>
          <w:szCs w:val="22"/>
        </w:rPr>
        <w:t xml:space="preserve">.  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="009A3F38" w:rsidRPr="009A3F38">
        <w:rPr>
          <w:rFonts w:ascii="Arial Narrow" w:hAnsi="Arial Narrow"/>
          <w:sz w:val="22"/>
          <w:szCs w:val="22"/>
        </w:rPr>
        <w:t>niniejszej</w:t>
      </w:r>
      <w:r w:rsidR="009A3F38">
        <w:rPr>
          <w:rFonts w:ascii="Arial Narrow" w:hAnsi="Arial Narrow"/>
          <w:b/>
          <w:sz w:val="22"/>
          <w:szCs w:val="22"/>
        </w:rPr>
        <w:t xml:space="preserve">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9A3F38" w:rsidRPr="009A3F38" w:rsidRDefault="009A3F38" w:rsidP="009A3F38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 2 ust. 1, </w:t>
      </w:r>
      <w:r>
        <w:rPr>
          <w:rFonts w:ascii="Arial Narrow" w:hAnsi="Arial Narrow" w:cs="Arial Narrow"/>
          <w:sz w:val="22"/>
          <w:szCs w:val="22"/>
        </w:rPr>
        <w:br/>
        <w:t xml:space="preserve">z </w:t>
      </w:r>
      <w:r w:rsidRPr="009A3F38">
        <w:rPr>
          <w:rFonts w:ascii="Arial Narrow" w:hAnsi="Arial Narrow" w:cs="Arial Narrow"/>
          <w:sz w:val="22"/>
          <w:szCs w:val="22"/>
        </w:rPr>
        <w:t xml:space="preserve">uwzględnieniem zapisów § 3 ust. 4 i </w:t>
      </w:r>
      <w:r w:rsidRPr="009A3F38">
        <w:rPr>
          <w:rFonts w:ascii="Arial Narrow" w:hAnsi="Arial Narrow"/>
          <w:sz w:val="22"/>
          <w:szCs w:val="22"/>
        </w:rPr>
        <w:t>§ 8 ust. 1.</w:t>
      </w:r>
    </w:p>
    <w:p w:rsidR="00883E71" w:rsidRPr="009A3F38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A3F38">
        <w:rPr>
          <w:rFonts w:ascii="Arial Narrow" w:hAnsi="Arial Narrow" w:cs="Arial Narrow"/>
          <w:b/>
          <w:sz w:val="22"/>
          <w:szCs w:val="22"/>
        </w:rPr>
        <w:t>Zamawiający</w:t>
      </w:r>
      <w:r w:rsidRPr="009A3F38">
        <w:rPr>
          <w:rFonts w:ascii="Arial Narrow" w:hAnsi="Arial Narrow" w:cs="Arial Narrow"/>
          <w:sz w:val="22"/>
          <w:szCs w:val="22"/>
        </w:rPr>
        <w:t xml:space="preserve"> ma prawo odstąpić od umowy w </w:t>
      </w:r>
      <w:proofErr w:type="gramStart"/>
      <w:r w:rsidRPr="009A3F38">
        <w:rPr>
          <w:rFonts w:ascii="Arial Narrow" w:hAnsi="Arial Narrow" w:cs="Arial Narrow"/>
          <w:sz w:val="22"/>
          <w:szCs w:val="22"/>
        </w:rPr>
        <w:t>przypadku gdy</w:t>
      </w:r>
      <w:proofErr w:type="gramEnd"/>
      <w:r w:rsidRPr="009A3F38">
        <w:rPr>
          <w:rFonts w:ascii="Arial Narrow" w:hAnsi="Arial Narrow" w:cs="Arial Narrow"/>
          <w:sz w:val="22"/>
          <w:szCs w:val="22"/>
        </w:rPr>
        <w:t xml:space="preserve">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9A3F38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9A3F38">
        <w:rPr>
          <w:rFonts w:ascii="Arial Narrow" w:hAnsi="Arial Narrow" w:cs="Arial Narrow"/>
          <w:b/>
          <w:sz w:val="22"/>
          <w:szCs w:val="22"/>
        </w:rPr>
        <w:t>Zamawiającego</w:t>
      </w:r>
      <w:r w:rsidRPr="00FF7DAC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</w:t>
      </w:r>
      <w:r w:rsidR="009A3F38">
        <w:rPr>
          <w:rFonts w:ascii="Arial Narrow" w:hAnsi="Arial Narrow" w:cs="Arial Narrow"/>
          <w:sz w:val="22"/>
          <w:szCs w:val="22"/>
        </w:rPr>
        <w:t>, w tym w szczególności</w:t>
      </w:r>
      <w:r w:rsidRPr="00FF7DAC">
        <w:rPr>
          <w:rFonts w:ascii="Arial Narrow" w:hAnsi="Arial Narrow" w:cs="Arial Narrow"/>
          <w:sz w:val="22"/>
          <w:szCs w:val="22"/>
        </w:rPr>
        <w:t>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</w:t>
      </w:r>
      <w:r w:rsidR="008C6CC4">
        <w:rPr>
          <w:rFonts w:ascii="Arial Narrow" w:hAnsi="Arial Narrow" w:cs="Arial Narrow"/>
          <w:sz w:val="22"/>
          <w:szCs w:val="22"/>
        </w:rPr>
        <w:t xml:space="preserve"> albo zakończy</w:t>
      </w:r>
      <w:r w:rsidRPr="00FF7DAC">
        <w:rPr>
          <w:rFonts w:ascii="Arial Narrow" w:hAnsi="Arial Narrow" w:cs="Arial Narrow"/>
          <w:sz w:val="22"/>
          <w:szCs w:val="22"/>
        </w:rPr>
        <w:t xml:space="preserve">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883E71" w:rsidRDefault="008C6CC4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lastRenderedPageBreak/>
        <w:t>Czynność o</w:t>
      </w:r>
      <w:r w:rsidR="00883E71" w:rsidRPr="00FF7DAC">
        <w:rPr>
          <w:rFonts w:ascii="Arial Narrow" w:hAnsi="Arial Narrow" w:cs="Arial Narrow"/>
          <w:sz w:val="22"/>
          <w:szCs w:val="22"/>
        </w:rPr>
        <w:t>dstąpieni</w:t>
      </w:r>
      <w:r>
        <w:rPr>
          <w:rFonts w:ascii="Arial Narrow" w:hAnsi="Arial Narrow" w:cs="Arial Narrow"/>
          <w:sz w:val="22"/>
          <w:szCs w:val="22"/>
        </w:rPr>
        <w:t>a</w:t>
      </w:r>
      <w:r w:rsidR="00883E71" w:rsidRPr="00FF7DAC">
        <w:rPr>
          <w:rFonts w:ascii="Arial Narrow" w:hAnsi="Arial Narrow" w:cs="Arial Narrow"/>
          <w:sz w:val="22"/>
          <w:szCs w:val="22"/>
        </w:rPr>
        <w:t xml:space="preserve"> od umowy</w:t>
      </w:r>
      <w:r>
        <w:rPr>
          <w:rFonts w:ascii="Arial Narrow" w:hAnsi="Arial Narrow" w:cs="Arial Narrow"/>
          <w:sz w:val="22"/>
          <w:szCs w:val="22"/>
        </w:rPr>
        <w:t xml:space="preserve"> wraz z uzasadnieniem winna nastąpić w formie </w:t>
      </w:r>
      <w:r w:rsidR="00883E71" w:rsidRPr="00FF7DAC">
        <w:rPr>
          <w:rFonts w:ascii="Arial Narrow" w:hAnsi="Arial Narrow" w:cs="Arial Narrow"/>
          <w:sz w:val="22"/>
          <w:szCs w:val="22"/>
        </w:rPr>
        <w:t>pisemnej</w:t>
      </w:r>
      <w:r>
        <w:rPr>
          <w:rFonts w:ascii="Arial Narrow" w:hAnsi="Arial Narrow" w:cs="Arial Narrow"/>
          <w:sz w:val="22"/>
          <w:szCs w:val="22"/>
        </w:rPr>
        <w:t xml:space="preserve"> pod rygorem nieważności w </w:t>
      </w:r>
      <w:r w:rsidR="00883E71" w:rsidRPr="00FF7DAC">
        <w:rPr>
          <w:rFonts w:ascii="Arial Narrow" w:hAnsi="Arial Narrow" w:cs="Arial Narrow"/>
          <w:sz w:val="22"/>
          <w:szCs w:val="22"/>
        </w:rPr>
        <w:t xml:space="preserve">terminie 30 dni od dnia powzięcia wiadomości o </w:t>
      </w:r>
      <w:r>
        <w:rPr>
          <w:rFonts w:ascii="Arial Narrow" w:hAnsi="Arial Narrow" w:cs="Arial Narrow"/>
          <w:sz w:val="22"/>
          <w:szCs w:val="22"/>
        </w:rPr>
        <w:t xml:space="preserve">zaistnieniu okoliczności stanowiących podstawę od odstąpienia od umowy. </w:t>
      </w:r>
    </w:p>
    <w:p w:rsidR="008C6CC4" w:rsidRPr="00FF7DAC" w:rsidRDefault="008C6CC4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Zamawiającemu przed odstąpieniem od umowy przysługuje prawo do pisemnego wezwania Wykonawcy do należytego wykonania umowy. </w:t>
      </w: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§ </w:t>
      </w:r>
      <w:r w:rsidR="008C6CC4">
        <w:rPr>
          <w:rFonts w:ascii="Arial Narrow" w:hAnsi="Arial Narrow"/>
          <w:sz w:val="22"/>
          <w:szCs w:val="22"/>
        </w:rPr>
        <w:t>1</w:t>
      </w:r>
      <w:r w:rsidRPr="00FF7DAC">
        <w:rPr>
          <w:rFonts w:ascii="Arial Narrow" w:hAnsi="Arial Narrow"/>
          <w:sz w:val="22"/>
          <w:szCs w:val="22"/>
        </w:rPr>
        <w:t>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8C6CC4" w:rsidRDefault="008C6CC4" w:rsidP="008C6CC4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zakresie przewidzianym w art. </w:t>
      </w:r>
      <w:r w:rsidR="00594ED4" w:rsidRPr="00FF7DAC">
        <w:rPr>
          <w:rFonts w:ascii="Arial Narrow" w:hAnsi="Arial Narrow"/>
          <w:sz w:val="22"/>
          <w:szCs w:val="22"/>
        </w:rPr>
        <w:t>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 xml:space="preserve">i ust.2 </w:t>
      </w:r>
      <w:r w:rsidR="000C5359" w:rsidRPr="00FF7DAC">
        <w:rPr>
          <w:rFonts w:ascii="Arial Narrow" w:hAnsi="Arial Narrow"/>
          <w:sz w:val="22"/>
          <w:szCs w:val="22"/>
        </w:rPr>
        <w:t>PZP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8C6CC4">
        <w:rPr>
          <w:rFonts w:ascii="Arial Narrow" w:hAnsi="Arial Narrow"/>
          <w:sz w:val="22"/>
          <w:szCs w:val="22"/>
        </w:rPr>
        <w:t>U</w:t>
      </w:r>
      <w:r w:rsidRPr="00555EEB">
        <w:rPr>
          <w:rFonts w:ascii="Arial Narrow" w:hAnsi="Arial Narrow"/>
          <w:sz w:val="22"/>
          <w:szCs w:val="22"/>
        </w:rPr>
        <w:t xml:space="preserve">stawy </w:t>
      </w:r>
      <w:r w:rsidR="008C6CC4">
        <w:rPr>
          <w:rFonts w:ascii="Arial Narrow" w:hAnsi="Arial Narrow"/>
          <w:sz w:val="22"/>
          <w:szCs w:val="22"/>
        </w:rPr>
        <w:t>p</w:t>
      </w:r>
      <w:r w:rsidRPr="00555EEB">
        <w:rPr>
          <w:rFonts w:ascii="Arial Narrow" w:hAnsi="Arial Narrow"/>
          <w:sz w:val="22"/>
          <w:szCs w:val="22"/>
        </w:rPr>
        <w:t xml:space="preserve">rawo zamówień publicznych </w:t>
      </w:r>
      <w:r w:rsidR="008C6CC4">
        <w:rPr>
          <w:rFonts w:ascii="Arial Narrow" w:hAnsi="Arial Narrow"/>
          <w:sz w:val="22"/>
          <w:szCs w:val="22"/>
        </w:rPr>
        <w:br/>
      </w:r>
      <w:r w:rsidRPr="00555EEB">
        <w:rPr>
          <w:rFonts w:ascii="Arial Narrow" w:hAnsi="Arial Narrow"/>
          <w:sz w:val="22"/>
          <w:szCs w:val="22"/>
        </w:rPr>
        <w:t>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>dwóch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>jednym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9F1828" w:rsidRDefault="009F1828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8C6CC4" w:rsidRDefault="008C6CC4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8C6CC4" w:rsidRPr="00555EEB" w:rsidRDefault="008C6CC4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8C6CC4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8C6CC4" w:rsidRDefault="008C6CC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</w:p>
    <w:sectPr w:rsidR="00C44506" w:rsidRPr="00690C45" w:rsidSect="00E9763B">
      <w:headerReference w:type="default" r:id="rId12"/>
      <w:footerReference w:type="even" r:id="rId13"/>
      <w:footerReference w:type="default" r:id="rId14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474" w:rsidRDefault="007F7474">
      <w:r>
        <w:separator/>
      </w:r>
    </w:p>
  </w:endnote>
  <w:endnote w:type="continuationSeparator" w:id="0">
    <w:p w:rsidR="007F7474" w:rsidRDefault="007F7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4A0263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9F1828">
      <w:rPr>
        <w:rFonts w:ascii="Arial Narrow" w:hAnsi="Arial Narrow"/>
        <w:sz w:val="20"/>
      </w:rPr>
      <w:t>. B. Baranowska</w:t>
    </w:r>
  </w:p>
  <w:p w:rsidR="009F1828" w:rsidRPr="00CF57F2" w:rsidRDefault="009F182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474" w:rsidRDefault="007F7474">
      <w:r>
        <w:separator/>
      </w:r>
    </w:p>
  </w:footnote>
  <w:footnote w:type="continuationSeparator" w:id="0">
    <w:p w:rsidR="007F7474" w:rsidRDefault="007F7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7F7474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376203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A013D1"/>
    <w:multiLevelType w:val="hybridMultilevel"/>
    <w:tmpl w:val="DAB03D7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EA64CF"/>
    <w:multiLevelType w:val="multilevel"/>
    <w:tmpl w:val="90D0FF5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9AD3C3F"/>
    <w:multiLevelType w:val="hybridMultilevel"/>
    <w:tmpl w:val="E662FD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20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18"/>
  </w:num>
  <w:num w:numId="9">
    <w:abstractNumId w:val="19"/>
  </w:num>
  <w:num w:numId="10">
    <w:abstractNumId w:val="17"/>
  </w:num>
  <w:num w:numId="11">
    <w:abstractNumId w:val="12"/>
  </w:num>
  <w:num w:numId="12">
    <w:abstractNumId w:val="7"/>
  </w:num>
  <w:num w:numId="13">
    <w:abstractNumId w:val="0"/>
  </w:num>
  <w:num w:numId="14">
    <w:abstractNumId w:val="1"/>
  </w:num>
  <w:num w:numId="15">
    <w:abstractNumId w:val="2"/>
  </w:num>
  <w:num w:numId="16">
    <w:abstractNumId w:val="10"/>
  </w:num>
  <w:num w:numId="17">
    <w:abstractNumId w:val="16"/>
  </w:num>
  <w:num w:numId="18">
    <w:abstractNumId w:val="15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</w:num>
  <w:num w:numId="21">
    <w:abstractNumId w:val="23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6"/>
  </w:num>
  <w:num w:numId="25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1B50"/>
    <w:rsid w:val="00006B43"/>
    <w:rsid w:val="00023B26"/>
    <w:rsid w:val="000345F9"/>
    <w:rsid w:val="0004104B"/>
    <w:rsid w:val="000436F1"/>
    <w:rsid w:val="0005066F"/>
    <w:rsid w:val="00071032"/>
    <w:rsid w:val="0007707E"/>
    <w:rsid w:val="000A023F"/>
    <w:rsid w:val="000B44C8"/>
    <w:rsid w:val="000C2928"/>
    <w:rsid w:val="000C4134"/>
    <w:rsid w:val="000C5359"/>
    <w:rsid w:val="000D1BCC"/>
    <w:rsid w:val="000D72B1"/>
    <w:rsid w:val="000E41BF"/>
    <w:rsid w:val="000E50A9"/>
    <w:rsid w:val="000E68F9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8514D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22B4"/>
    <w:rsid w:val="00392FC7"/>
    <w:rsid w:val="003955F9"/>
    <w:rsid w:val="003A20B1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533E"/>
    <w:rsid w:val="0041733F"/>
    <w:rsid w:val="00426478"/>
    <w:rsid w:val="004349FE"/>
    <w:rsid w:val="00464A12"/>
    <w:rsid w:val="0047447E"/>
    <w:rsid w:val="00483275"/>
    <w:rsid w:val="004835DA"/>
    <w:rsid w:val="00485ACB"/>
    <w:rsid w:val="00487447"/>
    <w:rsid w:val="00495477"/>
    <w:rsid w:val="00496987"/>
    <w:rsid w:val="004A0263"/>
    <w:rsid w:val="004B319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36860"/>
    <w:rsid w:val="0055244C"/>
    <w:rsid w:val="00555EEB"/>
    <w:rsid w:val="005621A7"/>
    <w:rsid w:val="00573C96"/>
    <w:rsid w:val="005861F1"/>
    <w:rsid w:val="00586967"/>
    <w:rsid w:val="00594ED4"/>
    <w:rsid w:val="005A73E5"/>
    <w:rsid w:val="005B1066"/>
    <w:rsid w:val="005B6A6A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D644B"/>
    <w:rsid w:val="006E3A34"/>
    <w:rsid w:val="006E5E83"/>
    <w:rsid w:val="006F51BD"/>
    <w:rsid w:val="006F78FD"/>
    <w:rsid w:val="00711446"/>
    <w:rsid w:val="00711E33"/>
    <w:rsid w:val="00714B10"/>
    <w:rsid w:val="00714CA5"/>
    <w:rsid w:val="0072139F"/>
    <w:rsid w:val="00723E89"/>
    <w:rsid w:val="0073189A"/>
    <w:rsid w:val="00743DB6"/>
    <w:rsid w:val="00743EEB"/>
    <w:rsid w:val="00747894"/>
    <w:rsid w:val="007556C4"/>
    <w:rsid w:val="0076172A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7F7474"/>
    <w:rsid w:val="0084597D"/>
    <w:rsid w:val="00863720"/>
    <w:rsid w:val="00877539"/>
    <w:rsid w:val="00881EDF"/>
    <w:rsid w:val="00883E71"/>
    <w:rsid w:val="0089288C"/>
    <w:rsid w:val="008B1C1F"/>
    <w:rsid w:val="008C4564"/>
    <w:rsid w:val="008C6CC4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343EA"/>
    <w:rsid w:val="00956787"/>
    <w:rsid w:val="00961620"/>
    <w:rsid w:val="00977D1E"/>
    <w:rsid w:val="009A3F38"/>
    <w:rsid w:val="009C0E16"/>
    <w:rsid w:val="009C54A9"/>
    <w:rsid w:val="009C6AAB"/>
    <w:rsid w:val="009D2490"/>
    <w:rsid w:val="009D3066"/>
    <w:rsid w:val="009D3088"/>
    <w:rsid w:val="009E04B3"/>
    <w:rsid w:val="009F1828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54D3"/>
    <w:rsid w:val="00A869FF"/>
    <w:rsid w:val="00A86E4F"/>
    <w:rsid w:val="00A91D30"/>
    <w:rsid w:val="00A927AE"/>
    <w:rsid w:val="00A97A79"/>
    <w:rsid w:val="00AB6AA0"/>
    <w:rsid w:val="00AD01DE"/>
    <w:rsid w:val="00AD17E5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CEA"/>
    <w:rsid w:val="00BD5C32"/>
    <w:rsid w:val="00C1010B"/>
    <w:rsid w:val="00C16A0A"/>
    <w:rsid w:val="00C172D3"/>
    <w:rsid w:val="00C227E1"/>
    <w:rsid w:val="00C27287"/>
    <w:rsid w:val="00C32F7C"/>
    <w:rsid w:val="00C44506"/>
    <w:rsid w:val="00C51311"/>
    <w:rsid w:val="00C532F7"/>
    <w:rsid w:val="00C71E04"/>
    <w:rsid w:val="00C77CB4"/>
    <w:rsid w:val="00C8686F"/>
    <w:rsid w:val="00C9158D"/>
    <w:rsid w:val="00C93C50"/>
    <w:rsid w:val="00CA19A6"/>
    <w:rsid w:val="00CB0513"/>
    <w:rsid w:val="00CB0D88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87DEA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22C11"/>
    <w:rsid w:val="00E4148E"/>
    <w:rsid w:val="00E475BB"/>
    <w:rsid w:val="00E52D29"/>
    <w:rsid w:val="00E64818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p.lesi&#324;ski@10wsk.mil.pl%09" TargetMode="External"/><Relationship Id="rId4" Type="http://schemas.microsoft.com/office/2007/relationships/stylesWithEffects" Target="stylesWithEffects.xml"/><Relationship Id="rId9" Type="http://schemas.openxmlformats.org/officeDocument/2006/relationships/hyperlink" Target="wzmed@10wsk.mil.pl%20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9F978-68FC-41A2-9F22-C6D439D7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98</TotalTime>
  <Pages>4</Pages>
  <Words>1641</Words>
  <Characters>9851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11470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9</cp:revision>
  <cp:lastPrinted>2022-05-11T06:14:00Z</cp:lastPrinted>
  <dcterms:created xsi:type="dcterms:W3CDTF">2022-05-05T10:55:00Z</dcterms:created>
  <dcterms:modified xsi:type="dcterms:W3CDTF">2022-05-11T06:14:00Z</dcterms:modified>
</cp:coreProperties>
</file>