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DDB" w:rsidRDefault="002D4DD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</w:p>
    <w:p w:rsidR="00C44506" w:rsidRPr="00C172D3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 xml:space="preserve">UMOWA nr </w:t>
      </w:r>
      <w:r w:rsidR="009C6AAB">
        <w:rPr>
          <w:rFonts w:ascii="Arial Narrow" w:hAnsi="Arial Narrow"/>
          <w:b/>
          <w:sz w:val="22"/>
          <w:szCs w:val="22"/>
        </w:rPr>
        <w:t>….…</w:t>
      </w:r>
      <w:r w:rsidR="00515CA8" w:rsidRPr="00C172D3">
        <w:rPr>
          <w:rFonts w:ascii="Arial Narrow" w:hAnsi="Arial Narrow"/>
          <w:b/>
          <w:sz w:val="22"/>
          <w:szCs w:val="22"/>
        </w:rPr>
        <w:t>/P</w:t>
      </w:r>
      <w:r w:rsidR="00EA11B9" w:rsidRPr="00C172D3">
        <w:rPr>
          <w:rFonts w:ascii="Arial Narrow" w:hAnsi="Arial Narrow"/>
          <w:b/>
          <w:sz w:val="22"/>
          <w:szCs w:val="22"/>
        </w:rPr>
        <w:t>/20</w:t>
      </w:r>
      <w:r w:rsidRPr="00C172D3">
        <w:rPr>
          <w:rFonts w:ascii="Arial Narrow" w:hAnsi="Arial Narrow"/>
          <w:b/>
          <w:sz w:val="22"/>
          <w:szCs w:val="22"/>
        </w:rPr>
        <w:t>2</w:t>
      </w:r>
      <w:r w:rsidR="00DA6FEA">
        <w:rPr>
          <w:rFonts w:ascii="Arial Narrow" w:hAnsi="Arial Narrow"/>
          <w:b/>
          <w:sz w:val="22"/>
          <w:szCs w:val="22"/>
        </w:rPr>
        <w:t>2</w:t>
      </w:r>
      <w:r w:rsidR="00C44506" w:rsidRPr="00C172D3">
        <w:rPr>
          <w:rFonts w:ascii="Arial Narrow" w:hAnsi="Arial Narrow"/>
          <w:b/>
          <w:sz w:val="22"/>
          <w:szCs w:val="22"/>
        </w:rPr>
        <w:t xml:space="preserve">/TU   </w:t>
      </w:r>
    </w:p>
    <w:p w:rsidR="002D4DDB" w:rsidRDefault="002D4DDB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C172D3" w:rsidRDefault="00863720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W dniu </w:t>
      </w:r>
      <w:r w:rsidR="00DA6FEA">
        <w:rPr>
          <w:rFonts w:ascii="Arial Narrow" w:hAnsi="Arial Narrow"/>
          <w:sz w:val="22"/>
          <w:szCs w:val="22"/>
        </w:rPr>
        <w:t>..................</w:t>
      </w:r>
      <w:r w:rsidR="001E690C" w:rsidRPr="00C172D3">
        <w:rPr>
          <w:rFonts w:ascii="Arial Narrow" w:hAnsi="Arial Narrow"/>
          <w:sz w:val="22"/>
          <w:szCs w:val="22"/>
        </w:rPr>
        <w:t>202</w:t>
      </w:r>
      <w:r w:rsidR="00DA6FEA">
        <w:rPr>
          <w:rFonts w:ascii="Arial Narrow" w:hAnsi="Arial Narrow"/>
          <w:sz w:val="22"/>
          <w:szCs w:val="22"/>
        </w:rPr>
        <w:t>2</w:t>
      </w:r>
      <w:r w:rsidR="00DC070E" w:rsidRPr="00C172D3">
        <w:rPr>
          <w:rFonts w:ascii="Arial Narrow" w:hAnsi="Arial Narrow"/>
          <w:sz w:val="22"/>
          <w:szCs w:val="22"/>
        </w:rPr>
        <w:t>r</w:t>
      </w:r>
      <w:r w:rsidR="008C4564" w:rsidRPr="00C172D3">
        <w:rPr>
          <w:rFonts w:ascii="Arial Narrow" w:hAnsi="Arial Narrow"/>
          <w:sz w:val="22"/>
          <w:szCs w:val="22"/>
        </w:rPr>
        <w:t>.</w:t>
      </w:r>
      <w:r w:rsidR="00C44506" w:rsidRPr="00C172D3">
        <w:rPr>
          <w:rFonts w:ascii="Arial Narrow" w:hAnsi="Arial Narrow"/>
          <w:sz w:val="22"/>
          <w:szCs w:val="22"/>
        </w:rPr>
        <w:t xml:space="preserve"> w Bydgoszczy pomiędzy:</w:t>
      </w:r>
    </w:p>
    <w:p w:rsidR="00D57E39" w:rsidRPr="006E3A34" w:rsidRDefault="00D57E39" w:rsidP="006E3A34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6E3A34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6E3A34">
        <w:rPr>
          <w:rFonts w:ascii="Arial Narrow" w:hAnsi="Arial Narrow"/>
          <w:sz w:val="22"/>
          <w:szCs w:val="22"/>
        </w:rPr>
        <w:t xml:space="preserve">, </w:t>
      </w:r>
    </w:p>
    <w:p w:rsidR="002D4DDB" w:rsidRDefault="00D57E39" w:rsidP="006E3A34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6E3A34">
        <w:rPr>
          <w:rFonts w:ascii="Arial Narrow" w:hAnsi="Arial Narrow"/>
          <w:sz w:val="22"/>
          <w:szCs w:val="22"/>
        </w:rPr>
        <w:t>ul. Powstańców Warszawy 5, 85-681 Bydgoszcz, wpisanym do rejestru stowarzyszeń, innych organizacji społecznych i zawodowych, fundacji oraz samodzielnych publicznych zakładów opieki zdrowotnej p</w:t>
      </w:r>
      <w:r w:rsidR="00B379F9">
        <w:rPr>
          <w:rFonts w:ascii="Arial Narrow" w:hAnsi="Arial Narrow"/>
          <w:sz w:val="22"/>
          <w:szCs w:val="22"/>
        </w:rPr>
        <w:t xml:space="preserve">rowadzonego przez Sąd </w:t>
      </w:r>
      <w:r w:rsidR="00B379F9" w:rsidRPr="001F2F2F">
        <w:rPr>
          <w:rFonts w:ascii="Arial Narrow" w:hAnsi="Arial Narrow"/>
          <w:sz w:val="22"/>
          <w:szCs w:val="22"/>
        </w:rPr>
        <w:t xml:space="preserve">Rejonowy </w:t>
      </w:r>
      <w:r w:rsidRPr="001F2F2F">
        <w:rPr>
          <w:rFonts w:ascii="Arial Narrow" w:hAnsi="Arial Narrow"/>
          <w:sz w:val="22"/>
          <w:szCs w:val="22"/>
        </w:rPr>
        <w:t>w Bydgoszczy XIII Wydział Gospodarczy Krajowego Rejestru</w:t>
      </w:r>
      <w:r w:rsidR="00DA6FEA">
        <w:rPr>
          <w:rFonts w:ascii="Arial Narrow" w:hAnsi="Arial Narrow"/>
          <w:sz w:val="22"/>
          <w:szCs w:val="22"/>
        </w:rPr>
        <w:t xml:space="preserve"> Sądowego pod </w:t>
      </w:r>
      <w:r w:rsidR="002D4DDB">
        <w:rPr>
          <w:rFonts w:ascii="Arial Narrow" w:hAnsi="Arial Narrow"/>
          <w:sz w:val="22"/>
          <w:szCs w:val="22"/>
        </w:rPr>
        <w:br/>
      </w:r>
      <w:r w:rsidR="00DA6FEA">
        <w:rPr>
          <w:rFonts w:ascii="Arial Narrow" w:hAnsi="Arial Narrow"/>
          <w:sz w:val="22"/>
          <w:szCs w:val="22"/>
        </w:rPr>
        <w:t xml:space="preserve">nr 0000007548, </w:t>
      </w:r>
      <w:r w:rsidRPr="001F2F2F">
        <w:rPr>
          <w:rFonts w:ascii="Arial Narrow" w:hAnsi="Arial Narrow"/>
          <w:sz w:val="22"/>
          <w:szCs w:val="22"/>
        </w:rPr>
        <w:t>NIP 554-031-25-10, REGON  090538318</w:t>
      </w:r>
    </w:p>
    <w:p w:rsidR="00D57E39" w:rsidRPr="006E3A34" w:rsidRDefault="006E3A34" w:rsidP="006E3A34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1F2F2F">
        <w:rPr>
          <w:rFonts w:ascii="Arial Narrow" w:hAnsi="Arial Narrow"/>
          <w:sz w:val="22"/>
          <w:szCs w:val="22"/>
        </w:rPr>
        <w:t>reprezentowanym przez :</w:t>
      </w:r>
    </w:p>
    <w:p w:rsidR="00DA6FEA" w:rsidRDefault="00DA6FEA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C172D3" w:rsidRDefault="00DC070E" w:rsidP="00DA6FEA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płk dr n. med. Robert</w:t>
      </w:r>
      <w:r w:rsidR="00AF4167" w:rsidRPr="00C172D3">
        <w:rPr>
          <w:rFonts w:ascii="Arial Narrow" w:hAnsi="Arial Narrow"/>
          <w:b/>
          <w:sz w:val="22"/>
          <w:szCs w:val="22"/>
        </w:rPr>
        <w:t>a</w:t>
      </w:r>
      <w:r w:rsidRPr="00C172D3">
        <w:rPr>
          <w:rFonts w:ascii="Arial Narrow" w:hAnsi="Arial Narrow"/>
          <w:b/>
          <w:sz w:val="22"/>
          <w:szCs w:val="22"/>
        </w:rPr>
        <w:t xml:space="preserve"> SZYC</w:t>
      </w:r>
      <w:r w:rsidR="00AF4167" w:rsidRPr="00C172D3">
        <w:rPr>
          <w:rFonts w:ascii="Arial Narrow" w:hAnsi="Arial Narrow"/>
          <w:b/>
          <w:sz w:val="22"/>
          <w:szCs w:val="22"/>
        </w:rPr>
        <w:t xml:space="preserve">Ę </w:t>
      </w:r>
      <w:r w:rsidR="00C44506" w:rsidRPr="00C172D3">
        <w:rPr>
          <w:rFonts w:ascii="Arial Narrow" w:hAnsi="Arial Narrow"/>
          <w:b/>
          <w:sz w:val="22"/>
          <w:szCs w:val="22"/>
        </w:rPr>
        <w:t>- KOMENDANTA SZPITALA,</w:t>
      </w:r>
    </w:p>
    <w:p w:rsidR="00485ACB" w:rsidRPr="00C172D3" w:rsidRDefault="00485ACB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zwanym dalej </w:t>
      </w:r>
      <w:r w:rsidRPr="00C172D3">
        <w:rPr>
          <w:rFonts w:ascii="Arial Narrow" w:hAnsi="Arial Narrow"/>
          <w:b/>
          <w:sz w:val="22"/>
          <w:szCs w:val="22"/>
        </w:rPr>
        <w:t>Zamawiającym,</w:t>
      </w:r>
    </w:p>
    <w:p w:rsidR="00C44506" w:rsidRPr="00C172D3" w:rsidRDefault="00C44506" w:rsidP="006E3A34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a</w:t>
      </w:r>
    </w:p>
    <w:p w:rsidR="000E41BF" w:rsidRPr="000E41BF" w:rsidRDefault="000E41BF" w:rsidP="006E3A34">
      <w:pPr>
        <w:overflowPunct w:val="0"/>
        <w:adjustRightInd w:val="0"/>
        <w:ind w:right="-86"/>
        <w:jc w:val="both"/>
        <w:rPr>
          <w:rFonts w:ascii="Arial Narrow" w:hAnsi="Arial Narrow"/>
          <w:sz w:val="22"/>
          <w:szCs w:val="20"/>
        </w:rPr>
      </w:pPr>
      <w:r w:rsidRPr="000E41BF">
        <w:rPr>
          <w:rFonts w:ascii="Arial Narrow" w:hAnsi="Arial Narrow"/>
          <w:b/>
          <w:sz w:val="22"/>
          <w:szCs w:val="20"/>
        </w:rPr>
        <w:t xml:space="preserve">...................... </w:t>
      </w:r>
      <w:r w:rsidRPr="000E41BF">
        <w:rPr>
          <w:rFonts w:ascii="Arial Narrow" w:hAnsi="Arial Narrow"/>
          <w:sz w:val="22"/>
          <w:szCs w:val="20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</w:t>
      </w:r>
      <w:r>
        <w:rPr>
          <w:rFonts w:ascii="Arial Narrow" w:hAnsi="Arial Narrow"/>
          <w:sz w:val="22"/>
          <w:szCs w:val="20"/>
        </w:rPr>
        <w:t xml:space="preserve">, </w:t>
      </w:r>
      <w:r w:rsidRPr="000E41BF">
        <w:rPr>
          <w:rFonts w:ascii="Arial Narrow" w:hAnsi="Arial Narrow"/>
          <w:sz w:val="22"/>
          <w:szCs w:val="20"/>
        </w:rPr>
        <w:t xml:space="preserve">NIP ........................ REGON .................., </w:t>
      </w:r>
    </w:p>
    <w:p w:rsidR="000E41BF" w:rsidRPr="000E41BF" w:rsidRDefault="000E41BF" w:rsidP="006E3A34">
      <w:pPr>
        <w:overflowPunct w:val="0"/>
        <w:adjustRightInd w:val="0"/>
        <w:ind w:right="-86"/>
        <w:jc w:val="both"/>
        <w:rPr>
          <w:rFonts w:ascii="Arial Narrow" w:hAnsi="Arial Narrow"/>
          <w:sz w:val="22"/>
          <w:szCs w:val="20"/>
        </w:rPr>
      </w:pPr>
      <w:r w:rsidRPr="000E41BF">
        <w:rPr>
          <w:rFonts w:ascii="Arial Narrow" w:hAnsi="Arial Narrow"/>
          <w:sz w:val="22"/>
          <w:szCs w:val="20"/>
        </w:rPr>
        <w:t>wysokość kapitału zakładowego ..........</w:t>
      </w: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C172D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C172D3">
        <w:rPr>
          <w:rFonts w:ascii="Arial Narrow" w:hAnsi="Arial Narrow"/>
          <w:b/>
          <w:sz w:val="22"/>
          <w:szCs w:val="22"/>
        </w:rPr>
        <w:t>........................................</w:t>
      </w:r>
      <w:r w:rsidRPr="00C172D3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C172D3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C172D3">
        <w:rPr>
          <w:rFonts w:ascii="Arial Narrow" w:hAnsi="Arial Narrow"/>
          <w:b/>
          <w:sz w:val="22"/>
          <w:szCs w:val="22"/>
        </w:rPr>
        <w:t xml:space="preserve">, </w:t>
      </w:r>
    </w:p>
    <w:p w:rsidR="001E690C" w:rsidRPr="00C172D3" w:rsidRDefault="001E690C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6E3A34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zwanym dalej </w:t>
      </w:r>
      <w:r w:rsidRPr="00C172D3">
        <w:rPr>
          <w:rFonts w:ascii="Arial Narrow" w:hAnsi="Arial Narrow"/>
          <w:b/>
          <w:sz w:val="22"/>
          <w:szCs w:val="22"/>
        </w:rPr>
        <w:t xml:space="preserve">Wykonawcą, </w:t>
      </w:r>
    </w:p>
    <w:p w:rsidR="002D4DDB" w:rsidRDefault="002D4DDB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została zawarta umowa następującej </w:t>
      </w:r>
      <w:r w:rsidR="00DA6FEA" w:rsidRPr="00C172D3">
        <w:rPr>
          <w:rFonts w:ascii="Arial Narrow" w:hAnsi="Arial Narrow"/>
          <w:sz w:val="22"/>
          <w:szCs w:val="22"/>
        </w:rPr>
        <w:t>treści:</w:t>
      </w: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1</w:t>
      </w:r>
    </w:p>
    <w:p w:rsidR="00D57E39" w:rsidRDefault="00D57E39" w:rsidP="00D57E39">
      <w:pPr>
        <w:pStyle w:val="Tekstpodstawowy2"/>
        <w:numPr>
          <w:ilvl w:val="0"/>
          <w:numId w:val="18"/>
        </w:numPr>
        <w:spacing w:line="276" w:lineRule="auto"/>
        <w:rPr>
          <w:b/>
          <w:sz w:val="22"/>
        </w:rPr>
      </w:pPr>
      <w:r w:rsidRPr="00D57E39">
        <w:rPr>
          <w:sz w:val="22"/>
        </w:rPr>
        <w:t xml:space="preserve">Działając na podstawie Ustawy z 11 września 2019 – Prawo Zamówień Publicznych </w:t>
      </w:r>
      <w:r w:rsidRPr="001F2F2F">
        <w:rPr>
          <w:sz w:val="22"/>
        </w:rPr>
        <w:t>(Dz. U</w:t>
      </w:r>
      <w:r w:rsidR="009E2C3C">
        <w:rPr>
          <w:sz w:val="22"/>
        </w:rPr>
        <w:t xml:space="preserve">. z 2021 r. poz. 1129 </w:t>
      </w:r>
      <w:r w:rsidR="00311295">
        <w:rPr>
          <w:sz w:val="22"/>
        </w:rPr>
        <w:t>z późn. zm.</w:t>
      </w:r>
      <w:r w:rsidR="009E2C3C">
        <w:rPr>
          <w:sz w:val="22"/>
        </w:rPr>
        <w:t xml:space="preserve">) </w:t>
      </w:r>
      <w:r w:rsidRPr="00D57E39">
        <w:rPr>
          <w:sz w:val="22"/>
        </w:rPr>
        <w:t>w trybie</w:t>
      </w:r>
      <w:r w:rsidR="00C8408B">
        <w:rPr>
          <w:sz w:val="22"/>
        </w:rPr>
        <w:t xml:space="preserve"> podstawowym</w:t>
      </w:r>
      <w:r w:rsidRPr="00D57E39">
        <w:rPr>
          <w:sz w:val="22"/>
        </w:rPr>
        <w:t xml:space="preserve">, o którym mowa w art. </w:t>
      </w:r>
      <w:r w:rsidR="00C8408B">
        <w:rPr>
          <w:sz w:val="22"/>
        </w:rPr>
        <w:t>275 pkt. 1</w:t>
      </w:r>
      <w:r w:rsidR="002E177B">
        <w:rPr>
          <w:sz w:val="22"/>
        </w:rPr>
        <w:t xml:space="preserve"> </w:t>
      </w:r>
      <w:r w:rsidR="00DA6FEA">
        <w:rPr>
          <w:sz w:val="22"/>
        </w:rPr>
        <w:t>u</w:t>
      </w:r>
      <w:r w:rsidRPr="00D57E39">
        <w:rPr>
          <w:sz w:val="22"/>
        </w:rPr>
        <w:t xml:space="preserve">stawy ogłoszonym w </w:t>
      </w:r>
      <w:r w:rsidR="00C8408B">
        <w:rPr>
          <w:sz w:val="22"/>
        </w:rPr>
        <w:t xml:space="preserve">BZP </w:t>
      </w:r>
      <w:r w:rsidRPr="00D57E39">
        <w:rPr>
          <w:sz w:val="22"/>
        </w:rPr>
        <w:t xml:space="preserve"> …………......… data publikacji ……………… na </w:t>
      </w:r>
      <w:r w:rsidR="00A91BA4">
        <w:rPr>
          <w:b/>
          <w:sz w:val="22"/>
        </w:rPr>
        <w:t xml:space="preserve">Dostawę </w:t>
      </w:r>
      <w:r w:rsidR="00DA6FEA">
        <w:rPr>
          <w:b/>
          <w:sz w:val="22"/>
        </w:rPr>
        <w:t>sprzętu medycznego</w:t>
      </w:r>
      <w:r w:rsidRPr="00D57E39">
        <w:rPr>
          <w:b/>
          <w:sz w:val="22"/>
        </w:rPr>
        <w:t xml:space="preserve"> - sprawa nr </w:t>
      </w:r>
      <w:r w:rsidR="00DA6FEA">
        <w:rPr>
          <w:b/>
          <w:sz w:val="22"/>
        </w:rPr>
        <w:t>55/</w:t>
      </w:r>
      <w:r w:rsidRPr="00D57E39">
        <w:rPr>
          <w:b/>
          <w:sz w:val="22"/>
        </w:rPr>
        <w:t>202</w:t>
      </w:r>
      <w:r w:rsidR="00DA6FEA">
        <w:rPr>
          <w:b/>
          <w:sz w:val="22"/>
        </w:rPr>
        <w:t>2</w:t>
      </w:r>
      <w:r w:rsidRPr="00D57E39">
        <w:rPr>
          <w:b/>
          <w:sz w:val="22"/>
        </w:rPr>
        <w:t xml:space="preserve"> </w:t>
      </w:r>
      <w:r w:rsidRPr="00D57E39">
        <w:rPr>
          <w:sz w:val="22"/>
        </w:rPr>
        <w:t xml:space="preserve">dokonał wyboru </w:t>
      </w:r>
      <w:r w:rsidRPr="00D57E39">
        <w:rPr>
          <w:b/>
          <w:sz w:val="22"/>
        </w:rPr>
        <w:t xml:space="preserve">Wykonawcy </w:t>
      </w:r>
      <w:r w:rsidRPr="00D57E39">
        <w:rPr>
          <w:sz w:val="22"/>
        </w:rPr>
        <w:t xml:space="preserve">w celu realizacji ww. dostaw na rzecz </w:t>
      </w:r>
      <w:r w:rsidRPr="00D57E39">
        <w:rPr>
          <w:b/>
          <w:sz w:val="22"/>
        </w:rPr>
        <w:t>Zamawiającego.</w:t>
      </w:r>
    </w:p>
    <w:p w:rsidR="00D57E39" w:rsidRPr="00D57E39" w:rsidRDefault="00C44506" w:rsidP="00D57E39">
      <w:pPr>
        <w:pStyle w:val="Tekstpodstawowy2"/>
        <w:numPr>
          <w:ilvl w:val="0"/>
          <w:numId w:val="18"/>
        </w:numPr>
        <w:spacing w:line="276" w:lineRule="auto"/>
        <w:rPr>
          <w:b/>
          <w:sz w:val="22"/>
        </w:rPr>
      </w:pPr>
      <w:r w:rsidRPr="00D57E39">
        <w:rPr>
          <w:sz w:val="22"/>
        </w:rPr>
        <w:t>Szczegółowy zakres wykonania przedmiotu umowy określa: Załącznik nr 1 (specyfikacja techniczna) do umowy określon</w:t>
      </w:r>
      <w:r w:rsidR="00515CA8" w:rsidRPr="00D57E39">
        <w:rPr>
          <w:sz w:val="22"/>
        </w:rPr>
        <w:t>a</w:t>
      </w:r>
      <w:r w:rsidRPr="00D57E39">
        <w:rPr>
          <w:sz w:val="22"/>
        </w:rPr>
        <w:t xml:space="preserve"> na podstawie Specyfikacji Warunków Zamówienia i złożonej oferty przetargowej </w:t>
      </w:r>
      <w:r w:rsidR="002D4DDB">
        <w:rPr>
          <w:sz w:val="22"/>
        </w:rPr>
        <w:br/>
      </w:r>
      <w:r w:rsidRPr="00D57E39">
        <w:rPr>
          <w:sz w:val="22"/>
        </w:rPr>
        <w:t>w zakresie wybranym na podstawie postępowania przetargowego</w:t>
      </w:r>
      <w:r w:rsidR="00A04A7E" w:rsidRPr="00D57E39">
        <w:rPr>
          <w:sz w:val="22"/>
        </w:rPr>
        <w:t>.</w:t>
      </w:r>
    </w:p>
    <w:p w:rsidR="00D57E39" w:rsidRDefault="00C44506" w:rsidP="00D57E39">
      <w:pPr>
        <w:pStyle w:val="Tekstpodstawowy2"/>
        <w:numPr>
          <w:ilvl w:val="0"/>
          <w:numId w:val="18"/>
        </w:numPr>
        <w:spacing w:line="276" w:lineRule="auto"/>
        <w:rPr>
          <w:sz w:val="22"/>
        </w:rPr>
      </w:pPr>
      <w:r w:rsidRPr="00C172D3">
        <w:rPr>
          <w:b/>
          <w:sz w:val="22"/>
        </w:rPr>
        <w:t xml:space="preserve">Wykonawca </w:t>
      </w:r>
      <w:r w:rsidRPr="00C172D3">
        <w:rPr>
          <w:sz w:val="22"/>
        </w:rPr>
        <w:t>oświadcza, iż posiada wszelkie uprawnienia niezbędne do realizacji niniejszej umowy.</w:t>
      </w:r>
    </w:p>
    <w:p w:rsidR="006A45E0" w:rsidRPr="00D57E39" w:rsidRDefault="0084597D" w:rsidP="00D57E39">
      <w:pPr>
        <w:pStyle w:val="Tekstpodstawowy2"/>
        <w:numPr>
          <w:ilvl w:val="0"/>
          <w:numId w:val="18"/>
        </w:numPr>
        <w:spacing w:line="276" w:lineRule="auto"/>
        <w:rPr>
          <w:i/>
          <w:sz w:val="22"/>
        </w:rPr>
      </w:pPr>
      <w:r w:rsidRPr="00D57E39">
        <w:rPr>
          <w:sz w:val="22"/>
        </w:rPr>
        <w:t xml:space="preserve">Wartość brutto umowy:  </w:t>
      </w:r>
      <w:r w:rsidR="001E690C" w:rsidRPr="00D57E39">
        <w:rPr>
          <w:b/>
          <w:sz w:val="22"/>
        </w:rPr>
        <w:t>.............</w:t>
      </w:r>
      <w:r w:rsidR="008C4564" w:rsidRPr="00D57E39">
        <w:rPr>
          <w:b/>
          <w:sz w:val="22"/>
        </w:rPr>
        <w:t>...</w:t>
      </w:r>
      <w:r w:rsidR="001E690C" w:rsidRPr="00D57E39">
        <w:rPr>
          <w:b/>
          <w:sz w:val="22"/>
        </w:rPr>
        <w:t>...</w:t>
      </w:r>
      <w:r w:rsidR="006A45E0" w:rsidRPr="00D57E39">
        <w:rPr>
          <w:b/>
          <w:sz w:val="22"/>
        </w:rPr>
        <w:t>PLN</w:t>
      </w:r>
      <w:r w:rsidR="00D57E39" w:rsidRPr="00D57E39">
        <w:rPr>
          <w:i/>
          <w:sz w:val="22"/>
        </w:rPr>
        <w:t>( słownie: .......</w:t>
      </w:r>
      <w:r w:rsidR="00DA6FEA">
        <w:rPr>
          <w:i/>
          <w:sz w:val="22"/>
        </w:rPr>
        <w:t>………………………</w:t>
      </w:r>
      <w:r w:rsidR="00D57E39" w:rsidRPr="00D57E39">
        <w:rPr>
          <w:i/>
          <w:sz w:val="22"/>
        </w:rPr>
        <w:t>..........)</w:t>
      </w:r>
      <w:r w:rsidR="00D52730">
        <w:rPr>
          <w:i/>
          <w:sz w:val="22"/>
        </w:rPr>
        <w:t>zadanie nr 6.</w:t>
      </w:r>
    </w:p>
    <w:p w:rsidR="002D4DDB" w:rsidRDefault="002D4DD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2</w:t>
      </w:r>
    </w:p>
    <w:p w:rsidR="00C44506" w:rsidRPr="00A91BA4" w:rsidRDefault="00C44506" w:rsidP="00A91BA4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 xml:space="preserve">Wykonawca </w:t>
      </w:r>
      <w:r w:rsidRPr="00C172D3">
        <w:rPr>
          <w:rFonts w:ascii="Arial Narrow" w:hAnsi="Arial Narrow"/>
          <w:sz w:val="22"/>
          <w:szCs w:val="22"/>
        </w:rPr>
        <w:t>zobowiązuje się</w:t>
      </w:r>
      <w:r w:rsidR="00A91BA4">
        <w:rPr>
          <w:rFonts w:ascii="Arial Narrow" w:hAnsi="Arial Narrow"/>
          <w:sz w:val="22"/>
          <w:szCs w:val="22"/>
        </w:rPr>
        <w:t xml:space="preserve"> </w:t>
      </w:r>
      <w:r w:rsidR="00E7026E" w:rsidRPr="00A91BA4">
        <w:rPr>
          <w:rFonts w:ascii="Arial Narrow" w:hAnsi="Arial Narrow"/>
          <w:sz w:val="22"/>
          <w:szCs w:val="22"/>
        </w:rPr>
        <w:t>dostarczyć</w:t>
      </w:r>
      <w:r w:rsidR="00E7026E" w:rsidRPr="00A91BA4">
        <w:rPr>
          <w:rFonts w:ascii="Arial Narrow" w:hAnsi="Arial Narrow"/>
          <w:i/>
          <w:sz w:val="22"/>
          <w:szCs w:val="22"/>
        </w:rPr>
        <w:t xml:space="preserve"> </w:t>
      </w:r>
      <w:r w:rsidR="00E7026E" w:rsidRPr="00A91BA4">
        <w:rPr>
          <w:rFonts w:ascii="Arial Narrow" w:hAnsi="Arial Narrow"/>
          <w:sz w:val="22"/>
          <w:szCs w:val="22"/>
        </w:rPr>
        <w:t>i</w:t>
      </w:r>
      <w:r w:rsidR="00E7026E" w:rsidRPr="00A91BA4">
        <w:rPr>
          <w:rFonts w:ascii="Arial Narrow" w:hAnsi="Arial Narrow"/>
          <w:i/>
          <w:sz w:val="22"/>
          <w:szCs w:val="22"/>
        </w:rPr>
        <w:t xml:space="preserve"> </w:t>
      </w:r>
      <w:r w:rsidR="00E7026E" w:rsidRPr="00A91BA4">
        <w:rPr>
          <w:rFonts w:ascii="Arial Narrow" w:hAnsi="Arial Narrow"/>
          <w:sz w:val="22"/>
          <w:szCs w:val="22"/>
        </w:rPr>
        <w:t>uruchomić przedmiot zamówienia</w:t>
      </w:r>
      <w:r w:rsidR="00A91BA4">
        <w:rPr>
          <w:rFonts w:ascii="Arial Narrow" w:hAnsi="Arial Narrow"/>
          <w:b/>
          <w:bCs/>
          <w:sz w:val="22"/>
          <w:szCs w:val="22"/>
        </w:rPr>
        <w:t xml:space="preserve"> </w:t>
      </w:r>
      <w:r w:rsidRPr="00A91BA4">
        <w:rPr>
          <w:rFonts w:ascii="Arial Narrow" w:hAnsi="Arial Narrow"/>
          <w:sz w:val="22"/>
          <w:szCs w:val="22"/>
        </w:rPr>
        <w:t>na własny koszt, na teren</w:t>
      </w:r>
      <w:r w:rsidR="003515F1" w:rsidRPr="00A91BA4">
        <w:rPr>
          <w:rFonts w:ascii="Arial Narrow" w:hAnsi="Arial Narrow"/>
          <w:sz w:val="22"/>
          <w:szCs w:val="22"/>
        </w:rPr>
        <w:t xml:space="preserve">ie </w:t>
      </w:r>
      <w:r w:rsidRPr="00A91BA4">
        <w:rPr>
          <w:rFonts w:ascii="Arial Narrow" w:hAnsi="Arial Narrow"/>
          <w:sz w:val="22"/>
          <w:szCs w:val="22"/>
        </w:rPr>
        <w:t xml:space="preserve">siedziby </w:t>
      </w:r>
      <w:r w:rsidRPr="00A91BA4">
        <w:rPr>
          <w:rFonts w:ascii="Arial Narrow" w:hAnsi="Arial Narrow"/>
          <w:b/>
          <w:sz w:val="22"/>
          <w:szCs w:val="22"/>
        </w:rPr>
        <w:t xml:space="preserve">Zamawiającego </w:t>
      </w:r>
      <w:r w:rsidRPr="00A91BA4">
        <w:rPr>
          <w:rFonts w:ascii="Arial Narrow" w:hAnsi="Arial Narrow"/>
          <w:sz w:val="22"/>
          <w:szCs w:val="22"/>
        </w:rPr>
        <w:t>(ul.</w:t>
      </w:r>
      <w:r w:rsidR="00610068" w:rsidRPr="00A91BA4">
        <w:rPr>
          <w:rFonts w:ascii="Arial Narrow" w:hAnsi="Arial Narrow"/>
          <w:sz w:val="22"/>
          <w:szCs w:val="22"/>
        </w:rPr>
        <w:t xml:space="preserve"> </w:t>
      </w:r>
      <w:r w:rsidRPr="00A91BA4">
        <w:rPr>
          <w:rFonts w:ascii="Arial Narrow" w:hAnsi="Arial Narrow"/>
          <w:sz w:val="22"/>
          <w:szCs w:val="22"/>
        </w:rPr>
        <w:t xml:space="preserve">Powstańców Warszawy 5 w Bydgoszcz) w nieprzekraczalnym terminie </w:t>
      </w:r>
      <w:r w:rsidR="00D30BF6" w:rsidRPr="00A91BA4">
        <w:rPr>
          <w:rFonts w:ascii="Arial Narrow" w:hAnsi="Arial Narrow"/>
          <w:sz w:val="22"/>
          <w:szCs w:val="22"/>
        </w:rPr>
        <w:t>do</w:t>
      </w:r>
      <w:r w:rsidR="00DA6FEA">
        <w:rPr>
          <w:rFonts w:ascii="Arial Narrow" w:hAnsi="Arial Narrow"/>
          <w:sz w:val="22"/>
          <w:szCs w:val="22"/>
        </w:rPr>
        <w:t>………</w:t>
      </w:r>
      <w:r w:rsidR="0005066F" w:rsidRPr="00A91BA4">
        <w:rPr>
          <w:rFonts w:ascii="Arial Narrow" w:hAnsi="Arial Narrow"/>
          <w:sz w:val="22"/>
          <w:szCs w:val="22"/>
        </w:rPr>
        <w:t xml:space="preserve">dni </w:t>
      </w:r>
      <w:r w:rsidR="0016373B" w:rsidRPr="00A91BA4">
        <w:rPr>
          <w:rFonts w:ascii="Arial Narrow" w:hAnsi="Arial Narrow"/>
          <w:sz w:val="22"/>
          <w:szCs w:val="22"/>
        </w:rPr>
        <w:t>kalendarzowych</w:t>
      </w:r>
      <w:r w:rsidR="004B0B30" w:rsidRPr="00A91BA4">
        <w:rPr>
          <w:rFonts w:ascii="Arial Narrow" w:hAnsi="Arial Narrow"/>
          <w:sz w:val="22"/>
          <w:szCs w:val="22"/>
        </w:rPr>
        <w:t xml:space="preserve">, licząc od </w:t>
      </w:r>
      <w:r w:rsidR="00A479AC" w:rsidRPr="00A91BA4">
        <w:rPr>
          <w:rFonts w:ascii="Arial Narrow" w:hAnsi="Arial Narrow"/>
          <w:sz w:val="22"/>
          <w:szCs w:val="22"/>
        </w:rPr>
        <w:t>daty zawarcia umowy</w:t>
      </w:r>
      <w:r w:rsidR="001020C2" w:rsidRPr="00A91BA4">
        <w:rPr>
          <w:rFonts w:ascii="Arial Narrow" w:hAnsi="Arial Narrow"/>
          <w:sz w:val="22"/>
          <w:szCs w:val="22"/>
        </w:rPr>
        <w:t>.</w:t>
      </w:r>
    </w:p>
    <w:p w:rsidR="0016373B" w:rsidRPr="00C172D3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bCs/>
          <w:sz w:val="22"/>
          <w:szCs w:val="22"/>
        </w:rPr>
        <w:t>Faktura może być wystawiona nie wcześniej niż po protokolarnym odbiorze</w:t>
      </w:r>
      <w:r w:rsidR="00DA6FEA">
        <w:rPr>
          <w:rFonts w:ascii="Arial Narrow" w:hAnsi="Arial Narrow"/>
          <w:bCs/>
          <w:sz w:val="22"/>
          <w:szCs w:val="22"/>
        </w:rPr>
        <w:t xml:space="preserve"> </w:t>
      </w:r>
      <w:r w:rsidR="0007707E">
        <w:rPr>
          <w:rFonts w:ascii="Arial Narrow" w:hAnsi="Arial Narrow"/>
          <w:bCs/>
          <w:sz w:val="22"/>
          <w:szCs w:val="22"/>
        </w:rPr>
        <w:t>(na</w:t>
      </w:r>
      <w:r w:rsidR="00DA6FEA">
        <w:rPr>
          <w:rFonts w:ascii="Arial Narrow" w:hAnsi="Arial Narrow"/>
          <w:bCs/>
          <w:sz w:val="22"/>
          <w:szCs w:val="22"/>
        </w:rPr>
        <w:t xml:space="preserve"> </w:t>
      </w:r>
      <w:r w:rsidR="0007707E">
        <w:rPr>
          <w:rFonts w:ascii="Arial Narrow" w:hAnsi="Arial Narrow"/>
          <w:bCs/>
          <w:sz w:val="22"/>
          <w:szCs w:val="22"/>
        </w:rPr>
        <w:t>który składa się dostawa</w:t>
      </w:r>
      <w:r w:rsidR="00A91BA4">
        <w:rPr>
          <w:rFonts w:ascii="Arial Narrow" w:hAnsi="Arial Narrow"/>
          <w:bCs/>
          <w:sz w:val="22"/>
          <w:szCs w:val="22"/>
        </w:rPr>
        <w:t xml:space="preserve"> </w:t>
      </w:r>
      <w:r w:rsidR="00A91BA4">
        <w:rPr>
          <w:rFonts w:ascii="Arial Narrow" w:hAnsi="Arial Narrow"/>
          <w:bCs/>
          <w:sz w:val="22"/>
          <w:szCs w:val="22"/>
        </w:rPr>
        <w:br/>
        <w:t>i</w:t>
      </w:r>
      <w:r w:rsidR="0007707E">
        <w:rPr>
          <w:rFonts w:ascii="Arial Narrow" w:hAnsi="Arial Narrow"/>
          <w:bCs/>
          <w:sz w:val="22"/>
          <w:szCs w:val="22"/>
        </w:rPr>
        <w:t xml:space="preserve"> uruchomienie przedmiotu zamówienia</w:t>
      </w:r>
      <w:r w:rsidR="00994095">
        <w:rPr>
          <w:rFonts w:ascii="Arial Narrow" w:hAnsi="Arial Narrow"/>
          <w:i/>
          <w:sz w:val="22"/>
          <w:szCs w:val="22"/>
        </w:rPr>
        <w:t>)</w:t>
      </w:r>
      <w:r w:rsidRPr="00C172D3">
        <w:rPr>
          <w:rFonts w:ascii="Arial Narrow" w:hAnsi="Arial Narrow"/>
          <w:bCs/>
          <w:sz w:val="22"/>
          <w:szCs w:val="22"/>
        </w:rPr>
        <w:t xml:space="preserve">, w którym Zamawiający nie zgłasza żadnych uwag co do </w:t>
      </w:r>
      <w:r w:rsidR="006A5D09" w:rsidRPr="00C172D3">
        <w:rPr>
          <w:rFonts w:ascii="Arial Narrow" w:hAnsi="Arial Narrow"/>
          <w:bCs/>
          <w:sz w:val="22"/>
          <w:szCs w:val="22"/>
        </w:rPr>
        <w:t xml:space="preserve">wykonania </w:t>
      </w:r>
      <w:r w:rsidRPr="00C172D3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C172D3">
        <w:rPr>
          <w:rFonts w:ascii="Arial Narrow" w:hAnsi="Arial Narrow"/>
          <w:bCs/>
          <w:sz w:val="22"/>
          <w:szCs w:val="22"/>
        </w:rPr>
        <w:t>umowy</w:t>
      </w:r>
      <w:r w:rsidRPr="00C172D3">
        <w:rPr>
          <w:rFonts w:ascii="Arial Narrow" w:hAnsi="Arial Narrow"/>
          <w:bCs/>
          <w:sz w:val="22"/>
          <w:szCs w:val="22"/>
        </w:rPr>
        <w:t>, podpisanym przez obie strony.</w:t>
      </w:r>
      <w:r w:rsidR="00610068">
        <w:rPr>
          <w:rFonts w:ascii="Arial Narrow" w:hAnsi="Arial Narrow"/>
          <w:bCs/>
          <w:sz w:val="22"/>
          <w:szCs w:val="22"/>
        </w:rPr>
        <w:t xml:space="preserve"> </w:t>
      </w:r>
      <w:r w:rsidR="00DA6FEA">
        <w:rPr>
          <w:rFonts w:ascii="Arial Narrow" w:hAnsi="Arial Narrow"/>
          <w:sz w:val="22"/>
          <w:szCs w:val="22"/>
        </w:rPr>
        <w:t>Osobą upoważnioną ze strony Zamawiającego do podpisania protokołu odbioru jest przedstawiciel Wydziału Zaopatrzenia i Naprawy Sprzętu Medycznego (dalej: Przedstawiciel Zamawiającego) – Daria Wiśniewska tel. 261 416 215.</w:t>
      </w:r>
    </w:p>
    <w:p w:rsidR="00555EEB" w:rsidRPr="00C172D3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DA6FEA">
        <w:rPr>
          <w:rFonts w:ascii="Arial Narrow" w:hAnsi="Arial Narrow"/>
          <w:sz w:val="22"/>
          <w:szCs w:val="22"/>
        </w:rPr>
        <w:t xml:space="preserve">Przedstawiciel Zamawiającego </w:t>
      </w:r>
      <w:r w:rsidR="0007707E">
        <w:rPr>
          <w:rFonts w:ascii="Arial Narrow" w:hAnsi="Arial Narrow"/>
          <w:sz w:val="22"/>
          <w:szCs w:val="22"/>
        </w:rPr>
        <w:t>wstrzymuje się</w:t>
      </w:r>
      <w:r w:rsidRPr="00C172D3">
        <w:rPr>
          <w:rFonts w:ascii="Arial Narrow" w:hAnsi="Arial Narrow"/>
          <w:sz w:val="22"/>
          <w:szCs w:val="22"/>
        </w:rPr>
        <w:t xml:space="preserve"> </w:t>
      </w:r>
      <w:r w:rsidRPr="00C172D3">
        <w:rPr>
          <w:rFonts w:ascii="Arial Narrow" w:hAnsi="Arial Narrow"/>
          <w:sz w:val="22"/>
          <w:szCs w:val="22"/>
        </w:rPr>
        <w:lastRenderedPageBreak/>
        <w:t>z podpisaniem protokołu odbioru do czasu usunięcia stwierdzonych braków, wad lub nieprawidłowości</w:t>
      </w:r>
      <w:r w:rsidR="0007707E">
        <w:rPr>
          <w:rFonts w:ascii="Arial Narrow" w:hAnsi="Arial Narrow"/>
          <w:sz w:val="22"/>
          <w:szCs w:val="22"/>
        </w:rPr>
        <w:t>,</w:t>
      </w:r>
      <w:r w:rsidR="002D4DDB">
        <w:rPr>
          <w:rFonts w:ascii="Arial Narrow" w:hAnsi="Arial Narrow"/>
          <w:sz w:val="22"/>
          <w:szCs w:val="22"/>
        </w:rPr>
        <w:br/>
      </w:r>
      <w:r w:rsidR="0007707E">
        <w:rPr>
          <w:rFonts w:ascii="Arial Narrow" w:hAnsi="Arial Narrow"/>
          <w:sz w:val="22"/>
          <w:szCs w:val="22"/>
        </w:rPr>
        <w:t xml:space="preserve"> z zastrzeżeniem ust. 4 i 5.</w:t>
      </w:r>
    </w:p>
    <w:p w:rsidR="00555EEB" w:rsidRPr="00C172D3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W przypadku gdy w trakcie czynności poprzedzających przekazanie sprzętu do eksploatacji ( przed instalacją) </w:t>
      </w:r>
      <w:r w:rsidR="00DA6FEA">
        <w:rPr>
          <w:rFonts w:ascii="Arial Narrow" w:hAnsi="Arial Narrow"/>
          <w:sz w:val="22"/>
          <w:szCs w:val="22"/>
        </w:rPr>
        <w:t xml:space="preserve">Przedstawiciel Zamawiającego </w:t>
      </w:r>
      <w:r w:rsidRPr="00C172D3">
        <w:rPr>
          <w:rFonts w:ascii="Arial Narrow" w:hAnsi="Arial Narrow"/>
          <w:sz w:val="22"/>
          <w:szCs w:val="22"/>
        </w:rPr>
        <w:t xml:space="preserve">stwierdzi wadę sprzętu ( usterki, wady, braki) Wykonawca zobowiązuje się w tym samym dniu usunąć sprzęt z terenu Zamawiającego na własny koszt i ryzyko. Wykonawca zobowiązany jest dostarczyć sprzęt bez wad i usterek w terminie do 3 dni roboczych od dnia stwierdzenia wady w sprzęcie. Za zgodą </w:t>
      </w:r>
      <w:r w:rsidR="00DA6FEA">
        <w:rPr>
          <w:rFonts w:ascii="Arial Narrow" w:hAnsi="Arial Narrow"/>
          <w:sz w:val="22"/>
          <w:szCs w:val="22"/>
        </w:rPr>
        <w:t xml:space="preserve">Przedstawiciela Zamawiającego </w:t>
      </w:r>
      <w:r w:rsidRPr="00C172D3">
        <w:rPr>
          <w:rFonts w:ascii="Arial Narrow" w:hAnsi="Arial Narrow"/>
          <w:sz w:val="22"/>
          <w:szCs w:val="22"/>
        </w:rPr>
        <w:t>Wykonawca może pozostawić sprzęt na terenie Zamawiającego na własny koszt i ryzyko do czasu uzupełnienia stwierdzonych braków ilościowych. W takiej sytuacji przyjmuje się, że Wykonawca nie wykonał umowy.</w:t>
      </w:r>
      <w:r w:rsidR="00DA6FEA" w:rsidRPr="00DA6FEA">
        <w:rPr>
          <w:rFonts w:ascii="Arial Narrow" w:hAnsi="Arial Narrow"/>
          <w:sz w:val="22"/>
          <w:szCs w:val="22"/>
        </w:rPr>
        <w:t xml:space="preserve"> </w:t>
      </w:r>
      <w:r w:rsidR="00DA6FEA">
        <w:rPr>
          <w:rFonts w:ascii="Arial Narrow" w:hAnsi="Arial Narrow"/>
          <w:sz w:val="22"/>
          <w:szCs w:val="22"/>
        </w:rPr>
        <w:t>Odmowę odbioru sporządza się na piśmie. Przedstawiciel Zamawiającego wstrzymuje się z podpisaniem protokołu odbioru</w:t>
      </w:r>
    </w:p>
    <w:p w:rsidR="004E3895" w:rsidRPr="00C172D3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Jeżeli w trakcie przekazywania sprzętu do eksploatacji, tj. w trakcie instalowania</w:t>
      </w:r>
      <w:r w:rsidR="00D31CF5">
        <w:rPr>
          <w:rFonts w:ascii="Arial Narrow" w:hAnsi="Arial Narrow"/>
          <w:sz w:val="22"/>
          <w:szCs w:val="22"/>
        </w:rPr>
        <w:t>/uruchamiania</w:t>
      </w:r>
      <w:r w:rsidRPr="00C172D3">
        <w:rPr>
          <w:rFonts w:ascii="Arial Narrow" w:hAnsi="Arial Narrow"/>
          <w:sz w:val="22"/>
          <w:szCs w:val="22"/>
        </w:rPr>
        <w:t xml:space="preserve"> okaże się, że sprzęt nie posiada parametrów wym</w:t>
      </w:r>
      <w:r w:rsidR="00D57E39">
        <w:rPr>
          <w:rFonts w:ascii="Arial Narrow" w:hAnsi="Arial Narrow"/>
          <w:sz w:val="22"/>
          <w:szCs w:val="22"/>
        </w:rPr>
        <w:t>aganych przez Zamawiającego w S</w:t>
      </w:r>
      <w:r w:rsidRPr="00C172D3">
        <w:rPr>
          <w:rFonts w:ascii="Arial Narrow" w:hAnsi="Arial Narrow"/>
          <w:sz w:val="22"/>
          <w:szCs w:val="22"/>
        </w:rPr>
        <w:t xml:space="preserve">WZ i w niniejszej umowie </w:t>
      </w:r>
      <w:r w:rsidR="00DA6FEA">
        <w:rPr>
          <w:rFonts w:ascii="Arial Narrow" w:hAnsi="Arial Narrow"/>
          <w:sz w:val="22"/>
          <w:szCs w:val="22"/>
        </w:rPr>
        <w:t xml:space="preserve">Przedstawiciel Zamawiającego </w:t>
      </w:r>
      <w:r w:rsidRPr="00C172D3">
        <w:rPr>
          <w:rFonts w:ascii="Arial Narrow" w:hAnsi="Arial Narrow"/>
          <w:sz w:val="22"/>
          <w:szCs w:val="22"/>
        </w:rPr>
        <w:t xml:space="preserve">odmawia odbioru sprzętu, a Wykonawca w tym samym dniu zobowiązuje się usunąć sprzęt z terenu Zamawiającego na własny koszt i ryzyko albo za zgodą </w:t>
      </w:r>
      <w:r w:rsidR="00DA6FEA">
        <w:rPr>
          <w:rFonts w:ascii="Arial Narrow" w:hAnsi="Arial Narrow"/>
          <w:sz w:val="22"/>
          <w:szCs w:val="22"/>
        </w:rPr>
        <w:t xml:space="preserve">Przedstawiciela Zamawiającego </w:t>
      </w:r>
      <w:r w:rsidRPr="00C172D3">
        <w:rPr>
          <w:rFonts w:ascii="Arial Narrow" w:hAnsi="Arial Narrow"/>
          <w:sz w:val="22"/>
          <w:szCs w:val="22"/>
        </w:rPr>
        <w:t xml:space="preserve">pozostawia sprzęt na terenie Zamawiającego na własny koszt i ryzyko, pod warunkiem iż wada jakościowa może zostać usunięta w siedzibie Zamawiającego. </w:t>
      </w:r>
      <w:r w:rsidR="00B8484D">
        <w:rPr>
          <w:rFonts w:ascii="Arial Narrow" w:hAnsi="Arial Narrow"/>
          <w:sz w:val="22"/>
          <w:szCs w:val="22"/>
        </w:rPr>
        <w:t xml:space="preserve">Wykonawca dostarcza sprzęt spełniający parametry wymagane przez Zamawiającego w terminie do 3 dni roboczych od dnia stwierdzenia wady. </w:t>
      </w:r>
      <w:r w:rsidRPr="00C172D3">
        <w:rPr>
          <w:rFonts w:ascii="Arial Narrow" w:hAnsi="Arial Narrow"/>
          <w:sz w:val="22"/>
          <w:szCs w:val="22"/>
        </w:rPr>
        <w:t xml:space="preserve">Odmowę odbioru sporządza się na piśmie. W takiej sytuacji przyjmuje się, że Wykonawca nie wykonał umowy. </w:t>
      </w:r>
      <w:r w:rsidR="00DA6FEA">
        <w:rPr>
          <w:rFonts w:ascii="Arial Narrow" w:hAnsi="Arial Narrow"/>
          <w:sz w:val="22"/>
          <w:szCs w:val="22"/>
        </w:rPr>
        <w:t>Przedstawiciel Zamawiającego wstrzymuje się z podpisaniem protokołu odbioru.</w:t>
      </w:r>
    </w:p>
    <w:p w:rsidR="004E3895" w:rsidRPr="00E759BD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E759BD" w:rsidRDefault="004E3895" w:rsidP="00E759BD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E759BD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</w:t>
      </w:r>
      <w:r w:rsidR="00610068" w:rsidRPr="00E759BD">
        <w:rPr>
          <w:rFonts w:ascii="Arial Narrow" w:hAnsi="Arial Narrow"/>
          <w:sz w:val="22"/>
          <w:szCs w:val="22"/>
        </w:rPr>
        <w:t xml:space="preserve">sprzętu przez </w:t>
      </w:r>
      <w:r w:rsidR="002535AF">
        <w:rPr>
          <w:rFonts w:ascii="Arial Narrow" w:hAnsi="Arial Narrow"/>
          <w:sz w:val="22"/>
          <w:szCs w:val="22"/>
        </w:rPr>
        <w:t>Przedstawiciel</w:t>
      </w:r>
      <w:r w:rsidR="00D52730">
        <w:rPr>
          <w:rFonts w:ascii="Arial Narrow" w:hAnsi="Arial Narrow"/>
          <w:sz w:val="22"/>
          <w:szCs w:val="22"/>
        </w:rPr>
        <w:t>a</w:t>
      </w:r>
      <w:r w:rsidR="002535AF">
        <w:rPr>
          <w:rFonts w:ascii="Arial Narrow" w:hAnsi="Arial Narrow"/>
          <w:sz w:val="22"/>
          <w:szCs w:val="22"/>
        </w:rPr>
        <w:t xml:space="preserve"> Zamawiającego wstrzymuje się z podpisaniem protokołu odbioru.</w:t>
      </w:r>
    </w:p>
    <w:p w:rsidR="001F756E" w:rsidRPr="00C172D3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610ABA">
        <w:rPr>
          <w:rFonts w:ascii="Arial Narrow" w:hAnsi="Arial Narrow"/>
          <w:sz w:val="22"/>
          <w:szCs w:val="22"/>
        </w:rPr>
        <w:t xml:space="preserve"> ( nazewnictwo zgodne z punktem 1 – Nazwa sprzętu – ze Specyfikacji technicznej – załącznik nr 1)</w:t>
      </w:r>
      <w:r w:rsidRPr="00C172D3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C172D3" w:rsidRDefault="001F756E" w:rsidP="006E3A34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C172D3">
        <w:rPr>
          <w:rFonts w:ascii="Arial Narrow" w:hAnsi="Arial Narrow"/>
          <w:i w:val="0"/>
          <w:sz w:val="22"/>
          <w:szCs w:val="22"/>
        </w:rPr>
        <w:t xml:space="preserve">Wykonawca </w:t>
      </w:r>
      <w:r w:rsidRPr="00C172D3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="006A6CDF">
        <w:rPr>
          <w:rFonts w:ascii="Arial Narrow" w:hAnsi="Arial Narrow"/>
          <w:b w:val="0"/>
          <w:i w:val="0"/>
          <w:sz w:val="22"/>
          <w:szCs w:val="22"/>
        </w:rPr>
        <w:t xml:space="preserve"> </w:t>
      </w:r>
      <w:hyperlink r:id="rId9" w:history="1">
        <w:r w:rsidRPr="00C172D3">
          <w:rPr>
            <w:rStyle w:val="Hipercze"/>
            <w:rFonts w:ascii="Arial Narrow" w:hAnsi="Arial Narrow"/>
            <w:b w:val="0"/>
            <w:i w:val="0"/>
            <w:sz w:val="22"/>
            <w:szCs w:val="22"/>
            <w:u w:val="none"/>
          </w:rPr>
          <w:t>faktury.cm@10wsk.mil.pl</w:t>
        </w:r>
      </w:hyperlink>
      <w:r w:rsidR="002535AF">
        <w:rPr>
          <w:rStyle w:val="Hipercze"/>
          <w:rFonts w:ascii="Arial Narrow" w:hAnsi="Arial Narrow"/>
          <w:b w:val="0"/>
          <w:i w:val="0"/>
          <w:sz w:val="22"/>
          <w:szCs w:val="22"/>
          <w:u w:val="none"/>
        </w:rPr>
        <w:t>.</w:t>
      </w:r>
    </w:p>
    <w:p w:rsidR="00C44506" w:rsidRPr="00C172D3" w:rsidRDefault="00C44506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3</w:t>
      </w:r>
    </w:p>
    <w:p w:rsidR="00C44506" w:rsidRPr="001F2F2F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C172D3">
        <w:rPr>
          <w:rFonts w:ascii="Arial Narrow" w:hAnsi="Arial Narrow"/>
          <w:sz w:val="22"/>
          <w:szCs w:val="22"/>
        </w:rPr>
        <w:t>y</w:t>
      </w:r>
      <w:r w:rsidRPr="00C172D3">
        <w:rPr>
          <w:rFonts w:ascii="Arial Narrow" w:hAnsi="Arial Narrow"/>
          <w:sz w:val="22"/>
          <w:szCs w:val="22"/>
        </w:rPr>
        <w:t xml:space="preserve"> objęt</w:t>
      </w:r>
      <w:r w:rsidR="00E72553">
        <w:rPr>
          <w:rFonts w:ascii="Arial Narrow" w:hAnsi="Arial Narrow"/>
          <w:sz w:val="22"/>
          <w:szCs w:val="22"/>
        </w:rPr>
        <w:t xml:space="preserve">ej  niniejszą </w:t>
      </w:r>
      <w:r w:rsidR="00E72553" w:rsidRPr="001F2F2F">
        <w:rPr>
          <w:rFonts w:ascii="Arial Narrow" w:hAnsi="Arial Narrow"/>
          <w:sz w:val="22"/>
          <w:szCs w:val="22"/>
        </w:rPr>
        <w:t xml:space="preserve">umową , chyba że niewykonanie lub niewłaściwe wykonanie dostawy nastąpi wskutek okoliczności, za które </w:t>
      </w:r>
      <w:r w:rsidR="00A839F1">
        <w:rPr>
          <w:rFonts w:ascii="Arial Narrow" w:hAnsi="Arial Narrow"/>
          <w:sz w:val="22"/>
          <w:szCs w:val="22"/>
        </w:rPr>
        <w:t>wyłączną odpowiedzialność ponosi Zamawiający.</w:t>
      </w:r>
      <w:r w:rsidR="00496987" w:rsidRPr="001F2F2F">
        <w:rPr>
          <w:rFonts w:ascii="Arial Narrow" w:hAnsi="Arial Narrow"/>
          <w:sz w:val="22"/>
          <w:szCs w:val="22"/>
        </w:rPr>
        <w:t xml:space="preserve"> </w:t>
      </w:r>
    </w:p>
    <w:p w:rsidR="00A839F1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839F1">
        <w:rPr>
          <w:rFonts w:ascii="Arial Narrow" w:hAnsi="Arial Narrow"/>
          <w:b/>
          <w:sz w:val="22"/>
          <w:szCs w:val="22"/>
        </w:rPr>
        <w:t xml:space="preserve">Wykonawca </w:t>
      </w:r>
      <w:r w:rsidRPr="00A839F1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A839F1">
        <w:rPr>
          <w:rFonts w:ascii="Arial Narrow" w:hAnsi="Arial Narrow"/>
          <w:sz w:val="22"/>
          <w:szCs w:val="22"/>
        </w:rPr>
        <w:t>zamówienia</w:t>
      </w:r>
      <w:r w:rsidRPr="00A839F1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A839F1">
        <w:rPr>
          <w:rFonts w:ascii="Arial Narrow" w:hAnsi="Arial Narrow"/>
          <w:sz w:val="22"/>
          <w:szCs w:val="22"/>
        </w:rPr>
        <w:t>e i bezpieczne warunki przewozu</w:t>
      </w:r>
      <w:r w:rsidRPr="00A839F1">
        <w:rPr>
          <w:rFonts w:ascii="Arial Narrow" w:hAnsi="Arial Narrow"/>
          <w:sz w:val="22"/>
          <w:szCs w:val="22"/>
        </w:rPr>
        <w:t xml:space="preserve">, montażu i uruchomienia </w:t>
      </w:r>
      <w:r w:rsidR="00E72553" w:rsidRPr="00A839F1">
        <w:rPr>
          <w:rFonts w:ascii="Arial Narrow" w:hAnsi="Arial Narrow"/>
          <w:sz w:val="22"/>
          <w:szCs w:val="22"/>
        </w:rPr>
        <w:t>sprzętu</w:t>
      </w:r>
      <w:r w:rsidR="00A839F1" w:rsidRPr="00A839F1">
        <w:rPr>
          <w:rFonts w:ascii="Arial Narrow" w:hAnsi="Arial Narrow"/>
          <w:sz w:val="22"/>
          <w:szCs w:val="22"/>
        </w:rPr>
        <w:t xml:space="preserve">. </w:t>
      </w:r>
    </w:p>
    <w:p w:rsidR="001020C2" w:rsidRPr="00A839F1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839F1">
        <w:rPr>
          <w:rFonts w:ascii="Arial Narrow" w:hAnsi="Arial Narrow"/>
          <w:b/>
          <w:sz w:val="22"/>
          <w:szCs w:val="22"/>
        </w:rPr>
        <w:t>Wykonawca</w:t>
      </w:r>
      <w:r w:rsidRPr="00A839F1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A839F1">
        <w:rPr>
          <w:rFonts w:ascii="Arial Narrow" w:hAnsi="Arial Narrow"/>
          <w:sz w:val="22"/>
          <w:szCs w:val="22"/>
        </w:rPr>
        <w:t>lub</w:t>
      </w:r>
      <w:r w:rsidRPr="00A839F1">
        <w:rPr>
          <w:rFonts w:ascii="Arial Narrow" w:hAnsi="Arial Narrow"/>
          <w:sz w:val="22"/>
          <w:szCs w:val="22"/>
        </w:rPr>
        <w:t xml:space="preserve"> w części osobom trzecim </w:t>
      </w:r>
      <w:r w:rsidR="002D4DDB">
        <w:rPr>
          <w:rFonts w:ascii="Arial Narrow" w:hAnsi="Arial Narrow"/>
          <w:sz w:val="22"/>
          <w:szCs w:val="22"/>
        </w:rPr>
        <w:br/>
      </w:r>
      <w:r w:rsidRPr="00A839F1">
        <w:rPr>
          <w:rFonts w:ascii="Arial Narrow" w:hAnsi="Arial Narrow"/>
          <w:sz w:val="22"/>
          <w:szCs w:val="22"/>
        </w:rPr>
        <w:t>w zakresie innym niż określony w ofercie, bez pisemnej zgody Zamawiającego.</w:t>
      </w:r>
    </w:p>
    <w:p w:rsidR="00903F22" w:rsidRPr="00C172D3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1F2F2F">
        <w:rPr>
          <w:rFonts w:ascii="Arial Narrow" w:hAnsi="Arial Narrow"/>
          <w:sz w:val="22"/>
          <w:szCs w:val="22"/>
        </w:rPr>
        <w:t>Wykonawca udziela ....- miesięcznej gwarancji na dostarczon</w:t>
      </w:r>
      <w:r w:rsidR="002535AF">
        <w:rPr>
          <w:rFonts w:ascii="Arial Narrow" w:hAnsi="Arial Narrow"/>
          <w:sz w:val="22"/>
          <w:szCs w:val="22"/>
        </w:rPr>
        <w:t>y sprzęt będący</w:t>
      </w:r>
      <w:r w:rsidR="003F22FD" w:rsidRPr="001F2F2F">
        <w:rPr>
          <w:rFonts w:ascii="Arial Narrow" w:hAnsi="Arial Narrow"/>
          <w:sz w:val="22"/>
          <w:szCs w:val="22"/>
        </w:rPr>
        <w:t xml:space="preserve"> przedmiotem niniejszej umowy</w:t>
      </w:r>
      <w:r w:rsidRPr="001F2F2F">
        <w:rPr>
          <w:rFonts w:ascii="Arial Narrow" w:hAnsi="Arial Narrow"/>
          <w:sz w:val="22"/>
          <w:szCs w:val="22"/>
        </w:rPr>
        <w:t xml:space="preserve">. </w:t>
      </w:r>
      <w:r w:rsidR="003F22FD" w:rsidRPr="001F2F2F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1F2F2F">
        <w:rPr>
          <w:rFonts w:ascii="Arial Narrow" w:hAnsi="Arial Narrow"/>
          <w:sz w:val="22"/>
          <w:szCs w:val="22"/>
        </w:rPr>
        <w:t>Dokument gwarancji zostanie</w:t>
      </w:r>
      <w:r w:rsidRPr="00C172D3">
        <w:rPr>
          <w:rFonts w:ascii="Arial Narrow" w:hAnsi="Arial Narrow"/>
          <w:sz w:val="22"/>
          <w:szCs w:val="22"/>
        </w:rPr>
        <w:t xml:space="preserve"> przekazany Zamawiającemu w dniu podpisania ostatecznego protokołu odbioru.</w:t>
      </w:r>
    </w:p>
    <w:p w:rsidR="00FD704B" w:rsidRPr="000C2928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4</w:t>
      </w:r>
    </w:p>
    <w:p w:rsidR="00C44506" w:rsidRPr="00C172D3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W okresie trwania umowy </w:t>
      </w: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C172D3">
        <w:rPr>
          <w:rFonts w:ascii="Arial Narrow" w:hAnsi="Arial Narrow"/>
          <w:b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 xml:space="preserve"> </w:t>
      </w:r>
      <w:r w:rsidR="002D4DDB">
        <w:rPr>
          <w:rFonts w:ascii="Arial Narrow" w:hAnsi="Arial Narrow"/>
          <w:sz w:val="22"/>
          <w:szCs w:val="22"/>
        </w:rPr>
        <w:br/>
      </w:r>
      <w:r w:rsidRPr="00C172D3">
        <w:rPr>
          <w:rFonts w:ascii="Arial Narrow" w:hAnsi="Arial Narrow"/>
          <w:sz w:val="22"/>
          <w:szCs w:val="22"/>
        </w:rPr>
        <w:t xml:space="preserve">w terminie 7 dni od zaistnienia zdarzenia o: </w:t>
      </w:r>
    </w:p>
    <w:p w:rsidR="00C44506" w:rsidRPr="00C172D3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zmianie nazwy lub siedziby </w:t>
      </w:r>
      <w:r w:rsidRPr="00C172D3">
        <w:rPr>
          <w:rFonts w:ascii="Arial Narrow" w:hAnsi="Arial Narrow"/>
          <w:b/>
          <w:sz w:val="22"/>
          <w:szCs w:val="22"/>
        </w:rPr>
        <w:t>Wykonawcy</w:t>
      </w:r>
      <w:r w:rsidRPr="00C172D3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C172D3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lastRenderedPageBreak/>
        <w:t xml:space="preserve">         pism skierowanych przez </w:t>
      </w:r>
      <w:r w:rsidRPr="00C172D3">
        <w:rPr>
          <w:rFonts w:ascii="Arial Narrow" w:hAnsi="Arial Narrow"/>
          <w:b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 xml:space="preserve"> do </w:t>
      </w:r>
      <w:r w:rsidRPr="00C172D3">
        <w:rPr>
          <w:rFonts w:ascii="Arial Narrow" w:hAnsi="Arial Narrow"/>
          <w:b/>
          <w:sz w:val="22"/>
          <w:szCs w:val="22"/>
        </w:rPr>
        <w:t>Wykonawcy</w:t>
      </w:r>
      <w:r w:rsidRPr="00C172D3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C172D3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2)</w:t>
      </w:r>
      <w:r w:rsidRPr="00C172D3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>,</w:t>
      </w:r>
    </w:p>
    <w:p w:rsidR="00DA0E23" w:rsidRPr="00C172D3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3</w:t>
      </w:r>
      <w:r w:rsidR="00C44506" w:rsidRPr="00C172D3">
        <w:rPr>
          <w:rFonts w:ascii="Arial Narrow" w:hAnsi="Arial Narrow"/>
          <w:sz w:val="22"/>
          <w:szCs w:val="22"/>
        </w:rPr>
        <w:t>)</w:t>
      </w:r>
      <w:r w:rsidR="00C44506" w:rsidRPr="00C172D3">
        <w:rPr>
          <w:rFonts w:ascii="Arial Narrow" w:hAnsi="Arial Narrow"/>
          <w:sz w:val="22"/>
          <w:szCs w:val="22"/>
        </w:rPr>
        <w:tab/>
        <w:t>ogłoszeniu likwidacji</w:t>
      </w:r>
      <w:r w:rsidR="002D4DDB">
        <w:rPr>
          <w:rFonts w:ascii="Arial Narrow" w:hAnsi="Arial Narrow"/>
          <w:sz w:val="22"/>
          <w:szCs w:val="22"/>
        </w:rPr>
        <w:t xml:space="preserve"> lub upadłości </w:t>
      </w:r>
      <w:r w:rsidR="00C44506" w:rsidRPr="00C172D3">
        <w:rPr>
          <w:rFonts w:ascii="Arial Narrow" w:hAnsi="Arial Narrow"/>
          <w:b/>
          <w:sz w:val="22"/>
          <w:szCs w:val="22"/>
        </w:rPr>
        <w:t>Wykonawcy</w:t>
      </w:r>
      <w:r w:rsidR="00C44506" w:rsidRPr="00C172D3">
        <w:rPr>
          <w:rFonts w:ascii="Arial Narrow" w:hAnsi="Arial Narrow"/>
          <w:sz w:val="22"/>
          <w:szCs w:val="22"/>
        </w:rPr>
        <w:t xml:space="preserve">, </w:t>
      </w:r>
    </w:p>
    <w:p w:rsidR="00C44506" w:rsidRPr="00C172D3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4)      </w:t>
      </w:r>
      <w:r w:rsidR="00C44506" w:rsidRPr="00C172D3">
        <w:rPr>
          <w:rFonts w:ascii="Arial Narrow" w:hAnsi="Arial Narrow"/>
          <w:sz w:val="22"/>
          <w:szCs w:val="22"/>
        </w:rPr>
        <w:t xml:space="preserve">zawieszeniu </w:t>
      </w:r>
      <w:r w:rsidR="001F756E" w:rsidRPr="00C172D3">
        <w:rPr>
          <w:rFonts w:ascii="Arial Narrow" w:hAnsi="Arial Narrow"/>
          <w:sz w:val="22"/>
          <w:szCs w:val="22"/>
        </w:rPr>
        <w:t>albo zakończeniu</w:t>
      </w:r>
      <w:r w:rsidR="000C2928">
        <w:rPr>
          <w:rFonts w:ascii="Arial Narrow" w:hAnsi="Arial Narrow"/>
          <w:sz w:val="22"/>
          <w:szCs w:val="22"/>
        </w:rPr>
        <w:t xml:space="preserve"> </w:t>
      </w:r>
      <w:r w:rsidR="00C44506" w:rsidRPr="00C172D3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C172D3">
        <w:rPr>
          <w:rFonts w:ascii="Arial Narrow" w:hAnsi="Arial Narrow"/>
          <w:b/>
          <w:sz w:val="22"/>
          <w:szCs w:val="22"/>
        </w:rPr>
        <w:t>Wykonawcę</w:t>
      </w:r>
      <w:r w:rsidR="001F756E" w:rsidRPr="00C172D3">
        <w:rPr>
          <w:rFonts w:ascii="Arial Narrow" w:hAnsi="Arial Narrow"/>
          <w:sz w:val="22"/>
          <w:szCs w:val="22"/>
        </w:rPr>
        <w:t>,</w:t>
      </w:r>
    </w:p>
    <w:p w:rsidR="001F756E" w:rsidRPr="00C172D3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5)      zmianie formy prawnej </w:t>
      </w:r>
      <w:r w:rsidRPr="00C172D3">
        <w:rPr>
          <w:rFonts w:ascii="Arial Narrow" w:hAnsi="Arial Narrow"/>
          <w:b/>
          <w:sz w:val="22"/>
          <w:szCs w:val="22"/>
        </w:rPr>
        <w:t>Wykonawcy.</w:t>
      </w:r>
    </w:p>
    <w:p w:rsidR="00FD704B" w:rsidRDefault="00DA0E23" w:rsidP="00555EEB">
      <w:p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ab/>
      </w:r>
    </w:p>
    <w:p w:rsidR="00C44506" w:rsidRPr="00C172D3" w:rsidRDefault="00C44506" w:rsidP="00555EEB">
      <w:p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5</w:t>
      </w:r>
    </w:p>
    <w:p w:rsidR="002D4DDB" w:rsidRPr="002D4DDB" w:rsidRDefault="00C44506" w:rsidP="00555EEB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Nadzór ze strony </w:t>
      </w:r>
      <w:r w:rsidRPr="00C172D3">
        <w:rPr>
          <w:rFonts w:ascii="Arial Narrow" w:hAnsi="Arial Narrow"/>
          <w:b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C172D3">
        <w:rPr>
          <w:rFonts w:ascii="Arial Narrow" w:hAnsi="Arial Narrow"/>
          <w:b/>
          <w:bCs/>
          <w:sz w:val="22"/>
          <w:szCs w:val="22"/>
        </w:rPr>
        <w:t>Szef</w:t>
      </w:r>
      <w:r w:rsidR="001F756E" w:rsidRPr="00C172D3">
        <w:rPr>
          <w:rFonts w:ascii="Arial Narrow" w:hAnsi="Arial Narrow"/>
          <w:b/>
          <w:bCs/>
          <w:sz w:val="22"/>
          <w:szCs w:val="22"/>
        </w:rPr>
        <w:t xml:space="preserve"> Wydziału</w:t>
      </w:r>
      <w:r w:rsidRPr="00C172D3">
        <w:rPr>
          <w:rFonts w:ascii="Arial Narrow" w:hAnsi="Arial Narrow"/>
          <w:b/>
          <w:bCs/>
          <w:sz w:val="22"/>
          <w:szCs w:val="22"/>
        </w:rPr>
        <w:t xml:space="preserve"> Zaopatrzenia Medycznego</w:t>
      </w:r>
      <w:r w:rsidR="00D52730">
        <w:rPr>
          <w:rFonts w:ascii="Arial Narrow" w:hAnsi="Arial Narrow"/>
          <w:b/>
          <w:bCs/>
          <w:sz w:val="22"/>
          <w:szCs w:val="22"/>
        </w:rPr>
        <w:t xml:space="preserve"> </w:t>
      </w:r>
      <w:r w:rsidR="00A23D9E" w:rsidRPr="00C172D3">
        <w:rPr>
          <w:rFonts w:ascii="Arial Narrow" w:hAnsi="Arial Narrow"/>
          <w:b/>
          <w:bCs/>
          <w:sz w:val="22"/>
          <w:szCs w:val="22"/>
        </w:rPr>
        <w:t xml:space="preserve">ppłk </w:t>
      </w:r>
      <w:r w:rsidR="001F756E" w:rsidRPr="00C172D3">
        <w:rPr>
          <w:rFonts w:ascii="Arial Narrow" w:hAnsi="Arial Narrow"/>
          <w:b/>
          <w:bCs/>
          <w:sz w:val="22"/>
          <w:szCs w:val="22"/>
        </w:rPr>
        <w:t xml:space="preserve">mgr farm. </w:t>
      </w:r>
      <w:r w:rsidR="00DC070E" w:rsidRPr="00C172D3">
        <w:rPr>
          <w:rFonts w:ascii="Arial Narrow" w:hAnsi="Arial Narrow"/>
          <w:b/>
          <w:bCs/>
          <w:sz w:val="22"/>
          <w:szCs w:val="22"/>
        </w:rPr>
        <w:t xml:space="preserve">Mariusz </w:t>
      </w:r>
      <w:r w:rsidR="001F756E" w:rsidRPr="00C172D3">
        <w:rPr>
          <w:rFonts w:ascii="Arial Narrow" w:hAnsi="Arial Narrow"/>
          <w:b/>
          <w:bCs/>
          <w:sz w:val="22"/>
          <w:szCs w:val="22"/>
        </w:rPr>
        <w:t>Ż</w:t>
      </w:r>
      <w:r w:rsidR="00DC070E" w:rsidRPr="00C172D3">
        <w:rPr>
          <w:rFonts w:ascii="Arial Narrow" w:hAnsi="Arial Narrow"/>
          <w:b/>
          <w:bCs/>
          <w:sz w:val="22"/>
          <w:szCs w:val="22"/>
        </w:rPr>
        <w:t>UKOWSK</w:t>
      </w:r>
      <w:r w:rsidR="00F34A37" w:rsidRPr="00C172D3">
        <w:rPr>
          <w:rFonts w:ascii="Arial Narrow" w:hAnsi="Arial Narrow"/>
          <w:b/>
          <w:bCs/>
          <w:sz w:val="22"/>
          <w:szCs w:val="22"/>
        </w:rPr>
        <w:t>I</w:t>
      </w:r>
      <w:r w:rsidR="001F756E" w:rsidRPr="00C172D3">
        <w:rPr>
          <w:rFonts w:ascii="Arial Narrow" w:hAnsi="Arial Narrow"/>
          <w:b/>
          <w:bCs/>
          <w:sz w:val="22"/>
          <w:szCs w:val="22"/>
        </w:rPr>
        <w:t xml:space="preserve"> lub osoba go zastępująca</w:t>
      </w:r>
    </w:p>
    <w:p w:rsidR="00D57E39" w:rsidRPr="00D57E39" w:rsidRDefault="006F78FD" w:rsidP="002D4DD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C172D3">
        <w:rPr>
          <w:rFonts w:ascii="Arial Narrow" w:hAnsi="Arial Narrow"/>
          <w:sz w:val="22"/>
          <w:szCs w:val="22"/>
        </w:rPr>
        <w:t>tel. 261 417</w:t>
      </w:r>
      <w:r w:rsidR="002535AF">
        <w:rPr>
          <w:rFonts w:ascii="Arial Narrow" w:hAnsi="Arial Narrow"/>
          <w:sz w:val="22"/>
          <w:szCs w:val="22"/>
        </w:rPr>
        <w:t> </w:t>
      </w:r>
      <w:r w:rsidR="003922B4" w:rsidRPr="00C172D3">
        <w:rPr>
          <w:rFonts w:ascii="Arial Narrow" w:hAnsi="Arial Narrow"/>
          <w:sz w:val="22"/>
          <w:szCs w:val="22"/>
        </w:rPr>
        <w:t>385</w:t>
      </w:r>
      <w:r w:rsidR="002535AF">
        <w:rPr>
          <w:rFonts w:ascii="Arial Narrow" w:hAnsi="Arial Narrow"/>
          <w:sz w:val="22"/>
          <w:szCs w:val="22"/>
        </w:rPr>
        <w:t xml:space="preserve"> </w:t>
      </w:r>
      <w:r w:rsidR="00305B5E" w:rsidRPr="00C172D3">
        <w:rPr>
          <w:rFonts w:ascii="Arial Narrow" w:hAnsi="Arial Narrow"/>
          <w:sz w:val="22"/>
          <w:szCs w:val="22"/>
        </w:rPr>
        <w:t xml:space="preserve">lub  261 416 196 </w:t>
      </w:r>
      <w:r w:rsidR="00DA0E23" w:rsidRPr="00C172D3">
        <w:rPr>
          <w:rFonts w:ascii="Arial Narrow" w:hAnsi="Arial Narrow"/>
          <w:sz w:val="22"/>
          <w:szCs w:val="22"/>
        </w:rPr>
        <w:t xml:space="preserve">e-mail </w:t>
      </w:r>
      <w:r w:rsidR="00C51311" w:rsidRPr="00C172D3">
        <w:rPr>
          <w:rFonts w:ascii="Arial Narrow" w:hAnsi="Arial Narrow" w:cs="TimesNewRomanPSMT"/>
          <w:color w:val="0000FF"/>
          <w:sz w:val="22"/>
          <w:szCs w:val="22"/>
        </w:rPr>
        <w:t xml:space="preserve">wzmed@10wsk.mil.pl </w:t>
      </w:r>
    </w:p>
    <w:p w:rsidR="002535AF" w:rsidRDefault="002535AF" w:rsidP="002535AF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Upoważnionymi osobami do kontaktu z Wykonawcą są także: Kierownik Wydziału Zaopatrzenia i Naprawy Sprzętu Medycznego: Piotr Lesiński tel. 261 417 387 lub 261 417 388;  e-mail: </w:t>
      </w:r>
      <w:hyperlink r:id="rId10" w:history="1">
        <w:r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</w:p>
    <w:p w:rsidR="002535AF" w:rsidRDefault="002535AF" w:rsidP="002535AF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Daria Wiśniewska, </w:t>
      </w:r>
      <w:r>
        <w:rPr>
          <w:rFonts w:ascii="Arial Narrow" w:hAnsi="Arial Narrow"/>
          <w:sz w:val="22"/>
          <w:szCs w:val="22"/>
        </w:rPr>
        <w:br/>
        <w:t xml:space="preserve">tel. 261 416 215, e-mail: </w:t>
      </w:r>
      <w:hyperlink r:id="rId11" w:history="1">
        <w:r w:rsidRPr="004D13CD">
          <w:rPr>
            <w:rStyle w:val="Hipercze"/>
            <w:rFonts w:ascii="Arial Narrow" w:hAnsi="Arial Narrow"/>
            <w:sz w:val="22"/>
            <w:szCs w:val="22"/>
          </w:rPr>
          <w:t>daria.wisniewska@10wsk.mil.pl</w:t>
        </w:r>
      </w:hyperlink>
      <w:r>
        <w:rPr>
          <w:rFonts w:ascii="Arial Narrow" w:hAnsi="Arial Narrow"/>
          <w:sz w:val="22"/>
          <w:szCs w:val="22"/>
        </w:rPr>
        <w:t xml:space="preserve"> </w:t>
      </w:r>
    </w:p>
    <w:p w:rsidR="00C44506" w:rsidRPr="002D4DDB" w:rsidRDefault="002535AF" w:rsidP="002535AF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 </w:t>
      </w:r>
      <w:r w:rsidR="00C44506" w:rsidRPr="00C172D3">
        <w:rPr>
          <w:rFonts w:ascii="Arial Narrow" w:hAnsi="Arial Narrow"/>
          <w:sz w:val="22"/>
          <w:szCs w:val="22"/>
        </w:rPr>
        <w:t xml:space="preserve">Nadzór nad realizacją umowy ze strony </w:t>
      </w:r>
      <w:r w:rsidR="00C44506" w:rsidRPr="00C172D3">
        <w:rPr>
          <w:rFonts w:ascii="Arial Narrow" w:hAnsi="Arial Narrow"/>
          <w:b/>
          <w:sz w:val="22"/>
          <w:szCs w:val="22"/>
        </w:rPr>
        <w:t>Wykonawcy</w:t>
      </w:r>
      <w:r w:rsidR="00C44506" w:rsidRPr="00C172D3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C172D3">
        <w:rPr>
          <w:rFonts w:ascii="Arial Narrow" w:hAnsi="Arial Narrow" w:cs="Helvetica"/>
          <w:b/>
          <w:sz w:val="22"/>
          <w:szCs w:val="22"/>
        </w:rPr>
        <w:t>...</w:t>
      </w:r>
      <w:r>
        <w:rPr>
          <w:rFonts w:ascii="Arial Narrow" w:hAnsi="Arial Narrow" w:cs="Helvetica"/>
          <w:b/>
          <w:sz w:val="22"/>
          <w:szCs w:val="22"/>
        </w:rPr>
        <w:t>………</w:t>
      </w:r>
      <w:r w:rsidR="00A23D9E" w:rsidRPr="00C172D3">
        <w:rPr>
          <w:rFonts w:ascii="Arial Narrow" w:hAnsi="Arial Narrow" w:cs="Helvetica"/>
          <w:b/>
          <w:sz w:val="22"/>
          <w:szCs w:val="22"/>
        </w:rPr>
        <w:t>...........</w:t>
      </w:r>
      <w:r w:rsidR="00A23D9E" w:rsidRPr="00C172D3">
        <w:rPr>
          <w:rFonts w:ascii="Arial Narrow" w:hAnsi="Arial Narrow"/>
          <w:sz w:val="22"/>
          <w:szCs w:val="22"/>
        </w:rPr>
        <w:t xml:space="preserve">tel. </w:t>
      </w:r>
      <w:r w:rsidR="00A23D9E" w:rsidRPr="00C172D3">
        <w:rPr>
          <w:rFonts w:ascii="Arial Narrow" w:hAnsi="Arial Narrow" w:cs="Helvetica"/>
          <w:sz w:val="22"/>
          <w:szCs w:val="22"/>
        </w:rPr>
        <w:t>.....................</w:t>
      </w:r>
      <w:r w:rsidR="005B1066" w:rsidRPr="00C172D3">
        <w:rPr>
          <w:rFonts w:ascii="Arial Narrow" w:hAnsi="Arial Narrow" w:cs="Helvetica"/>
          <w:sz w:val="22"/>
          <w:szCs w:val="22"/>
        </w:rPr>
        <w:t xml:space="preserve">, </w:t>
      </w:r>
      <w:r>
        <w:rPr>
          <w:rFonts w:ascii="Arial Narrow" w:hAnsi="Arial Narrow" w:cs="Helvetica"/>
          <w:sz w:val="22"/>
          <w:szCs w:val="22"/>
        </w:rPr>
        <w:br/>
      </w:r>
      <w:r w:rsidR="00DA0E23" w:rsidRPr="00C172D3">
        <w:rPr>
          <w:rFonts w:ascii="Arial Narrow" w:hAnsi="Arial Narrow"/>
          <w:sz w:val="22"/>
          <w:szCs w:val="22"/>
        </w:rPr>
        <w:t>e- mail</w:t>
      </w:r>
      <w:r w:rsidR="005B1066" w:rsidRPr="00C172D3">
        <w:rPr>
          <w:rFonts w:ascii="Arial Narrow" w:hAnsi="Arial Narrow"/>
          <w:sz w:val="22"/>
          <w:szCs w:val="22"/>
        </w:rPr>
        <w:t xml:space="preserve">:  </w:t>
      </w:r>
      <w:r w:rsidR="00A23D9E" w:rsidRPr="00C172D3">
        <w:rPr>
          <w:rFonts w:ascii="Arial Narrow" w:hAnsi="Arial Narrow" w:cs="Helvetica"/>
          <w:color w:val="0000FF"/>
          <w:sz w:val="22"/>
          <w:szCs w:val="22"/>
        </w:rPr>
        <w:t>..............</w:t>
      </w:r>
      <w:r>
        <w:rPr>
          <w:rFonts w:ascii="Arial Narrow" w:hAnsi="Arial Narrow" w:cs="Helvetica"/>
          <w:color w:val="0000FF"/>
          <w:sz w:val="22"/>
          <w:szCs w:val="22"/>
        </w:rPr>
        <w:t>…………</w:t>
      </w:r>
      <w:r w:rsidR="00A23D9E" w:rsidRPr="00C172D3">
        <w:rPr>
          <w:rFonts w:ascii="Arial Narrow" w:hAnsi="Arial Narrow" w:cs="Helvetica"/>
          <w:color w:val="0000FF"/>
          <w:sz w:val="22"/>
          <w:szCs w:val="22"/>
        </w:rPr>
        <w:t>................</w:t>
      </w:r>
    </w:p>
    <w:p w:rsidR="002D4DDB" w:rsidRPr="002D4DDB" w:rsidRDefault="002D4DDB" w:rsidP="002D4DDB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2D4DDB">
        <w:rPr>
          <w:rFonts w:ascii="Arial Narrow" w:hAnsi="Arial Narrow"/>
          <w:sz w:val="22"/>
          <w:szCs w:val="22"/>
        </w:rPr>
        <w:t xml:space="preserve">Zmiany osób wskazanych w ust. powyżej nie wymagają aneksu do umowy pod warunkiem pisemnego poinformowania drugiej strony o zaistnieniu zmiany. </w:t>
      </w:r>
    </w:p>
    <w:p w:rsidR="002D4DDB" w:rsidRDefault="002D4DDB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C172D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6</w:t>
      </w:r>
    </w:p>
    <w:p w:rsidR="00C44506" w:rsidRPr="00C172D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 xml:space="preserve">Wykonawca </w:t>
      </w:r>
      <w:r w:rsidRPr="00C172D3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C172D3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66131C" w:rsidRPr="00C172D3">
        <w:rPr>
          <w:rFonts w:ascii="Arial Narrow" w:hAnsi="Arial Narrow"/>
          <w:bCs/>
          <w:sz w:val="22"/>
          <w:szCs w:val="22"/>
        </w:rPr>
        <w:t>organu założycielskiego</w:t>
      </w:r>
      <w:r w:rsidR="001769AE" w:rsidRPr="00C172D3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C172D3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C172D3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C172D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7</w:t>
      </w:r>
    </w:p>
    <w:p w:rsidR="002535AF" w:rsidRDefault="002535AF" w:rsidP="002535AF">
      <w:pPr>
        <w:numPr>
          <w:ilvl w:val="2"/>
          <w:numId w:val="2"/>
        </w:numPr>
        <w:tabs>
          <w:tab w:val="num" w:pos="426"/>
        </w:tabs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 przedmiot zamówienia Zamawiający zapłaci kwotę w wysokości </w:t>
      </w:r>
      <w:r w:rsidR="000519C1">
        <w:rPr>
          <w:rFonts w:ascii="Arial Narrow" w:hAnsi="Arial Narrow"/>
          <w:sz w:val="22"/>
          <w:szCs w:val="22"/>
        </w:rPr>
        <w:t>brutto</w:t>
      </w:r>
      <w:r>
        <w:rPr>
          <w:rFonts w:ascii="Arial Narrow" w:hAnsi="Arial Narrow"/>
          <w:sz w:val="22"/>
          <w:szCs w:val="22"/>
        </w:rPr>
        <w:t>..................................(słownie: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....%, tj. .......... zł </w:t>
      </w:r>
      <w:r w:rsidR="002D4DDB"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 xml:space="preserve">(słownie ..............……………...) </w:t>
      </w:r>
      <w:r w:rsidR="000519C1" w:rsidRPr="000519C1">
        <w:rPr>
          <w:rFonts w:ascii="Arial Narrow" w:hAnsi="Arial Narrow"/>
          <w:sz w:val="22"/>
          <w:szCs w:val="22"/>
        </w:rPr>
        <w:t>netto</w:t>
      </w:r>
      <w:r w:rsidRPr="000519C1">
        <w:rPr>
          <w:rFonts w:ascii="Arial Narrow" w:hAnsi="Arial Narrow"/>
          <w:sz w:val="22"/>
          <w:szCs w:val="22"/>
        </w:rPr>
        <w:t xml:space="preserve"> ...........…….......( słownie: ......................………………………..... ).</w:t>
      </w:r>
    </w:p>
    <w:p w:rsidR="00C44506" w:rsidRPr="001F2F2F" w:rsidRDefault="002535AF" w:rsidP="002535AF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311295">
        <w:rPr>
          <w:rFonts w:ascii="Arial Narrow" w:hAnsi="Arial Narrow"/>
          <w:sz w:val="22"/>
          <w:szCs w:val="22"/>
        </w:rPr>
        <w:t xml:space="preserve"> </w:t>
      </w:r>
      <w:r w:rsidR="00C44506" w:rsidRPr="00311295">
        <w:rPr>
          <w:rFonts w:ascii="Arial Narrow" w:hAnsi="Arial Narrow"/>
          <w:sz w:val="22"/>
          <w:szCs w:val="22"/>
        </w:rPr>
        <w:t>Jako walutę płatności przyjmuje się PLN.</w:t>
      </w:r>
    </w:p>
    <w:p w:rsidR="002535AF" w:rsidRDefault="002535AF" w:rsidP="002535AF">
      <w:pPr>
        <w:numPr>
          <w:ilvl w:val="1"/>
          <w:numId w:val="2"/>
        </w:numPr>
        <w:tabs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C172D3" w:rsidRDefault="00C44506" w:rsidP="002535AF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Termin płatności wynosi </w:t>
      </w:r>
      <w:r w:rsidR="002535AF">
        <w:rPr>
          <w:rFonts w:ascii="Arial Narrow" w:hAnsi="Arial Narrow"/>
          <w:b/>
          <w:bCs/>
          <w:sz w:val="22"/>
          <w:szCs w:val="22"/>
        </w:rPr>
        <w:t>6</w:t>
      </w:r>
      <w:r w:rsidRPr="00C172D3">
        <w:rPr>
          <w:rFonts w:ascii="Arial Narrow" w:hAnsi="Arial Narrow"/>
          <w:b/>
          <w:bCs/>
          <w:sz w:val="22"/>
          <w:szCs w:val="22"/>
        </w:rPr>
        <w:t>0</w:t>
      </w:r>
      <w:r w:rsidRPr="00C172D3">
        <w:rPr>
          <w:rFonts w:ascii="Arial Narrow" w:hAnsi="Arial Narrow"/>
          <w:sz w:val="22"/>
          <w:szCs w:val="22"/>
        </w:rPr>
        <w:t xml:space="preserve"> dni od dnia</w:t>
      </w:r>
      <w:r w:rsidR="00F54073" w:rsidRPr="00C172D3">
        <w:rPr>
          <w:rFonts w:ascii="Arial Narrow" w:hAnsi="Arial Narrow"/>
          <w:sz w:val="22"/>
          <w:szCs w:val="22"/>
        </w:rPr>
        <w:t xml:space="preserve"> doręczenia Zamawiającemu </w:t>
      </w:r>
      <w:r w:rsidRPr="00C172D3">
        <w:rPr>
          <w:rFonts w:ascii="Arial Narrow" w:hAnsi="Arial Narrow"/>
          <w:sz w:val="22"/>
          <w:szCs w:val="22"/>
        </w:rPr>
        <w:t>prawidłowo wystawi</w:t>
      </w:r>
      <w:r w:rsidR="00F54073" w:rsidRPr="00C172D3">
        <w:rPr>
          <w:rFonts w:ascii="Arial Narrow" w:hAnsi="Arial Narrow"/>
          <w:sz w:val="22"/>
          <w:szCs w:val="22"/>
        </w:rPr>
        <w:t>onej</w:t>
      </w:r>
      <w:r w:rsidRPr="00C172D3">
        <w:rPr>
          <w:rFonts w:ascii="Arial Narrow" w:hAnsi="Arial Narrow"/>
          <w:sz w:val="22"/>
          <w:szCs w:val="22"/>
        </w:rPr>
        <w:t xml:space="preserve"> przez </w:t>
      </w:r>
      <w:r w:rsidRPr="00C172D3">
        <w:rPr>
          <w:rFonts w:ascii="Arial Narrow" w:hAnsi="Arial Narrow"/>
          <w:b/>
          <w:sz w:val="22"/>
          <w:szCs w:val="22"/>
        </w:rPr>
        <w:t xml:space="preserve">Wykonawcę </w:t>
      </w:r>
      <w:r w:rsidRPr="00C172D3">
        <w:rPr>
          <w:rFonts w:ascii="Arial Narrow" w:hAnsi="Arial Narrow"/>
          <w:sz w:val="22"/>
          <w:szCs w:val="22"/>
        </w:rPr>
        <w:t>faktury</w:t>
      </w:r>
      <w:r w:rsidRPr="00C172D3">
        <w:rPr>
          <w:rFonts w:ascii="Arial Narrow" w:hAnsi="Arial Narrow"/>
          <w:b/>
          <w:sz w:val="22"/>
          <w:szCs w:val="22"/>
        </w:rPr>
        <w:t>,</w:t>
      </w:r>
      <w:r w:rsidRPr="00C172D3">
        <w:rPr>
          <w:rFonts w:ascii="Arial Narrow" w:hAnsi="Arial Narrow"/>
          <w:sz w:val="22"/>
          <w:szCs w:val="22"/>
        </w:rPr>
        <w:t xml:space="preserve"> na konto bankowe </w:t>
      </w:r>
      <w:r w:rsidRPr="00C172D3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C172D3">
        <w:rPr>
          <w:rFonts w:ascii="Arial Narrow" w:hAnsi="Arial Narrow"/>
          <w:sz w:val="22"/>
          <w:szCs w:val="22"/>
        </w:rPr>
        <w:t>wskazane na fakturze,</w:t>
      </w:r>
      <w:r w:rsidR="000C2928">
        <w:rPr>
          <w:rFonts w:ascii="Arial Narrow" w:hAnsi="Arial Narrow"/>
          <w:sz w:val="22"/>
          <w:szCs w:val="22"/>
        </w:rPr>
        <w:t xml:space="preserve"> </w:t>
      </w:r>
      <w:r w:rsidRPr="00C172D3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>
        <w:rPr>
          <w:rFonts w:ascii="Arial Narrow" w:hAnsi="Arial Narrow"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</w:p>
    <w:p w:rsidR="00C44506" w:rsidRPr="00C172D3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C172D3">
        <w:rPr>
          <w:rFonts w:ascii="Arial Narrow" w:hAnsi="Arial Narrow"/>
          <w:sz w:val="22"/>
          <w:szCs w:val="22"/>
        </w:rPr>
        <w:t>obciążenia</w:t>
      </w:r>
      <w:r w:rsidRPr="00C172D3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C172D3">
        <w:rPr>
          <w:rFonts w:ascii="Arial Narrow" w:hAnsi="Arial Narrow"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>.</w:t>
      </w:r>
    </w:p>
    <w:p w:rsidR="00FD704B" w:rsidRPr="00C172D3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8</w:t>
      </w:r>
    </w:p>
    <w:p w:rsidR="0073189A" w:rsidRPr="00C172D3" w:rsidRDefault="00C44506" w:rsidP="00A03E2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 xml:space="preserve"> zapłaci </w:t>
      </w:r>
      <w:r w:rsidRPr="00C172D3">
        <w:rPr>
          <w:rFonts w:ascii="Arial Narrow" w:hAnsi="Arial Narrow"/>
          <w:b/>
          <w:sz w:val="22"/>
          <w:szCs w:val="22"/>
        </w:rPr>
        <w:t>Zamawiającemu</w:t>
      </w:r>
      <w:r w:rsidR="00D6017B" w:rsidRPr="00C172D3">
        <w:rPr>
          <w:rFonts w:ascii="Arial Narrow" w:hAnsi="Arial Narrow"/>
          <w:sz w:val="22"/>
          <w:szCs w:val="22"/>
        </w:rPr>
        <w:t xml:space="preserve"> kar</w:t>
      </w:r>
      <w:r w:rsidR="000436F1" w:rsidRPr="00C172D3">
        <w:rPr>
          <w:rFonts w:ascii="Arial Narrow" w:hAnsi="Arial Narrow"/>
          <w:sz w:val="22"/>
          <w:szCs w:val="22"/>
        </w:rPr>
        <w:t xml:space="preserve">ę </w:t>
      </w:r>
      <w:r w:rsidRPr="00C172D3">
        <w:rPr>
          <w:rFonts w:ascii="Arial Narrow" w:hAnsi="Arial Narrow"/>
          <w:sz w:val="22"/>
          <w:szCs w:val="22"/>
        </w:rPr>
        <w:t>umown</w:t>
      </w:r>
      <w:r w:rsidR="00D6017B" w:rsidRPr="00C172D3">
        <w:rPr>
          <w:rFonts w:ascii="Arial Narrow" w:hAnsi="Arial Narrow"/>
          <w:sz w:val="22"/>
          <w:szCs w:val="22"/>
        </w:rPr>
        <w:t xml:space="preserve">ą </w:t>
      </w:r>
      <w:r w:rsidRPr="00C172D3">
        <w:rPr>
          <w:rFonts w:ascii="Arial Narrow" w:hAnsi="Arial Narrow"/>
          <w:sz w:val="22"/>
          <w:szCs w:val="22"/>
        </w:rPr>
        <w:t xml:space="preserve">w </w:t>
      </w:r>
      <w:r w:rsidR="0004104B">
        <w:rPr>
          <w:rFonts w:ascii="Arial Narrow" w:hAnsi="Arial Narrow"/>
          <w:sz w:val="22"/>
          <w:szCs w:val="22"/>
        </w:rPr>
        <w:t>następujących przypadkach</w:t>
      </w:r>
      <w:r w:rsidR="00F815CE" w:rsidRPr="00C172D3">
        <w:rPr>
          <w:rFonts w:ascii="Arial Narrow" w:hAnsi="Arial Narrow"/>
          <w:sz w:val="22"/>
          <w:szCs w:val="22"/>
        </w:rPr>
        <w:t>:</w:t>
      </w:r>
    </w:p>
    <w:p w:rsidR="001769AE" w:rsidRPr="00C172D3" w:rsidRDefault="0004104B" w:rsidP="00A03E20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 niewykonanie przedmiotu umowy w terminie określonym w </w:t>
      </w:r>
      <w:r w:rsidRPr="00C172D3">
        <w:rPr>
          <w:rFonts w:ascii="Arial Narrow" w:hAnsi="Arial Narrow"/>
          <w:sz w:val="22"/>
          <w:szCs w:val="22"/>
        </w:rPr>
        <w:t xml:space="preserve">§ </w:t>
      </w:r>
      <w:r>
        <w:rPr>
          <w:rFonts w:ascii="Arial Narrow" w:hAnsi="Arial Narrow"/>
          <w:sz w:val="22"/>
          <w:szCs w:val="22"/>
        </w:rPr>
        <w:t>2 ust. 1 umowy</w:t>
      </w:r>
      <w:r w:rsidR="000436F1" w:rsidRPr="00C172D3">
        <w:rPr>
          <w:rFonts w:ascii="Arial Narrow" w:hAnsi="Arial Narrow"/>
          <w:sz w:val="22"/>
          <w:szCs w:val="22"/>
        </w:rPr>
        <w:t>– 0,</w:t>
      </w:r>
      <w:r w:rsidR="00714B10">
        <w:rPr>
          <w:rFonts w:ascii="Arial Narrow" w:hAnsi="Arial Narrow"/>
          <w:sz w:val="22"/>
          <w:szCs w:val="22"/>
        </w:rPr>
        <w:t>2</w:t>
      </w:r>
      <w:r>
        <w:rPr>
          <w:rFonts w:ascii="Arial Narrow" w:hAnsi="Arial Narrow"/>
          <w:sz w:val="22"/>
          <w:szCs w:val="22"/>
        </w:rPr>
        <w:t xml:space="preserve"> </w:t>
      </w:r>
      <w:r w:rsidR="00C44506" w:rsidRPr="00C172D3">
        <w:rPr>
          <w:rFonts w:ascii="Arial Narrow" w:hAnsi="Arial Narrow"/>
          <w:sz w:val="22"/>
          <w:szCs w:val="22"/>
        </w:rPr>
        <w:t xml:space="preserve">% wartości </w:t>
      </w:r>
      <w:r w:rsidR="00D6017B" w:rsidRPr="00C172D3">
        <w:rPr>
          <w:rFonts w:ascii="Arial Narrow" w:hAnsi="Arial Narrow"/>
          <w:sz w:val="22"/>
          <w:szCs w:val="22"/>
        </w:rPr>
        <w:t xml:space="preserve">umowy brutto </w:t>
      </w:r>
      <w:r w:rsidR="00C44506" w:rsidRPr="00C172D3">
        <w:rPr>
          <w:rFonts w:ascii="Arial Narrow" w:hAnsi="Arial Narrow"/>
          <w:sz w:val="22"/>
          <w:szCs w:val="22"/>
        </w:rPr>
        <w:t xml:space="preserve">za każdy dzień </w:t>
      </w:r>
      <w:r w:rsidR="00594ED4">
        <w:rPr>
          <w:rFonts w:ascii="Arial Narrow" w:hAnsi="Arial Narrow"/>
          <w:sz w:val="22"/>
          <w:szCs w:val="22"/>
        </w:rPr>
        <w:t>zwłoki</w:t>
      </w:r>
      <w:r w:rsidR="00A03E20">
        <w:rPr>
          <w:rFonts w:ascii="Arial Narrow" w:hAnsi="Arial Narrow"/>
          <w:sz w:val="22"/>
          <w:szCs w:val="22"/>
        </w:rPr>
        <w:t>;</w:t>
      </w:r>
    </w:p>
    <w:p w:rsidR="0073189A" w:rsidRDefault="0004104B" w:rsidP="00A03E20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 nieusunięcie wad stwierdzonych przy odbiorze w terminie określonym w </w:t>
      </w:r>
      <w:r w:rsidRPr="00C172D3">
        <w:rPr>
          <w:rFonts w:ascii="Arial Narrow" w:hAnsi="Arial Narrow"/>
          <w:sz w:val="22"/>
          <w:szCs w:val="22"/>
        </w:rPr>
        <w:t xml:space="preserve">§ </w:t>
      </w:r>
      <w:r>
        <w:rPr>
          <w:rFonts w:ascii="Arial Narrow" w:hAnsi="Arial Narrow"/>
          <w:sz w:val="22"/>
          <w:szCs w:val="22"/>
        </w:rPr>
        <w:t xml:space="preserve">2 ust. 4 </w:t>
      </w:r>
      <w:r w:rsidR="006532AE">
        <w:rPr>
          <w:rFonts w:ascii="Arial Narrow" w:hAnsi="Arial Narrow"/>
          <w:sz w:val="22"/>
          <w:szCs w:val="22"/>
        </w:rPr>
        <w:t xml:space="preserve">i ust. 5 </w:t>
      </w:r>
      <w:r>
        <w:rPr>
          <w:rFonts w:ascii="Arial Narrow" w:hAnsi="Arial Narrow"/>
          <w:sz w:val="22"/>
          <w:szCs w:val="22"/>
        </w:rPr>
        <w:t xml:space="preserve">umowy </w:t>
      </w:r>
      <w:r w:rsidR="00B1051F" w:rsidRPr="00C172D3">
        <w:rPr>
          <w:rFonts w:ascii="Arial Narrow" w:hAnsi="Arial Narrow"/>
          <w:sz w:val="22"/>
          <w:szCs w:val="22"/>
        </w:rPr>
        <w:t xml:space="preserve">- </w:t>
      </w:r>
      <w:r w:rsidR="0073189A" w:rsidRPr="00C172D3">
        <w:rPr>
          <w:rFonts w:ascii="Arial Narrow" w:hAnsi="Arial Narrow"/>
          <w:sz w:val="22"/>
          <w:szCs w:val="22"/>
        </w:rPr>
        <w:t>0,</w:t>
      </w:r>
      <w:r w:rsidR="00714B10">
        <w:rPr>
          <w:rFonts w:ascii="Arial Narrow" w:hAnsi="Arial Narrow"/>
          <w:sz w:val="22"/>
          <w:szCs w:val="22"/>
        </w:rPr>
        <w:t>2</w:t>
      </w:r>
      <w:r w:rsidR="00364854">
        <w:rPr>
          <w:rFonts w:ascii="Arial Narrow" w:hAnsi="Arial Narrow"/>
          <w:sz w:val="22"/>
          <w:szCs w:val="22"/>
        </w:rPr>
        <w:t xml:space="preserve">% wartości </w:t>
      </w:r>
      <w:r w:rsidR="0073189A" w:rsidRPr="00C172D3">
        <w:rPr>
          <w:rFonts w:ascii="Arial Narrow" w:hAnsi="Arial Narrow"/>
          <w:sz w:val="22"/>
          <w:szCs w:val="22"/>
        </w:rPr>
        <w:t>brutto umowy</w:t>
      </w:r>
      <w:r w:rsidR="00B1051F" w:rsidRPr="00C172D3">
        <w:rPr>
          <w:rFonts w:ascii="Arial Narrow" w:hAnsi="Arial Narrow"/>
          <w:sz w:val="22"/>
          <w:szCs w:val="22"/>
        </w:rPr>
        <w:t xml:space="preserve"> za każdy dzień </w:t>
      </w:r>
      <w:r w:rsidR="00594ED4">
        <w:rPr>
          <w:rFonts w:ascii="Arial Narrow" w:hAnsi="Arial Narrow"/>
          <w:sz w:val="22"/>
          <w:szCs w:val="22"/>
        </w:rPr>
        <w:t>zwłoki</w:t>
      </w:r>
      <w:r w:rsidR="00A03E20">
        <w:rPr>
          <w:rFonts w:ascii="Arial Narrow" w:hAnsi="Arial Narrow"/>
          <w:sz w:val="22"/>
          <w:szCs w:val="22"/>
        </w:rPr>
        <w:t>;</w:t>
      </w:r>
    </w:p>
    <w:p w:rsidR="0004104B" w:rsidRPr="00C172D3" w:rsidRDefault="0004104B" w:rsidP="00A03E20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nieusunięcie wad stwierdzonych w okresie gwarancji i rękojmi</w:t>
      </w:r>
      <w:bookmarkStart w:id="0" w:name="_GoBack"/>
      <w:bookmarkEnd w:id="0"/>
      <w:r>
        <w:rPr>
          <w:rFonts w:ascii="Arial Narrow" w:hAnsi="Arial Narrow"/>
          <w:sz w:val="22"/>
          <w:szCs w:val="22"/>
        </w:rPr>
        <w:t xml:space="preserve"> – 0,</w:t>
      </w:r>
      <w:r w:rsidR="00714B10">
        <w:rPr>
          <w:rFonts w:ascii="Arial Narrow" w:hAnsi="Arial Narrow"/>
          <w:sz w:val="22"/>
          <w:szCs w:val="22"/>
        </w:rPr>
        <w:t>4</w:t>
      </w:r>
      <w:r>
        <w:rPr>
          <w:rFonts w:ascii="Arial Narrow" w:hAnsi="Arial Narrow"/>
          <w:sz w:val="22"/>
          <w:szCs w:val="22"/>
        </w:rPr>
        <w:t xml:space="preserve"> % wartości brutto umowy za każdy</w:t>
      </w:r>
      <w:r w:rsidR="000C2928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dzień </w:t>
      </w:r>
      <w:r w:rsidR="00594ED4">
        <w:rPr>
          <w:rFonts w:ascii="Arial Narrow" w:hAnsi="Arial Narrow"/>
          <w:sz w:val="22"/>
          <w:szCs w:val="22"/>
        </w:rPr>
        <w:t>zwłoki</w:t>
      </w:r>
      <w:r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>
        <w:rPr>
          <w:rFonts w:ascii="Arial Narrow" w:hAnsi="Arial Narrow"/>
          <w:sz w:val="22"/>
          <w:szCs w:val="22"/>
        </w:rPr>
        <w:t>ę</w:t>
      </w:r>
      <w:r>
        <w:rPr>
          <w:rFonts w:ascii="Arial Narrow" w:hAnsi="Arial Narrow"/>
          <w:sz w:val="22"/>
          <w:szCs w:val="22"/>
        </w:rPr>
        <w:t>cie wad</w:t>
      </w:r>
      <w:r w:rsidR="00A03E20">
        <w:rPr>
          <w:rFonts w:ascii="Arial Narrow" w:hAnsi="Arial Narrow"/>
          <w:sz w:val="22"/>
          <w:szCs w:val="22"/>
        </w:rPr>
        <w:t>;</w:t>
      </w:r>
    </w:p>
    <w:p w:rsidR="0073189A" w:rsidRPr="002D4DDB" w:rsidRDefault="0073189A" w:rsidP="00A03E20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C172D3">
        <w:rPr>
          <w:rFonts w:ascii="Arial Narrow" w:hAnsi="Arial Narrow"/>
          <w:sz w:val="22"/>
          <w:szCs w:val="22"/>
        </w:rPr>
        <w:t xml:space="preserve"> w okresie gwarancji w wysokości </w:t>
      </w:r>
      <w:r w:rsidR="00D87DEA" w:rsidRPr="002D4DDB">
        <w:rPr>
          <w:rFonts w:ascii="Arial Narrow" w:hAnsi="Arial Narrow"/>
          <w:sz w:val="22"/>
          <w:szCs w:val="22"/>
        </w:rPr>
        <w:t>0,1</w:t>
      </w:r>
      <w:r w:rsidRPr="002D4DDB">
        <w:rPr>
          <w:rFonts w:ascii="Arial Narrow" w:hAnsi="Arial Narrow"/>
          <w:sz w:val="22"/>
          <w:szCs w:val="22"/>
        </w:rPr>
        <w:t>%</w:t>
      </w:r>
      <w:r w:rsidR="00E668ED" w:rsidRPr="002D4DDB">
        <w:rPr>
          <w:rFonts w:ascii="Arial Narrow" w:hAnsi="Arial Narrow"/>
          <w:sz w:val="22"/>
          <w:szCs w:val="22"/>
        </w:rPr>
        <w:t xml:space="preserve"> </w:t>
      </w:r>
      <w:r w:rsidRPr="002D4DDB">
        <w:rPr>
          <w:rFonts w:ascii="Arial Narrow" w:hAnsi="Arial Narrow"/>
          <w:sz w:val="22"/>
          <w:szCs w:val="22"/>
        </w:rPr>
        <w:t>wartości brutto umowy</w:t>
      </w:r>
      <w:r w:rsidR="00B1051F" w:rsidRPr="002D4DDB">
        <w:rPr>
          <w:rFonts w:ascii="Arial Narrow" w:hAnsi="Arial Narrow"/>
          <w:sz w:val="22"/>
          <w:szCs w:val="22"/>
        </w:rPr>
        <w:t xml:space="preserve"> za każdy dzień </w:t>
      </w:r>
      <w:r w:rsidR="00594ED4" w:rsidRPr="002D4DDB">
        <w:rPr>
          <w:rFonts w:ascii="Arial Narrow" w:hAnsi="Arial Narrow"/>
          <w:sz w:val="22"/>
          <w:szCs w:val="22"/>
        </w:rPr>
        <w:t>zwłoki</w:t>
      </w:r>
      <w:r w:rsidR="00A04A7E" w:rsidRPr="002D4DDB">
        <w:rPr>
          <w:rFonts w:ascii="Arial Narrow" w:hAnsi="Arial Narrow"/>
          <w:sz w:val="22"/>
          <w:szCs w:val="22"/>
        </w:rPr>
        <w:t>.</w:t>
      </w:r>
    </w:p>
    <w:p w:rsidR="002D4DDB" w:rsidRPr="002D4DDB" w:rsidRDefault="002D4DDB" w:rsidP="002D4DDB">
      <w:pPr>
        <w:pStyle w:val="Akapitzlist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2D4DDB">
        <w:rPr>
          <w:rFonts w:ascii="Arial Narrow" w:hAnsi="Arial Narrow"/>
          <w:sz w:val="22"/>
          <w:szCs w:val="22"/>
        </w:rPr>
        <w:t xml:space="preserve">Odsetki za opóźnienia w płatności należności wynikających z umowy będą regulowane zgodnie </w:t>
      </w:r>
      <w:r>
        <w:rPr>
          <w:rFonts w:ascii="Arial Narrow" w:hAnsi="Arial Narrow"/>
          <w:sz w:val="22"/>
          <w:szCs w:val="22"/>
        </w:rPr>
        <w:br/>
      </w:r>
      <w:r w:rsidRPr="002D4DDB">
        <w:rPr>
          <w:rFonts w:ascii="Arial Narrow" w:hAnsi="Arial Narrow"/>
          <w:sz w:val="22"/>
          <w:szCs w:val="22"/>
        </w:rPr>
        <w:t>z obowiązującymi przepisami dotyczącymi przeciwdziałania nadmiernym opóźnieniom w transakcjach handlowych.</w:t>
      </w:r>
    </w:p>
    <w:p w:rsidR="00C44506" w:rsidRPr="001F2F2F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F2F2F">
        <w:rPr>
          <w:rFonts w:ascii="Arial Narrow" w:hAnsi="Arial Narrow"/>
          <w:sz w:val="22"/>
          <w:szCs w:val="22"/>
        </w:rPr>
        <w:lastRenderedPageBreak/>
        <w:t xml:space="preserve">W przypadku </w:t>
      </w:r>
      <w:r w:rsidR="008F399B" w:rsidRPr="001F2F2F">
        <w:rPr>
          <w:rFonts w:ascii="Arial Narrow" w:hAnsi="Arial Narrow"/>
          <w:sz w:val="22"/>
          <w:szCs w:val="22"/>
        </w:rPr>
        <w:t xml:space="preserve">odstąpienia od umowy z </w:t>
      </w:r>
      <w:r w:rsidR="00364854">
        <w:rPr>
          <w:rFonts w:ascii="Arial Narrow" w:hAnsi="Arial Narrow"/>
          <w:sz w:val="22"/>
          <w:szCs w:val="22"/>
        </w:rPr>
        <w:t>przyczyn leżących po stronie Wykonawcy</w:t>
      </w:r>
      <w:r w:rsidR="008F399B" w:rsidRPr="001F2F2F">
        <w:rPr>
          <w:rFonts w:ascii="Arial Narrow" w:hAnsi="Arial Narrow"/>
          <w:sz w:val="22"/>
          <w:szCs w:val="22"/>
        </w:rPr>
        <w:t>, Wykonawca zapłaci Zamawiającemu</w:t>
      </w:r>
      <w:r w:rsidR="000C2928" w:rsidRPr="001F2F2F">
        <w:rPr>
          <w:rFonts w:ascii="Arial Narrow" w:hAnsi="Arial Narrow"/>
          <w:sz w:val="22"/>
          <w:szCs w:val="22"/>
        </w:rPr>
        <w:t xml:space="preserve"> </w:t>
      </w:r>
      <w:r w:rsidR="008F399B" w:rsidRPr="001F2F2F">
        <w:rPr>
          <w:rFonts w:ascii="Arial Narrow" w:hAnsi="Arial Narrow"/>
          <w:sz w:val="22"/>
          <w:szCs w:val="22"/>
        </w:rPr>
        <w:t>karę umowną w wysokości 10</w:t>
      </w:r>
      <w:r w:rsidRPr="001F2F2F">
        <w:rPr>
          <w:rFonts w:ascii="Arial Narrow" w:hAnsi="Arial Narrow"/>
          <w:sz w:val="22"/>
          <w:szCs w:val="22"/>
        </w:rPr>
        <w:t>% wartości umowy</w:t>
      </w:r>
      <w:r w:rsidR="008F399B" w:rsidRPr="001F2F2F">
        <w:rPr>
          <w:rFonts w:ascii="Arial Narrow" w:hAnsi="Arial Narrow"/>
          <w:sz w:val="22"/>
          <w:szCs w:val="22"/>
        </w:rPr>
        <w:t xml:space="preserve"> brutto, o której mowa w  §</w:t>
      </w:r>
      <w:r w:rsidR="00B1051F" w:rsidRPr="001F2F2F">
        <w:rPr>
          <w:rFonts w:ascii="Arial Narrow" w:hAnsi="Arial Narrow"/>
          <w:sz w:val="22"/>
          <w:szCs w:val="22"/>
        </w:rPr>
        <w:t>1</w:t>
      </w:r>
      <w:r w:rsidR="00AD01DE" w:rsidRPr="001F2F2F">
        <w:rPr>
          <w:rFonts w:ascii="Arial Narrow" w:hAnsi="Arial Narrow"/>
          <w:sz w:val="22"/>
          <w:szCs w:val="22"/>
        </w:rPr>
        <w:t xml:space="preserve"> ust. </w:t>
      </w:r>
      <w:r w:rsidR="00594ED4" w:rsidRPr="001F2F2F">
        <w:rPr>
          <w:rFonts w:ascii="Arial Narrow" w:hAnsi="Arial Narrow"/>
          <w:sz w:val="22"/>
          <w:szCs w:val="22"/>
        </w:rPr>
        <w:t>4</w:t>
      </w:r>
      <w:r w:rsidR="00A03E20" w:rsidRPr="001F2F2F">
        <w:rPr>
          <w:rFonts w:ascii="Arial Narrow" w:hAnsi="Arial Narrow"/>
          <w:sz w:val="22"/>
          <w:szCs w:val="22"/>
        </w:rPr>
        <w:t>.</w:t>
      </w:r>
    </w:p>
    <w:p w:rsidR="00C44506" w:rsidRPr="001F2F2F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F2F2F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1F2F2F">
        <w:rPr>
          <w:rFonts w:ascii="Arial Narrow" w:hAnsi="Arial Narrow"/>
          <w:b/>
          <w:sz w:val="22"/>
          <w:szCs w:val="22"/>
        </w:rPr>
        <w:t>Zamawiający</w:t>
      </w:r>
      <w:r w:rsidRPr="001F2F2F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364854" w:rsidRDefault="00C44506" w:rsidP="00364854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Zamawiając</w:t>
      </w:r>
      <w:r w:rsidRPr="00FF7DAC">
        <w:rPr>
          <w:rFonts w:ascii="Arial Narrow" w:hAnsi="Arial Narrow"/>
          <w:b/>
          <w:sz w:val="22"/>
          <w:szCs w:val="22"/>
        </w:rPr>
        <w:t xml:space="preserve">y </w:t>
      </w:r>
      <w:r w:rsidRPr="00FF7DAC">
        <w:rPr>
          <w:rFonts w:ascii="Arial Narrow" w:hAnsi="Arial Narrow"/>
          <w:sz w:val="22"/>
          <w:szCs w:val="22"/>
        </w:rPr>
        <w:t xml:space="preserve">zastrzega sobie prawo dochodzenia od </w:t>
      </w:r>
      <w:r w:rsidRPr="00FF7DAC">
        <w:rPr>
          <w:rFonts w:ascii="Arial Narrow" w:hAnsi="Arial Narrow"/>
          <w:b/>
          <w:sz w:val="22"/>
          <w:szCs w:val="22"/>
        </w:rPr>
        <w:t>Wykonawcy</w:t>
      </w:r>
      <w:r w:rsidRPr="00FF7DAC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FF7DAC">
        <w:rPr>
          <w:rFonts w:ascii="Arial Narrow" w:hAnsi="Arial Narrow"/>
          <w:sz w:val="22"/>
          <w:szCs w:val="22"/>
        </w:rPr>
        <w:br/>
      </w:r>
      <w:r w:rsidRPr="00FF7DAC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FF7DAC">
        <w:rPr>
          <w:rFonts w:ascii="Arial Narrow" w:hAnsi="Arial Narrow"/>
          <w:b/>
          <w:sz w:val="22"/>
          <w:szCs w:val="22"/>
        </w:rPr>
        <w:t xml:space="preserve">Wykonawcę </w:t>
      </w:r>
      <w:r w:rsidRPr="00FF7DAC">
        <w:rPr>
          <w:rFonts w:ascii="Arial Narrow" w:hAnsi="Arial Narrow"/>
          <w:sz w:val="22"/>
          <w:szCs w:val="22"/>
        </w:rPr>
        <w:t>umowy.</w:t>
      </w:r>
      <w:r w:rsidR="00364854" w:rsidRPr="00364854">
        <w:rPr>
          <w:rFonts w:ascii="Arial Narrow" w:hAnsi="Arial Narrow"/>
          <w:sz w:val="22"/>
          <w:szCs w:val="22"/>
        </w:rPr>
        <w:t xml:space="preserve"> </w:t>
      </w:r>
    </w:p>
    <w:p w:rsidR="00364854" w:rsidRPr="00FF7DAC" w:rsidRDefault="00364854" w:rsidP="00364854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W przypadku niewykonania przeglądu technicznego po upływie 10 dni kalendarzowych od wymaganej daty jego wykonania Zamawiający zastrzega sobie możliwość zlecenia przeglądu innemu podmiotowi i obciążenie kosztami Wykonawcy.</w:t>
      </w:r>
    </w:p>
    <w:p w:rsidR="00364854" w:rsidRPr="001F2F2F" w:rsidRDefault="00364854" w:rsidP="00364854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F2F2F">
        <w:rPr>
          <w:rFonts w:ascii="Arial Narrow" w:hAnsi="Arial Narrow"/>
          <w:sz w:val="22"/>
          <w:szCs w:val="22"/>
        </w:rPr>
        <w:t>Łączna maksymalna wysokość kar umownych przewidzianych w niniejszym paragrafie nie może przekroczyć 30% wartości umowy brutto, o której mowa w §1 ust.4.</w:t>
      </w:r>
    </w:p>
    <w:p w:rsidR="002D4DDB" w:rsidRDefault="002D4DD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FF7DA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§ 9</w:t>
      </w:r>
    </w:p>
    <w:p w:rsidR="00883E71" w:rsidRPr="00FF7DAC" w:rsidRDefault="00A479AC" w:rsidP="00883E71">
      <w:pPr>
        <w:pStyle w:val="Akapitzlist"/>
        <w:numPr>
          <w:ilvl w:val="0"/>
          <w:numId w:val="15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Niniejsza umowa ulega rozwiązaniu z chwilą wykonania przedmiotu zamówienia, o którym mowa w § 2 ust. 1</w:t>
      </w:r>
      <w:r w:rsidR="00D33465">
        <w:rPr>
          <w:rFonts w:ascii="Arial Narrow" w:hAnsi="Arial Narrow" w:cs="Arial Narrow"/>
          <w:sz w:val="22"/>
          <w:szCs w:val="22"/>
        </w:rPr>
        <w:t xml:space="preserve">, </w:t>
      </w:r>
      <w:r w:rsidR="00364854">
        <w:rPr>
          <w:rFonts w:ascii="Arial Narrow" w:hAnsi="Arial Narrow" w:cs="Arial Narrow"/>
          <w:sz w:val="22"/>
          <w:szCs w:val="22"/>
        </w:rPr>
        <w:t xml:space="preserve">z uwzględnieniem zapisów § 3 </w:t>
      </w:r>
      <w:r w:rsidR="00883E71" w:rsidRPr="00FF7DAC">
        <w:rPr>
          <w:rFonts w:ascii="Arial Narrow" w:hAnsi="Arial Narrow" w:cs="Arial Narrow"/>
          <w:sz w:val="22"/>
          <w:szCs w:val="22"/>
        </w:rPr>
        <w:t>ust. 4</w:t>
      </w:r>
      <w:r w:rsidR="0004104B" w:rsidRPr="00FF7DAC">
        <w:rPr>
          <w:rFonts w:ascii="Arial Narrow" w:hAnsi="Arial Narrow" w:cs="Arial Narrow"/>
          <w:sz w:val="22"/>
          <w:szCs w:val="22"/>
        </w:rPr>
        <w:t xml:space="preserve"> i </w:t>
      </w:r>
      <w:r w:rsidR="0004104B" w:rsidRPr="00FF7DAC">
        <w:rPr>
          <w:rFonts w:ascii="Arial Narrow" w:hAnsi="Arial Narrow"/>
          <w:sz w:val="22"/>
          <w:szCs w:val="22"/>
        </w:rPr>
        <w:t>§ 8 ust. 1.</w:t>
      </w:r>
    </w:p>
    <w:p w:rsidR="00883E71" w:rsidRPr="00FF7DAC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FF7DAC">
        <w:rPr>
          <w:rFonts w:ascii="Arial Narrow" w:hAnsi="Arial Narrow" w:cs="Arial Narrow"/>
          <w:sz w:val="22"/>
          <w:szCs w:val="22"/>
        </w:rPr>
        <w:t xml:space="preserve">ma prawo odstąpić od umowy w przypadku gdy: </w:t>
      </w:r>
    </w:p>
    <w:p w:rsidR="00883E71" w:rsidRPr="00FF7DAC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b/>
          <w:sz w:val="22"/>
          <w:szCs w:val="22"/>
        </w:rPr>
        <w:t>Wykonawca</w:t>
      </w:r>
      <w:r w:rsidRPr="00FF7DAC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FF7DAC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7DA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F7DAC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FF7DAC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FF7DAC">
        <w:rPr>
          <w:rFonts w:ascii="Arial Narrow" w:hAnsi="Arial Narrow" w:cs="Arial Narrow"/>
          <w:b/>
          <w:sz w:val="22"/>
          <w:szCs w:val="22"/>
        </w:rPr>
        <w:t>Wykonawcę</w:t>
      </w:r>
      <w:r w:rsidRPr="00FF7DAC">
        <w:rPr>
          <w:rFonts w:ascii="Arial Narrow" w:hAnsi="Arial Narrow" w:cs="Arial Narrow"/>
          <w:sz w:val="22"/>
          <w:szCs w:val="22"/>
        </w:rPr>
        <w:t xml:space="preserve"> dostawa jest  nieodpowiedniej jakości,</w:t>
      </w:r>
    </w:p>
    <w:p w:rsidR="00883E71" w:rsidRPr="00FF7DAC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F7DAC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FF7DAC">
        <w:rPr>
          <w:rFonts w:ascii="Arial Narrow" w:hAnsi="Arial Narrow" w:cs="Arial Narrow"/>
          <w:sz w:val="22"/>
          <w:szCs w:val="22"/>
        </w:rPr>
        <w:t>ą</w:t>
      </w:r>
      <w:r w:rsidRPr="00FF7DAC">
        <w:rPr>
          <w:rFonts w:ascii="Arial Narrow" w:hAnsi="Arial Narrow" w:cs="Arial Narrow"/>
          <w:sz w:val="22"/>
          <w:szCs w:val="22"/>
        </w:rPr>
        <w:t>,</w:t>
      </w:r>
    </w:p>
    <w:p w:rsidR="00883E71" w:rsidRPr="00FF7DAC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7DAC">
        <w:rPr>
          <w:rFonts w:ascii="Arial Narrow" w:hAnsi="Arial Narrow" w:cs="Arial Narrow"/>
          <w:sz w:val="22"/>
          <w:szCs w:val="22"/>
        </w:rPr>
        <w:t>zostanie ogłoszona likwidacja firmy</w:t>
      </w:r>
      <w:r w:rsidRPr="00FF7DAC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FF7DAC">
        <w:rPr>
          <w:rFonts w:ascii="Arial Narrow" w:hAnsi="Arial Narrow" w:cs="Arial Narrow"/>
          <w:sz w:val="22"/>
          <w:szCs w:val="22"/>
        </w:rPr>
        <w:t xml:space="preserve">, bądź </w:t>
      </w:r>
      <w:r w:rsidRPr="00FF7DAC">
        <w:rPr>
          <w:rFonts w:ascii="Arial Narrow" w:hAnsi="Arial Narrow" w:cs="Arial Narrow"/>
          <w:b/>
          <w:sz w:val="22"/>
          <w:szCs w:val="22"/>
        </w:rPr>
        <w:t>Wykonawca</w:t>
      </w:r>
      <w:r w:rsidRPr="00FF7DAC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364854" w:rsidRDefault="00364854" w:rsidP="00364854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>
        <w:rPr>
          <w:rFonts w:ascii="Arial Narrow" w:hAnsi="Arial Narrow" w:cs="Arial Narrow"/>
          <w:b/>
          <w:sz w:val="22"/>
          <w:szCs w:val="22"/>
        </w:rPr>
        <w:t xml:space="preserve">Wykonawcy, </w:t>
      </w:r>
      <w:r>
        <w:rPr>
          <w:rFonts w:ascii="Arial Narrow" w:hAnsi="Arial Narrow" w:cs="Arial Narrow"/>
          <w:sz w:val="22"/>
          <w:szCs w:val="22"/>
        </w:rPr>
        <w:t>lub istotnej części tego majątku mający wpływ na realizowaną umowę.</w:t>
      </w:r>
    </w:p>
    <w:p w:rsidR="00883E71" w:rsidRDefault="00364854" w:rsidP="00364854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364854">
        <w:rPr>
          <w:rFonts w:ascii="Arial Narrow" w:hAnsi="Arial Narrow" w:cs="Arial Narrow"/>
          <w:sz w:val="22"/>
          <w:szCs w:val="22"/>
        </w:rPr>
        <w:t xml:space="preserve"> </w:t>
      </w:r>
      <w:r w:rsidR="00883E71" w:rsidRPr="00364854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364854" w:rsidRDefault="00364854" w:rsidP="00364854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 przewiduje możliwość odstąpienia od umowy na podstawie art. 456 ustawy PZP.</w:t>
      </w:r>
    </w:p>
    <w:p w:rsidR="002D4DDB" w:rsidRDefault="002D4DD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FF7DA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§ 10</w:t>
      </w:r>
    </w:p>
    <w:p w:rsidR="00C44506" w:rsidRPr="00FF7DAC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364854" w:rsidRDefault="00364854" w:rsidP="00364854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FF7DAC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FF7DAC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FF7DAC">
        <w:rPr>
          <w:rFonts w:ascii="Arial Narrow" w:hAnsi="Arial Narrow"/>
          <w:b/>
          <w:sz w:val="22"/>
          <w:szCs w:val="22"/>
        </w:rPr>
        <w:t>Zamawiającego.</w:t>
      </w:r>
    </w:p>
    <w:p w:rsidR="00C44506" w:rsidRPr="00FF7DAC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§ 11</w:t>
      </w:r>
    </w:p>
    <w:p w:rsidR="00364854" w:rsidRDefault="00364854" w:rsidP="00364854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Wszelkie zmiany mogą być dokonywane jedynie za zgodą obu stron, wyrażoną na piśmie w formie aneksu do niniejszej umowy pod rygorem nieważności w zakresie przewidzianym w art. 455 ust.1 pkt. 2-4 </w:t>
      </w:r>
      <w:r>
        <w:rPr>
          <w:rFonts w:ascii="Arial Narrow" w:hAnsi="Arial Narrow"/>
          <w:sz w:val="22"/>
          <w:szCs w:val="22"/>
        </w:rPr>
        <w:br/>
        <w:t>i ust. 2 PZP.</w:t>
      </w:r>
    </w:p>
    <w:p w:rsidR="00364854" w:rsidRDefault="00364854" w:rsidP="00364854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>
        <w:rPr>
          <w:rFonts w:ascii="Arial Narrow" w:hAnsi="Arial Narrow"/>
          <w:sz w:val="22"/>
          <w:szCs w:val="22"/>
        </w:rPr>
        <w:br/>
        <w:t xml:space="preserve">w specyfikacji warunków zamówienia zgodnie z art. 457 PZP. </w:t>
      </w:r>
    </w:p>
    <w:p w:rsidR="000C5359" w:rsidRPr="00555EEB" w:rsidRDefault="000C535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555EEB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lastRenderedPageBreak/>
        <w:t>§12</w:t>
      </w:r>
    </w:p>
    <w:p w:rsidR="00C44506" w:rsidRPr="00555EEB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555EEB">
        <w:rPr>
          <w:rFonts w:ascii="Arial Narrow" w:hAnsi="Arial Narrow"/>
          <w:sz w:val="22"/>
          <w:szCs w:val="22"/>
        </w:rPr>
        <w:t xml:space="preserve">prawa polskiego w szczególności  </w:t>
      </w:r>
      <w:r w:rsidRPr="00555EEB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2D4DDB" w:rsidRDefault="002D4DD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555EEB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>§ 13</w:t>
      </w:r>
    </w:p>
    <w:p w:rsidR="001020C2" w:rsidRPr="00163BB2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555EEB">
        <w:rPr>
          <w:rFonts w:ascii="Arial Narrow" w:hAnsi="Arial Narrow"/>
          <w:sz w:val="22"/>
          <w:szCs w:val="22"/>
        </w:rPr>
        <w:t xml:space="preserve">dwóch </w:t>
      </w:r>
      <w:r w:rsidRPr="00555EEB">
        <w:rPr>
          <w:rFonts w:ascii="Arial Narrow" w:hAnsi="Arial Narrow"/>
          <w:sz w:val="22"/>
          <w:szCs w:val="22"/>
        </w:rPr>
        <w:t xml:space="preserve">jednobrzmiących egzemplarzach, po </w:t>
      </w:r>
      <w:r w:rsidR="00364854" w:rsidRPr="00555EEB">
        <w:rPr>
          <w:rFonts w:ascii="Arial Narrow" w:hAnsi="Arial Narrow"/>
          <w:sz w:val="22"/>
          <w:szCs w:val="22"/>
        </w:rPr>
        <w:t>jednym dla</w:t>
      </w:r>
      <w:r w:rsidRPr="00555EEB">
        <w:rPr>
          <w:rFonts w:ascii="Arial Narrow" w:hAnsi="Arial Narrow"/>
          <w:sz w:val="22"/>
          <w:szCs w:val="22"/>
        </w:rPr>
        <w:t xml:space="preserve"> każdej ze stron.</w:t>
      </w:r>
    </w:p>
    <w:p w:rsidR="00FD704B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64854" w:rsidRPr="00555EEB" w:rsidRDefault="00364854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2D4DDB" w:rsidRDefault="002D4DDB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2D4DDB" w:rsidRDefault="002D4DDB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2D4DDB" w:rsidRDefault="002D4DDB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64854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555EEB">
        <w:rPr>
          <w:rFonts w:ascii="Arial Narrow" w:hAnsi="Arial Narrow"/>
          <w:b/>
          <w:sz w:val="22"/>
          <w:szCs w:val="22"/>
        </w:rPr>
        <w:t>ZAMAWIAJĄCY:</w:t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  <w:t>WYKONAWCA:</w:t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</w:p>
    <w:p w:rsidR="00364854" w:rsidRDefault="00C44506" w:rsidP="00364854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 xml:space="preserve">  </w:t>
      </w:r>
      <w:r w:rsidR="00520474">
        <w:rPr>
          <w:rFonts w:ascii="Arial Narrow" w:hAnsi="Arial Narrow"/>
          <w:sz w:val="22"/>
          <w:szCs w:val="22"/>
        </w:rPr>
        <w:t xml:space="preserve">                      </w:t>
      </w:r>
    </w:p>
    <w:p w:rsidR="004C6637" w:rsidRDefault="00364854" w:rsidP="00364854">
      <w:pPr>
        <w:pStyle w:val="Tekstpodstawowy"/>
        <w:spacing w:line="276" w:lineRule="auto"/>
        <w:ind w:left="708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</w:t>
      </w:r>
      <w:r w:rsidR="00C44506" w:rsidRPr="00555EEB">
        <w:rPr>
          <w:rFonts w:ascii="Arial Narrow" w:hAnsi="Arial Narrow"/>
          <w:sz w:val="22"/>
          <w:szCs w:val="22"/>
        </w:rPr>
        <w:t xml:space="preserve"> ...........................................</w:t>
      </w:r>
      <w:r w:rsidR="00C44506" w:rsidRPr="00555EEB">
        <w:rPr>
          <w:rFonts w:ascii="Arial Narrow" w:hAnsi="Arial Narrow"/>
          <w:sz w:val="22"/>
          <w:szCs w:val="22"/>
        </w:rPr>
        <w:tab/>
        <w:t xml:space="preserve">      </w:t>
      </w:r>
      <w:r w:rsidR="00520474">
        <w:rPr>
          <w:rFonts w:ascii="Arial Narrow" w:hAnsi="Arial Narrow"/>
          <w:sz w:val="22"/>
          <w:szCs w:val="22"/>
        </w:rPr>
        <w:t xml:space="preserve">                                             </w:t>
      </w:r>
      <w:r w:rsidR="00C44506" w:rsidRPr="00555EEB">
        <w:rPr>
          <w:rFonts w:ascii="Arial Narrow" w:hAnsi="Arial Narrow"/>
          <w:sz w:val="22"/>
          <w:szCs w:val="22"/>
        </w:rPr>
        <w:t xml:space="preserve"> ...........</w:t>
      </w:r>
      <w:r w:rsidR="00520474">
        <w:rPr>
          <w:rFonts w:ascii="Arial Narrow" w:hAnsi="Arial Narrow"/>
          <w:sz w:val="22"/>
          <w:szCs w:val="22"/>
        </w:rPr>
        <w:t>.............................</w:t>
      </w:r>
    </w:p>
    <w:sectPr w:rsidR="004C6637" w:rsidSect="002D4DDB">
      <w:headerReference w:type="default" r:id="rId12"/>
      <w:footerReference w:type="even" r:id="rId13"/>
      <w:footerReference w:type="default" r:id="rId14"/>
      <w:pgSz w:w="11906" w:h="16838"/>
      <w:pgMar w:top="1304" w:right="1418" w:bottom="130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5BBB" w:rsidRDefault="00BD5BBB">
      <w:r>
        <w:separator/>
      </w:r>
    </w:p>
  </w:endnote>
  <w:endnote w:type="continuationSeparator" w:id="0">
    <w:p w:rsidR="00BD5BBB" w:rsidRDefault="00BD5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DC519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DC519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0519C1">
      <w:rPr>
        <w:rFonts w:ascii="Arial Narrow" w:hAnsi="Arial Narrow"/>
        <w:noProof/>
        <w:sz w:val="22"/>
      </w:rPr>
      <w:t>3</w:t>
    </w:r>
    <w:r w:rsidRPr="00CF57F2">
      <w:rPr>
        <w:rFonts w:ascii="Arial Narrow" w:hAnsi="Arial Narrow"/>
        <w:sz w:val="22"/>
      </w:rPr>
      <w:fldChar w:fldCharType="end"/>
    </w:r>
  </w:p>
  <w:p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364854">
      <w:rPr>
        <w:rFonts w:ascii="Arial Narrow" w:hAnsi="Arial Narrow"/>
        <w:sz w:val="20"/>
      </w:rPr>
      <w:t>B. Baranowska</w:t>
    </w:r>
  </w:p>
  <w:p w:rsidR="00364854" w:rsidRPr="00CF57F2" w:rsidRDefault="00364854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Tel. 261 417 364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5BBB" w:rsidRDefault="00BD5BBB">
      <w:r>
        <w:separator/>
      </w:r>
    </w:p>
  </w:footnote>
  <w:footnote w:type="continuationSeparator" w:id="0">
    <w:p w:rsidR="00BD5BBB" w:rsidRDefault="00BD5B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7"/>
      <w:gridCol w:w="5031"/>
      <w:gridCol w:w="2052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BD5BBB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13762128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D57E39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2DE1AC7"/>
    <w:multiLevelType w:val="hybridMultilevel"/>
    <w:tmpl w:val="A4FA8408"/>
    <w:lvl w:ilvl="0" w:tplc="2EB42DA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31F72DC"/>
    <w:multiLevelType w:val="hybridMultilevel"/>
    <w:tmpl w:val="65829B8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0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9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7"/>
  </w:num>
  <w:num w:numId="9">
    <w:abstractNumId w:val="18"/>
  </w:num>
  <w:num w:numId="10">
    <w:abstractNumId w:val="16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5"/>
  </w:num>
  <w:num w:numId="18">
    <w:abstractNumId w:val="14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</w:num>
  <w:num w:numId="21">
    <w:abstractNumId w:val="0"/>
    <w:lvlOverride w:ilvl="0">
      <w:startOverride w:val="1"/>
    </w:lvlOverride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23B26"/>
    <w:rsid w:val="00033CB7"/>
    <w:rsid w:val="000345F9"/>
    <w:rsid w:val="0004104B"/>
    <w:rsid w:val="000436F1"/>
    <w:rsid w:val="00043BEB"/>
    <w:rsid w:val="0005066F"/>
    <w:rsid w:val="000519C1"/>
    <w:rsid w:val="0007707E"/>
    <w:rsid w:val="000A023F"/>
    <w:rsid w:val="000B44C8"/>
    <w:rsid w:val="000C2928"/>
    <w:rsid w:val="000C5359"/>
    <w:rsid w:val="000D201D"/>
    <w:rsid w:val="000D72B1"/>
    <w:rsid w:val="000E41BF"/>
    <w:rsid w:val="000E68F9"/>
    <w:rsid w:val="001020C2"/>
    <w:rsid w:val="0011172B"/>
    <w:rsid w:val="00151D64"/>
    <w:rsid w:val="0016373B"/>
    <w:rsid w:val="00163BB2"/>
    <w:rsid w:val="001769AE"/>
    <w:rsid w:val="0018509E"/>
    <w:rsid w:val="0019617D"/>
    <w:rsid w:val="001C188A"/>
    <w:rsid w:val="001C4A70"/>
    <w:rsid w:val="001C7A44"/>
    <w:rsid w:val="001D70B4"/>
    <w:rsid w:val="001E690C"/>
    <w:rsid w:val="001F0B81"/>
    <w:rsid w:val="001F1381"/>
    <w:rsid w:val="001F2F2F"/>
    <w:rsid w:val="001F345A"/>
    <w:rsid w:val="001F756E"/>
    <w:rsid w:val="00212624"/>
    <w:rsid w:val="002373A2"/>
    <w:rsid w:val="00251AB4"/>
    <w:rsid w:val="002535AF"/>
    <w:rsid w:val="00286346"/>
    <w:rsid w:val="002A7C54"/>
    <w:rsid w:val="002B40B9"/>
    <w:rsid w:val="002D4DDB"/>
    <w:rsid w:val="002D645D"/>
    <w:rsid w:val="002E076A"/>
    <w:rsid w:val="002E177B"/>
    <w:rsid w:val="002E6FE5"/>
    <w:rsid w:val="003053D1"/>
    <w:rsid w:val="00305B5E"/>
    <w:rsid w:val="00311295"/>
    <w:rsid w:val="003400AB"/>
    <w:rsid w:val="003515F1"/>
    <w:rsid w:val="00352353"/>
    <w:rsid w:val="00364854"/>
    <w:rsid w:val="00371BF4"/>
    <w:rsid w:val="00373567"/>
    <w:rsid w:val="00381240"/>
    <w:rsid w:val="00385040"/>
    <w:rsid w:val="00390042"/>
    <w:rsid w:val="003922B4"/>
    <w:rsid w:val="00392FC7"/>
    <w:rsid w:val="003A20B1"/>
    <w:rsid w:val="003B3864"/>
    <w:rsid w:val="003C6D7E"/>
    <w:rsid w:val="003D711A"/>
    <w:rsid w:val="003E0DEA"/>
    <w:rsid w:val="003E6045"/>
    <w:rsid w:val="003E7389"/>
    <w:rsid w:val="003F22FD"/>
    <w:rsid w:val="003F2FFA"/>
    <w:rsid w:val="004002F0"/>
    <w:rsid w:val="00400CA2"/>
    <w:rsid w:val="0040405C"/>
    <w:rsid w:val="0040719A"/>
    <w:rsid w:val="0041533E"/>
    <w:rsid w:val="0041733F"/>
    <w:rsid w:val="004349FE"/>
    <w:rsid w:val="0047447E"/>
    <w:rsid w:val="00483275"/>
    <w:rsid w:val="004835DA"/>
    <w:rsid w:val="00485ACB"/>
    <w:rsid w:val="00487447"/>
    <w:rsid w:val="00496987"/>
    <w:rsid w:val="004B0B30"/>
    <w:rsid w:val="004B319F"/>
    <w:rsid w:val="004C6637"/>
    <w:rsid w:val="004E3895"/>
    <w:rsid w:val="0050007B"/>
    <w:rsid w:val="00502D7B"/>
    <w:rsid w:val="005145D7"/>
    <w:rsid w:val="00515CA8"/>
    <w:rsid w:val="00515EFE"/>
    <w:rsid w:val="00520474"/>
    <w:rsid w:val="00527DB5"/>
    <w:rsid w:val="005365A7"/>
    <w:rsid w:val="0055244C"/>
    <w:rsid w:val="00555EEB"/>
    <w:rsid w:val="005621A7"/>
    <w:rsid w:val="00573C96"/>
    <w:rsid w:val="005861F1"/>
    <w:rsid w:val="00586967"/>
    <w:rsid w:val="00594ED4"/>
    <w:rsid w:val="005A2EC1"/>
    <w:rsid w:val="005B1066"/>
    <w:rsid w:val="005C50C3"/>
    <w:rsid w:val="005E64C3"/>
    <w:rsid w:val="00601E99"/>
    <w:rsid w:val="00604CEC"/>
    <w:rsid w:val="00610068"/>
    <w:rsid w:val="00610967"/>
    <w:rsid w:val="00610ABA"/>
    <w:rsid w:val="006215C4"/>
    <w:rsid w:val="0062690A"/>
    <w:rsid w:val="00642631"/>
    <w:rsid w:val="00642A22"/>
    <w:rsid w:val="00645993"/>
    <w:rsid w:val="006532AE"/>
    <w:rsid w:val="0066131C"/>
    <w:rsid w:val="00670C02"/>
    <w:rsid w:val="00671C1C"/>
    <w:rsid w:val="00681A88"/>
    <w:rsid w:val="00682720"/>
    <w:rsid w:val="00695833"/>
    <w:rsid w:val="006A45E0"/>
    <w:rsid w:val="006A5D09"/>
    <w:rsid w:val="006A6CDF"/>
    <w:rsid w:val="006A7604"/>
    <w:rsid w:val="006B683B"/>
    <w:rsid w:val="006B7CB7"/>
    <w:rsid w:val="006C4E20"/>
    <w:rsid w:val="006D6431"/>
    <w:rsid w:val="006E3A34"/>
    <w:rsid w:val="006E5E83"/>
    <w:rsid w:val="006F51BD"/>
    <w:rsid w:val="006F78FD"/>
    <w:rsid w:val="00711446"/>
    <w:rsid w:val="00711E33"/>
    <w:rsid w:val="00714B10"/>
    <w:rsid w:val="0072139F"/>
    <w:rsid w:val="00723E89"/>
    <w:rsid w:val="0073189A"/>
    <w:rsid w:val="00743DB6"/>
    <w:rsid w:val="00743EEB"/>
    <w:rsid w:val="007556C4"/>
    <w:rsid w:val="0076172A"/>
    <w:rsid w:val="007A5299"/>
    <w:rsid w:val="007C0360"/>
    <w:rsid w:val="007C0CCB"/>
    <w:rsid w:val="007E1F35"/>
    <w:rsid w:val="0080719C"/>
    <w:rsid w:val="0084597D"/>
    <w:rsid w:val="00863720"/>
    <w:rsid w:val="0087730F"/>
    <w:rsid w:val="00881EDF"/>
    <w:rsid w:val="00883E71"/>
    <w:rsid w:val="0089288C"/>
    <w:rsid w:val="008A7767"/>
    <w:rsid w:val="008C4564"/>
    <w:rsid w:val="008C7E8A"/>
    <w:rsid w:val="008D3D17"/>
    <w:rsid w:val="008D4870"/>
    <w:rsid w:val="008F3062"/>
    <w:rsid w:val="008F30D4"/>
    <w:rsid w:val="008F399B"/>
    <w:rsid w:val="008F56A8"/>
    <w:rsid w:val="00903F22"/>
    <w:rsid w:val="00905024"/>
    <w:rsid w:val="00911276"/>
    <w:rsid w:val="009173A6"/>
    <w:rsid w:val="00961620"/>
    <w:rsid w:val="00992F7C"/>
    <w:rsid w:val="00994095"/>
    <w:rsid w:val="009C0E16"/>
    <w:rsid w:val="009C54A9"/>
    <w:rsid w:val="009C6AAB"/>
    <w:rsid w:val="009D2490"/>
    <w:rsid w:val="009D3066"/>
    <w:rsid w:val="009D3088"/>
    <w:rsid w:val="009E04B3"/>
    <w:rsid w:val="009E2C3C"/>
    <w:rsid w:val="00A03E20"/>
    <w:rsid w:val="00A04A7E"/>
    <w:rsid w:val="00A10085"/>
    <w:rsid w:val="00A13B19"/>
    <w:rsid w:val="00A21D1D"/>
    <w:rsid w:val="00A23D9E"/>
    <w:rsid w:val="00A24A13"/>
    <w:rsid w:val="00A37160"/>
    <w:rsid w:val="00A45D13"/>
    <w:rsid w:val="00A479AC"/>
    <w:rsid w:val="00A47F1A"/>
    <w:rsid w:val="00A556D5"/>
    <w:rsid w:val="00A63634"/>
    <w:rsid w:val="00A71CF6"/>
    <w:rsid w:val="00A720F9"/>
    <w:rsid w:val="00A839F1"/>
    <w:rsid w:val="00A869FF"/>
    <w:rsid w:val="00A86E4F"/>
    <w:rsid w:val="00A91BA4"/>
    <w:rsid w:val="00AB6AA0"/>
    <w:rsid w:val="00AC526D"/>
    <w:rsid w:val="00AD01DE"/>
    <w:rsid w:val="00AD17E5"/>
    <w:rsid w:val="00AD18EE"/>
    <w:rsid w:val="00AE4DE5"/>
    <w:rsid w:val="00AE69B9"/>
    <w:rsid w:val="00AF4167"/>
    <w:rsid w:val="00AF6EEC"/>
    <w:rsid w:val="00B1051F"/>
    <w:rsid w:val="00B379F9"/>
    <w:rsid w:val="00B8484D"/>
    <w:rsid w:val="00B93C0A"/>
    <w:rsid w:val="00B959F7"/>
    <w:rsid w:val="00B9686C"/>
    <w:rsid w:val="00B9794E"/>
    <w:rsid w:val="00BA1B46"/>
    <w:rsid w:val="00BC3394"/>
    <w:rsid w:val="00BD1CEA"/>
    <w:rsid w:val="00BD5BBB"/>
    <w:rsid w:val="00C1010B"/>
    <w:rsid w:val="00C16A0A"/>
    <w:rsid w:val="00C172D3"/>
    <w:rsid w:val="00C227E1"/>
    <w:rsid w:val="00C25927"/>
    <w:rsid w:val="00C27287"/>
    <w:rsid w:val="00C44506"/>
    <w:rsid w:val="00C51311"/>
    <w:rsid w:val="00C532F7"/>
    <w:rsid w:val="00C71E04"/>
    <w:rsid w:val="00C77CB4"/>
    <w:rsid w:val="00C8408B"/>
    <w:rsid w:val="00C8686F"/>
    <w:rsid w:val="00C93C50"/>
    <w:rsid w:val="00CA19A6"/>
    <w:rsid w:val="00CB0513"/>
    <w:rsid w:val="00CC5AE5"/>
    <w:rsid w:val="00CD36FD"/>
    <w:rsid w:val="00CF57F2"/>
    <w:rsid w:val="00CF7B6D"/>
    <w:rsid w:val="00D00072"/>
    <w:rsid w:val="00D0091D"/>
    <w:rsid w:val="00D30BF6"/>
    <w:rsid w:val="00D31CF5"/>
    <w:rsid w:val="00D33465"/>
    <w:rsid w:val="00D41B0D"/>
    <w:rsid w:val="00D4684F"/>
    <w:rsid w:val="00D51AAD"/>
    <w:rsid w:val="00D52730"/>
    <w:rsid w:val="00D57E39"/>
    <w:rsid w:val="00D6017B"/>
    <w:rsid w:val="00D87DEA"/>
    <w:rsid w:val="00D95D78"/>
    <w:rsid w:val="00DA0E23"/>
    <w:rsid w:val="00DA23C7"/>
    <w:rsid w:val="00DA4EF2"/>
    <w:rsid w:val="00DA6FEA"/>
    <w:rsid w:val="00DA7022"/>
    <w:rsid w:val="00DB06DA"/>
    <w:rsid w:val="00DC070E"/>
    <w:rsid w:val="00DC5194"/>
    <w:rsid w:val="00DE0ACA"/>
    <w:rsid w:val="00DE0EFB"/>
    <w:rsid w:val="00DE76D3"/>
    <w:rsid w:val="00E11295"/>
    <w:rsid w:val="00E149B5"/>
    <w:rsid w:val="00E15986"/>
    <w:rsid w:val="00E4148E"/>
    <w:rsid w:val="00E4743A"/>
    <w:rsid w:val="00E475BB"/>
    <w:rsid w:val="00E52D29"/>
    <w:rsid w:val="00E57C1D"/>
    <w:rsid w:val="00E64818"/>
    <w:rsid w:val="00E668ED"/>
    <w:rsid w:val="00E7026E"/>
    <w:rsid w:val="00E71AB8"/>
    <w:rsid w:val="00E723D5"/>
    <w:rsid w:val="00E72553"/>
    <w:rsid w:val="00E759BD"/>
    <w:rsid w:val="00E85CD6"/>
    <w:rsid w:val="00E9763B"/>
    <w:rsid w:val="00EA11B9"/>
    <w:rsid w:val="00ED0D14"/>
    <w:rsid w:val="00EE2B53"/>
    <w:rsid w:val="00EF796C"/>
    <w:rsid w:val="00F05F09"/>
    <w:rsid w:val="00F072D7"/>
    <w:rsid w:val="00F07F79"/>
    <w:rsid w:val="00F12660"/>
    <w:rsid w:val="00F21B78"/>
    <w:rsid w:val="00F253C0"/>
    <w:rsid w:val="00F316B3"/>
    <w:rsid w:val="00F34A37"/>
    <w:rsid w:val="00F35A76"/>
    <w:rsid w:val="00F54073"/>
    <w:rsid w:val="00F551A2"/>
    <w:rsid w:val="00F57187"/>
    <w:rsid w:val="00F70FA3"/>
    <w:rsid w:val="00F729B1"/>
    <w:rsid w:val="00F73FAF"/>
    <w:rsid w:val="00F815CE"/>
    <w:rsid w:val="00FB0790"/>
    <w:rsid w:val="00FB3E90"/>
    <w:rsid w:val="00FD704B"/>
    <w:rsid w:val="00FD7B99"/>
    <w:rsid w:val="00FF5EC2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12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4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aria.wisniewska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user\AppData\Local\Temp\p.lesi&#324;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.lesinski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22C17D-754C-4FDB-97B9-AAA568C72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97</TotalTime>
  <Pages>1</Pages>
  <Words>1967</Words>
  <Characters>11803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13743</CharactersWithSpaces>
  <SharedDoc>false</SharedDoc>
  <HLinks>
    <vt:vector size="12" baseType="variant">
      <vt:variant>
        <vt:i4>17956879</vt:i4>
      </vt:variant>
      <vt:variant>
        <vt:i4>3</vt:i4>
      </vt:variant>
      <vt:variant>
        <vt:i4>0</vt:i4>
      </vt:variant>
      <vt:variant>
        <vt:i4>5</vt:i4>
      </vt:variant>
      <vt:variant>
        <vt:lpwstr>../../AppData/Local/Temp/p.lesiński@10wsk.mil.pl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11</cp:revision>
  <cp:lastPrinted>2022-05-11T06:16:00Z</cp:lastPrinted>
  <dcterms:created xsi:type="dcterms:W3CDTF">2022-05-05T10:54:00Z</dcterms:created>
  <dcterms:modified xsi:type="dcterms:W3CDTF">2022-05-11T06:16:00Z</dcterms:modified>
</cp:coreProperties>
</file>