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C172D3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9C6AAB">
        <w:rPr>
          <w:rFonts w:ascii="Arial Narrow" w:hAnsi="Arial Narrow"/>
          <w:b/>
          <w:sz w:val="22"/>
          <w:szCs w:val="22"/>
        </w:rPr>
        <w:t>….…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F7751F">
        <w:rPr>
          <w:rFonts w:ascii="Arial Narrow" w:hAnsi="Arial Narrow"/>
          <w:b/>
          <w:sz w:val="22"/>
          <w:szCs w:val="22"/>
        </w:rPr>
        <w:t>2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/TU  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F7751F">
        <w:rPr>
          <w:rFonts w:ascii="Arial Narrow" w:hAnsi="Arial Narrow"/>
          <w:sz w:val="22"/>
          <w:szCs w:val="22"/>
        </w:rPr>
        <w:t xml:space="preserve">2 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B379F9" w:rsidRPr="001F2F2F">
        <w:rPr>
          <w:rFonts w:ascii="Arial Narrow" w:hAnsi="Arial Narrow"/>
          <w:sz w:val="22"/>
          <w:szCs w:val="22"/>
        </w:rPr>
        <w:t xml:space="preserve">Rejonowy  </w:t>
      </w:r>
      <w:r w:rsidRPr="001F2F2F">
        <w:rPr>
          <w:rFonts w:ascii="Arial Narrow" w:hAnsi="Arial Narrow"/>
          <w:sz w:val="22"/>
          <w:szCs w:val="22"/>
        </w:rPr>
        <w:t>w Bydgoszczy XIII Wydział Gospodarczy Krajowego Rejestru Sądowego pod nr 0000007548,  NIP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>reprezentowanym przez :</w:t>
      </w:r>
    </w:p>
    <w:p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płk dr n. med. Robert</w:t>
      </w:r>
      <w:r w:rsidR="00AF4167" w:rsidRPr="00C172D3">
        <w:rPr>
          <w:rFonts w:ascii="Arial Narrow" w:hAnsi="Arial Narrow"/>
          <w:b/>
          <w:sz w:val="22"/>
          <w:szCs w:val="22"/>
        </w:rPr>
        <w:t>a</w:t>
      </w:r>
      <w:r w:rsidRPr="00C172D3">
        <w:rPr>
          <w:rFonts w:ascii="Arial Narrow" w:hAnsi="Arial Narrow"/>
          <w:b/>
          <w:sz w:val="22"/>
          <w:szCs w:val="22"/>
        </w:rPr>
        <w:t xml:space="preserve"> SZYC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Ę </w:t>
      </w:r>
      <w:r w:rsidR="00C44506" w:rsidRPr="00C172D3">
        <w:rPr>
          <w:rFonts w:ascii="Arial Narrow" w:hAnsi="Arial Narrow"/>
          <w:b/>
          <w:sz w:val="22"/>
          <w:szCs w:val="22"/>
        </w:rPr>
        <w:t>- KOMENDANTA SZPITALA,</w:t>
      </w:r>
    </w:p>
    <w:p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:rsidR="001E690C" w:rsidRPr="00C172D3" w:rsidRDefault="001E690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6E3A34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została zawarta umowa następującej treści :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:rsidR="00D57E39" w:rsidRDefault="00D57E39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Działając na podstawie Ustawy z 11 września 2019 – Prawo Zamówień Publicznych</w:t>
      </w:r>
      <w:r w:rsidR="006B683B">
        <w:rPr>
          <w:sz w:val="22"/>
        </w:rPr>
        <w:t xml:space="preserve"> </w:t>
      </w:r>
      <w:r w:rsidRPr="00D57E39">
        <w:rPr>
          <w:sz w:val="22"/>
        </w:rPr>
        <w:t xml:space="preserve"> </w:t>
      </w:r>
      <w:r w:rsidRPr="00580D20">
        <w:rPr>
          <w:sz w:val="22"/>
        </w:rPr>
        <w:t>(</w:t>
      </w:r>
      <w:r w:rsidR="00580D20" w:rsidRPr="00580D20">
        <w:rPr>
          <w:sz w:val="22"/>
        </w:rPr>
        <w:t xml:space="preserve">Dz. U. z 2021 r. </w:t>
      </w:r>
      <w:r w:rsidR="00580D20">
        <w:rPr>
          <w:sz w:val="22"/>
        </w:rPr>
        <w:br/>
      </w:r>
      <w:r w:rsidR="00580D20" w:rsidRPr="00580D20">
        <w:rPr>
          <w:sz w:val="22"/>
        </w:rPr>
        <w:t xml:space="preserve">poz. 1129 </w:t>
      </w:r>
      <w:r w:rsidR="00F7751F">
        <w:rPr>
          <w:sz w:val="22"/>
        </w:rPr>
        <w:t>z późn</w:t>
      </w:r>
      <w:r w:rsidR="00580D20" w:rsidRPr="00580D20">
        <w:rPr>
          <w:sz w:val="22"/>
        </w:rPr>
        <w:t>.</w:t>
      </w:r>
      <w:r w:rsidR="00F7751F">
        <w:rPr>
          <w:sz w:val="22"/>
        </w:rPr>
        <w:t xml:space="preserve"> zm.</w:t>
      </w:r>
      <w:r w:rsidRPr="00580D20">
        <w:rPr>
          <w:sz w:val="22"/>
        </w:rPr>
        <w:t>) w</w:t>
      </w:r>
      <w:r w:rsidRPr="00D57E39">
        <w:rPr>
          <w:sz w:val="22"/>
        </w:rPr>
        <w:t xml:space="preserve">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Pr="00D57E39">
        <w:rPr>
          <w:sz w:val="22"/>
        </w:rPr>
        <w:t xml:space="preserve">w  </w:t>
      </w:r>
      <w:r w:rsidR="000F5928">
        <w:rPr>
          <w:sz w:val="22"/>
        </w:rPr>
        <w:t>BZP</w:t>
      </w:r>
      <w:r w:rsidRPr="00D57E39">
        <w:rPr>
          <w:sz w:val="22"/>
        </w:rPr>
        <w:t xml:space="preserve">  nr …………......… data publikacji ……………… na </w:t>
      </w:r>
      <w:r w:rsidR="000F5928">
        <w:rPr>
          <w:b/>
          <w:sz w:val="22"/>
        </w:rPr>
        <w:t>dostaw</w:t>
      </w:r>
      <w:r w:rsidR="00F7751F">
        <w:rPr>
          <w:b/>
          <w:sz w:val="22"/>
        </w:rPr>
        <w:t>a</w:t>
      </w:r>
      <w:r w:rsidR="00292F11">
        <w:rPr>
          <w:b/>
          <w:sz w:val="22"/>
        </w:rPr>
        <w:t xml:space="preserve"> sprzętu </w:t>
      </w:r>
      <w:r w:rsidR="00F7751F">
        <w:rPr>
          <w:b/>
          <w:sz w:val="22"/>
        </w:rPr>
        <w:t>dla Zakładu Analityki Medycznej</w:t>
      </w:r>
      <w:r w:rsidRPr="00D57E39">
        <w:rPr>
          <w:b/>
          <w:sz w:val="22"/>
        </w:rPr>
        <w:t xml:space="preserve"> -  sprawa nr </w:t>
      </w:r>
      <w:r w:rsidR="00F7751F">
        <w:rPr>
          <w:b/>
          <w:sz w:val="22"/>
        </w:rPr>
        <w:t>49/2022</w:t>
      </w:r>
      <w:r w:rsidRPr="00D57E39">
        <w:rPr>
          <w:b/>
          <w:sz w:val="22"/>
        </w:rPr>
        <w:t xml:space="preserve"> </w:t>
      </w:r>
      <w:r w:rsidRPr="00D57E39">
        <w:rPr>
          <w:sz w:val="22"/>
        </w:rPr>
        <w:t xml:space="preserve">dokonał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 xml:space="preserve">w celu realizacji ww. dostaw na rzecz  </w:t>
      </w:r>
      <w:r w:rsidRPr="00D57E39">
        <w:rPr>
          <w:b/>
          <w:sz w:val="22"/>
        </w:rPr>
        <w:t>Zamawiającego.</w:t>
      </w:r>
    </w:p>
    <w:p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 do umowy określon</w:t>
      </w:r>
      <w:r w:rsidR="00575F54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:rsidR="006A45E0" w:rsidRPr="00D57E39" w:rsidRDefault="0084597D" w:rsidP="00D57E39">
      <w:pPr>
        <w:pStyle w:val="Tekstpodstawowy2"/>
        <w:numPr>
          <w:ilvl w:val="0"/>
          <w:numId w:val="18"/>
        </w:numPr>
        <w:spacing w:line="276" w:lineRule="auto"/>
        <w:rPr>
          <w:i/>
          <w:sz w:val="22"/>
        </w:rPr>
      </w:pPr>
      <w:r w:rsidRPr="00D57E39">
        <w:rPr>
          <w:sz w:val="22"/>
        </w:rPr>
        <w:t xml:space="preserve">Wartość  brutto umowy :  </w:t>
      </w:r>
      <w:r w:rsidR="001E690C" w:rsidRPr="00D57E39">
        <w:rPr>
          <w:b/>
          <w:sz w:val="22"/>
        </w:rPr>
        <w:t>.............</w:t>
      </w:r>
      <w:r w:rsidR="008C4564" w:rsidRPr="00D57E39">
        <w:rPr>
          <w:b/>
          <w:sz w:val="22"/>
        </w:rPr>
        <w:t>...</w:t>
      </w:r>
      <w:r w:rsidR="001E690C" w:rsidRPr="00D57E39">
        <w:rPr>
          <w:b/>
          <w:sz w:val="22"/>
        </w:rPr>
        <w:t>...</w:t>
      </w:r>
      <w:r w:rsidR="006A45E0" w:rsidRPr="00D57E39">
        <w:rPr>
          <w:b/>
          <w:sz w:val="22"/>
        </w:rPr>
        <w:t>PLN</w:t>
      </w:r>
      <w:r w:rsidR="00D57E39" w:rsidRPr="00D57E39">
        <w:rPr>
          <w:i/>
          <w:sz w:val="22"/>
        </w:rPr>
        <w:t>( słownie: .................)</w:t>
      </w:r>
      <w:r w:rsidR="004177CA">
        <w:rPr>
          <w:i/>
          <w:sz w:val="22"/>
        </w:rPr>
        <w:t xml:space="preserve"> </w:t>
      </w:r>
      <w:r w:rsidR="00F7751F">
        <w:rPr>
          <w:i/>
          <w:sz w:val="22"/>
        </w:rPr>
        <w:t>– zadanie 2</w:t>
      </w:r>
      <w:r w:rsidR="004C2927">
        <w:rPr>
          <w:i/>
          <w:sz w:val="22"/>
        </w:rPr>
        <w:t>/</w:t>
      </w:r>
      <w:r w:rsidR="00F7751F">
        <w:rPr>
          <w:i/>
          <w:sz w:val="22"/>
        </w:rPr>
        <w:t>3</w:t>
      </w:r>
      <w:r w:rsidR="004C2927">
        <w:rPr>
          <w:i/>
          <w:sz w:val="22"/>
        </w:rPr>
        <w:t>/4/5.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4C2927">
        <w:rPr>
          <w:rFonts w:ascii="Arial Narrow" w:hAnsi="Arial Narrow"/>
          <w:sz w:val="22"/>
          <w:szCs w:val="22"/>
        </w:rPr>
        <w:t xml:space="preserve"> ( dotyczy zadań 2-5), zainstalować ( dotyczy zadania 4)</w:t>
      </w:r>
      <w:r w:rsidR="000F5928" w:rsidRPr="000F5928">
        <w:rPr>
          <w:rFonts w:ascii="Arial Narrow" w:hAnsi="Arial Narrow"/>
          <w:sz w:val="22"/>
          <w:szCs w:val="22"/>
        </w:rPr>
        <w:t xml:space="preserve"> przedmiot umowy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</w:t>
      </w:r>
      <w:r w:rsidR="0053298D">
        <w:rPr>
          <w:rFonts w:ascii="Arial Narrow" w:hAnsi="Arial Narrow"/>
          <w:sz w:val="22"/>
          <w:szCs w:val="22"/>
        </w:rPr>
        <w:t xml:space="preserve">Sekcja Zakupu Sprzętu Medycznego - </w:t>
      </w:r>
      <w:r w:rsidRPr="000F5928">
        <w:rPr>
          <w:rFonts w:ascii="Arial Narrow" w:hAnsi="Arial Narrow"/>
          <w:sz w:val="22"/>
          <w:szCs w:val="22"/>
        </w:rPr>
        <w:t>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Powstańców Warszawy 5 w Bydgoszcz</w:t>
      </w:r>
      <w:r w:rsidR="0053298D">
        <w:rPr>
          <w:rFonts w:ascii="Arial Narrow" w:hAnsi="Arial Narrow"/>
          <w:sz w:val="22"/>
          <w:szCs w:val="22"/>
        </w:rPr>
        <w:t>y</w:t>
      </w:r>
      <w:r w:rsidRPr="000F5928">
        <w:rPr>
          <w:rFonts w:ascii="Arial Narrow" w:hAnsi="Arial Narrow"/>
          <w:sz w:val="22"/>
          <w:szCs w:val="22"/>
        </w:rPr>
        <w:t xml:space="preserve">) </w:t>
      </w:r>
      <w:r w:rsidR="004C2927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1E690C" w:rsidRPr="000F5928">
        <w:rPr>
          <w:rFonts w:ascii="Arial Narrow" w:hAnsi="Arial Narrow"/>
          <w:b/>
          <w:sz w:val="22"/>
          <w:szCs w:val="22"/>
        </w:rPr>
        <w:t>...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>, licząc od</w:t>
      </w:r>
      <w:r w:rsidR="004C2927">
        <w:rPr>
          <w:rFonts w:ascii="Arial Narrow" w:hAnsi="Arial Narrow"/>
          <w:sz w:val="22"/>
          <w:szCs w:val="22"/>
        </w:rPr>
        <w:t xml:space="preserve"> daty zawarcia umowy.</w:t>
      </w:r>
      <w:r w:rsidR="000F5928">
        <w:rPr>
          <w:rFonts w:ascii="Arial Narrow" w:hAnsi="Arial Narrow"/>
          <w:sz w:val="22"/>
          <w:szCs w:val="22"/>
        </w:rPr>
        <w:t xml:space="preserve"> 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przedmiotem umowy Wykonawca dostarczy i przekaże Zamawiającemu wszelkie dokumenty potrzebne do korzystania z przedmiotu umowy, w tym w szczególności dokumenty gwarancyjne, </w:t>
      </w:r>
      <w:r w:rsidR="004C2927">
        <w:rPr>
          <w:rFonts w:ascii="Arial Narrow" w:hAnsi="Arial Narrow"/>
          <w:sz w:val="22"/>
          <w:szCs w:val="22"/>
        </w:rPr>
        <w:t xml:space="preserve">deklaracje zgodności, </w:t>
      </w:r>
      <w:r>
        <w:rPr>
          <w:rFonts w:ascii="Arial Narrow" w:hAnsi="Arial Narrow"/>
          <w:sz w:val="22"/>
          <w:szCs w:val="22"/>
        </w:rPr>
        <w:t>instrukcje użytkowania w języku polskim, opisy i inne posiadane przez niego informacje w formie drukowanej</w:t>
      </w:r>
      <w:r w:rsidR="00F7751F">
        <w:rPr>
          <w:rFonts w:ascii="Arial Narrow" w:hAnsi="Arial Narrow"/>
          <w:sz w:val="22"/>
          <w:szCs w:val="22"/>
        </w:rPr>
        <w:t xml:space="preserve"> ( o ile dotyczy)</w:t>
      </w:r>
      <w:r>
        <w:rPr>
          <w:rFonts w:ascii="Arial Narrow" w:hAnsi="Arial Narrow"/>
          <w:sz w:val="22"/>
          <w:szCs w:val="22"/>
        </w:rPr>
        <w:t xml:space="preserve">. </w:t>
      </w:r>
    </w:p>
    <w:p w:rsidR="000F5928" w:rsidRPr="000F5928" w:rsidRDefault="000F5928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Wraz z dostawą Wykonawca dostarcza fakturę lub dokument księgowy WZ, a faktura musi być dostarczona w ciągu 3 dni od dostawy do Wydziału Zaopatrzenia Sprzętu Medycznego. </w:t>
      </w:r>
    </w:p>
    <w:p w:rsidR="001F756E" w:rsidRPr="00C172D3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715475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715475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 xml:space="preserve">z załączonymi dokumentami. Czynność ta obejmuje przeliczenie ilości opakowań zbiorczych i ustalenie ich stanu, w razie uszkodzenia opakowania zbiorczego sprawdzenie stanu jego zawartości. </w:t>
      </w:r>
    </w:p>
    <w:p w:rsidR="00715475" w:rsidRDefault="0071547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3</w:t>
      </w:r>
    </w:p>
    <w:p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objęt</w:t>
      </w:r>
      <w:r w:rsidR="00E72553">
        <w:rPr>
          <w:rFonts w:ascii="Arial Narrow" w:hAnsi="Arial Narrow"/>
          <w:sz w:val="22"/>
          <w:szCs w:val="22"/>
        </w:rPr>
        <w:t xml:space="preserve">ej  niniejszą </w:t>
      </w:r>
      <w:r w:rsidR="00E72553" w:rsidRPr="001F2F2F">
        <w:rPr>
          <w:rFonts w:ascii="Arial Narrow" w:hAnsi="Arial Narrow"/>
          <w:sz w:val="22"/>
          <w:szCs w:val="22"/>
        </w:rPr>
        <w:t xml:space="preserve">umową 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>wyłączną odpowiedzialność ponosi Zamawiający.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>e i bezpieczne warunki przewozu</w:t>
      </w:r>
      <w:r w:rsidR="00575F54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. </w:t>
      </w:r>
    </w:p>
    <w:p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udziela </w:t>
      </w:r>
      <w:r w:rsidR="0053298D">
        <w:rPr>
          <w:rFonts w:ascii="Arial Narrow" w:hAnsi="Arial Narrow"/>
          <w:sz w:val="22"/>
          <w:szCs w:val="22"/>
        </w:rPr>
        <w:t>…….-</w:t>
      </w:r>
      <w:r w:rsidRPr="00C32F7C">
        <w:rPr>
          <w:rFonts w:ascii="Arial Narrow" w:hAnsi="Arial Narrow"/>
          <w:sz w:val="22"/>
          <w:szCs w:val="22"/>
        </w:rPr>
        <w:t xml:space="preserve"> miesięcznej gwarancji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CB56E1">
        <w:rPr>
          <w:rFonts w:ascii="Arial Narrow" w:hAnsi="Arial Narrow"/>
          <w:sz w:val="22"/>
          <w:szCs w:val="22"/>
        </w:rPr>
        <w:t>towar</w:t>
      </w:r>
      <w:r w:rsidR="003F22FD" w:rsidRPr="00C32F7C">
        <w:rPr>
          <w:rFonts w:ascii="Arial Narrow" w:hAnsi="Arial Narrow"/>
          <w:sz w:val="22"/>
          <w:szCs w:val="22"/>
        </w:rPr>
        <w:t xml:space="preserve"> 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</w:t>
      </w:r>
      <w:r w:rsidR="003F22FD" w:rsidRPr="00715475">
        <w:rPr>
          <w:rFonts w:ascii="Arial Narrow" w:hAnsi="Arial Narrow"/>
          <w:sz w:val="22"/>
          <w:szCs w:val="22"/>
        </w:rPr>
        <w:t>umowy.</w:t>
      </w:r>
      <w:r w:rsidR="003F22FD" w:rsidRPr="00715475">
        <w:rPr>
          <w:rFonts w:ascii="Arial Narrow" w:hAnsi="Arial Narrow"/>
          <w:i/>
          <w:sz w:val="22"/>
          <w:szCs w:val="22"/>
        </w:rPr>
        <w:t xml:space="preserve"> </w:t>
      </w:r>
      <w:r w:rsidR="004C2927">
        <w:rPr>
          <w:rFonts w:ascii="Arial Narrow" w:hAnsi="Arial Narrow"/>
          <w:i/>
          <w:sz w:val="22"/>
          <w:szCs w:val="22"/>
        </w:rPr>
        <w:t>( dotyczy zadań 2,4,5)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ma prawo do złożenia reklamacji w przypadku ujawnienia braków ilościowych w poszczególnych opakowaniach oraz wad jakościowych dostarczan</w:t>
      </w:r>
      <w:r w:rsidR="000C4645">
        <w:rPr>
          <w:rFonts w:ascii="Arial Narrow" w:hAnsi="Arial Narrow"/>
          <w:sz w:val="22"/>
          <w:szCs w:val="22"/>
        </w:rPr>
        <w:t xml:space="preserve">ego towaru, uszkodzenia towaru </w:t>
      </w:r>
      <w:r>
        <w:rPr>
          <w:rFonts w:ascii="Arial Narrow" w:hAnsi="Arial Narrow"/>
          <w:sz w:val="22"/>
          <w:szCs w:val="22"/>
        </w:rPr>
        <w:t>lub dostawy innych towarów niż przewidzianych umową.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będą w ciągu 3 dni od daty stwierdzenia nieprawidłowości na numer fax…………… lub adres e-mail ………………………….</w:t>
      </w:r>
    </w:p>
    <w:p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Wykonawca zobowiązuje się rozpatrzyć reklamację w ciągu maksymalnie 3 dni roboczych od otrzymania reklamacji oraz do wymiany towaru wadliwego na towar bez wad w ciągu maksymalnie do 3 dni roboczych od rozpatrzenia reklamacji. </w:t>
      </w:r>
    </w:p>
    <w:p w:rsidR="00C32F7C" w:rsidRPr="00C32F7C" w:rsidRDefault="00C32F7C" w:rsidP="00C32F7C">
      <w:pPr>
        <w:pStyle w:val="Tekstpodstawowy"/>
        <w:tabs>
          <w:tab w:val="left" w:pos="426"/>
        </w:tabs>
        <w:spacing w:line="276" w:lineRule="auto"/>
        <w:ind w:left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przypadku nieuwzględnienia reklamacji Wykonawca zobowiązany jest do pisemnego powiadomienia Zamawiającego wraz z uzasadnieniem odmowy uznania zasadności reklamacji. </w:t>
      </w: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:rsidR="00C44506" w:rsidRPr="00C172D3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C172D3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C172D3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:rsidR="00DA0E23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:rsidR="00C44506" w:rsidRPr="00C172D3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:rsidR="001F756E" w:rsidRPr="00C172D3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:rsidR="00FD704B" w:rsidRPr="00C172D3" w:rsidRDefault="00DA0E23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:rsidR="00C44506" w:rsidRPr="00C172D3" w:rsidRDefault="00C44506" w:rsidP="00555EEB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5</w:t>
      </w:r>
    </w:p>
    <w:p w:rsidR="00D57E39" w:rsidRPr="00D57E39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Nadzór ze strony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C172D3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C172D3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C172D3">
        <w:rPr>
          <w:rFonts w:ascii="Arial Narrow" w:hAnsi="Arial Narrow"/>
          <w:b/>
          <w:bCs/>
          <w:sz w:val="22"/>
          <w:szCs w:val="22"/>
        </w:rPr>
        <w:t xml:space="preserve"> -</w:t>
      </w:r>
      <w:r w:rsidR="00A23D9E" w:rsidRPr="00C172D3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C172D3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>Ż</w:t>
      </w:r>
      <w:r w:rsidR="00DC070E" w:rsidRPr="00C172D3">
        <w:rPr>
          <w:rFonts w:ascii="Arial Narrow" w:hAnsi="Arial Narrow"/>
          <w:b/>
          <w:bCs/>
          <w:sz w:val="22"/>
          <w:szCs w:val="22"/>
        </w:rPr>
        <w:t>UKOWSK</w:t>
      </w:r>
      <w:r w:rsidR="00F34A37" w:rsidRPr="00C172D3">
        <w:rPr>
          <w:rFonts w:ascii="Arial Narrow" w:hAnsi="Arial Narrow"/>
          <w:b/>
          <w:bCs/>
          <w:sz w:val="22"/>
          <w:szCs w:val="22"/>
        </w:rPr>
        <w:t>I</w:t>
      </w:r>
      <w:r w:rsidR="001F756E" w:rsidRPr="00C172D3">
        <w:rPr>
          <w:rFonts w:ascii="Arial Narrow" w:hAnsi="Arial Narrow"/>
          <w:b/>
          <w:bCs/>
          <w:sz w:val="22"/>
          <w:szCs w:val="22"/>
        </w:rPr>
        <w:t xml:space="preserve"> lub osoba go zastępująca</w:t>
      </w:r>
      <w:r w:rsidR="006F78FD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C172D3">
        <w:rPr>
          <w:rFonts w:ascii="Arial Narrow" w:hAnsi="Arial Narrow"/>
          <w:sz w:val="22"/>
          <w:szCs w:val="22"/>
        </w:rPr>
        <w:t>tel. 261 417</w:t>
      </w:r>
      <w:r w:rsidR="00A01A04">
        <w:rPr>
          <w:rFonts w:ascii="Arial Narrow" w:hAnsi="Arial Narrow"/>
          <w:sz w:val="22"/>
          <w:szCs w:val="22"/>
        </w:rPr>
        <w:t> </w:t>
      </w:r>
      <w:r w:rsidR="003922B4" w:rsidRPr="00C172D3">
        <w:rPr>
          <w:rFonts w:ascii="Arial Narrow" w:hAnsi="Arial Narrow"/>
          <w:sz w:val="22"/>
          <w:szCs w:val="22"/>
        </w:rPr>
        <w:t>385</w:t>
      </w:r>
      <w:r w:rsidR="00A01A04">
        <w:rPr>
          <w:rFonts w:ascii="Arial Narrow" w:hAnsi="Arial Narrow"/>
          <w:sz w:val="22"/>
          <w:szCs w:val="22"/>
        </w:rPr>
        <w:t xml:space="preserve"> </w:t>
      </w:r>
      <w:r w:rsidR="00305B5E" w:rsidRPr="00C172D3">
        <w:rPr>
          <w:rFonts w:ascii="Arial Narrow" w:hAnsi="Arial Narrow"/>
          <w:sz w:val="22"/>
          <w:szCs w:val="22"/>
        </w:rPr>
        <w:t xml:space="preserve">lub  261 416 196 </w:t>
      </w:r>
      <w:r w:rsidR="00DA0E23" w:rsidRPr="00C172D3">
        <w:rPr>
          <w:rFonts w:ascii="Arial Narrow" w:hAnsi="Arial Narrow"/>
          <w:sz w:val="22"/>
          <w:szCs w:val="22"/>
        </w:rPr>
        <w:t xml:space="preserve">e-mail </w:t>
      </w:r>
      <w:r w:rsidR="00C51311" w:rsidRPr="00C172D3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A01A04">
        <w:rPr>
          <w:rFonts w:ascii="Arial Narrow" w:hAnsi="Arial Narrow" w:cs="TimesNewRomanPSMT"/>
          <w:color w:val="0000FF"/>
          <w:sz w:val="22"/>
          <w:szCs w:val="22"/>
        </w:rPr>
        <w:t xml:space="preserve">lub </w:t>
      </w:r>
      <w:hyperlink r:id="rId9" w:history="1">
        <w:r w:rsidR="00A01A04" w:rsidRPr="00C108FB">
          <w:rPr>
            <w:rStyle w:val="Hipercze"/>
            <w:rFonts w:ascii="Arial Narrow" w:hAnsi="Arial Narrow" w:cs="TimesNewRomanPSMT"/>
            <w:sz w:val="22"/>
            <w:szCs w:val="22"/>
          </w:rPr>
          <w:t>m.zukowski@10wsk.mil.pl</w:t>
        </w:r>
      </w:hyperlink>
      <w:r w:rsidR="00A01A04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</w:p>
    <w:p w:rsidR="00D57E39" w:rsidRPr="00D57E39" w:rsidRDefault="00D57E39" w:rsidP="00D57E39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57E39">
        <w:rPr>
          <w:rFonts w:ascii="Arial Narrow" w:hAnsi="Arial Narrow"/>
          <w:sz w:val="22"/>
          <w:szCs w:val="22"/>
        </w:rPr>
        <w:t xml:space="preserve">Upoważnionymi osobami do kontaktu z Wykonawcą są także: </w:t>
      </w:r>
    </w:p>
    <w:p w:rsidR="00C44506" w:rsidRPr="00D57E39" w:rsidRDefault="00D57E39" w:rsidP="00D57E3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57E39">
        <w:rPr>
          <w:rFonts w:ascii="Arial Narrow" w:hAnsi="Arial Narrow"/>
          <w:sz w:val="22"/>
          <w:szCs w:val="22"/>
        </w:rPr>
        <w:tab/>
        <w:t xml:space="preserve">Kierownik Wydziału Zaopatrzenia w Sprzęt Medyczny: Piotr Lesiński tel. 261 417 387 lub 261 417 388; </w:t>
      </w:r>
      <w:r w:rsidRPr="00D57E39">
        <w:rPr>
          <w:rFonts w:ascii="Arial Narrow" w:hAnsi="Arial Narrow"/>
          <w:sz w:val="22"/>
          <w:szCs w:val="22"/>
        </w:rPr>
        <w:br/>
      </w:r>
      <w:r w:rsidRPr="00D57E39">
        <w:rPr>
          <w:rFonts w:ascii="Arial Narrow" w:hAnsi="Arial Narrow"/>
          <w:sz w:val="22"/>
          <w:szCs w:val="22"/>
        </w:rPr>
        <w:tab/>
        <w:t xml:space="preserve">adres: </w:t>
      </w:r>
      <w:hyperlink r:id="rId10" w:history="1">
        <w:r w:rsidRPr="00D57E39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D57E39">
        <w:rPr>
          <w:rFonts w:ascii="Arial Narrow" w:hAnsi="Arial Narrow"/>
          <w:sz w:val="22"/>
          <w:szCs w:val="22"/>
        </w:rPr>
        <w:tab/>
      </w:r>
    </w:p>
    <w:p w:rsidR="00C44506" w:rsidRPr="00C172D3" w:rsidRDefault="00C44506" w:rsidP="00555EEB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C172D3">
        <w:rPr>
          <w:rFonts w:ascii="Arial Narrow" w:hAnsi="Arial Narrow" w:cs="Helvetica"/>
          <w:b/>
          <w:sz w:val="22"/>
          <w:szCs w:val="22"/>
        </w:rPr>
        <w:t>..............</w:t>
      </w:r>
      <w:r w:rsidR="00A23D9E" w:rsidRPr="00C172D3">
        <w:rPr>
          <w:rFonts w:ascii="Arial Narrow" w:hAnsi="Arial Narrow"/>
          <w:sz w:val="22"/>
          <w:szCs w:val="22"/>
        </w:rPr>
        <w:t xml:space="preserve">tel. </w:t>
      </w:r>
      <w:r w:rsidR="00A23D9E" w:rsidRPr="00C172D3">
        <w:rPr>
          <w:rFonts w:ascii="Arial Narrow" w:hAnsi="Arial Narrow" w:cs="Helvetica"/>
          <w:sz w:val="22"/>
          <w:szCs w:val="22"/>
        </w:rPr>
        <w:t>.....................</w:t>
      </w:r>
      <w:r w:rsidR="005B1066" w:rsidRPr="00C172D3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C172D3">
        <w:rPr>
          <w:rFonts w:ascii="Arial Narrow" w:hAnsi="Arial Narrow"/>
          <w:sz w:val="22"/>
          <w:szCs w:val="22"/>
        </w:rPr>
        <w:t>e- mail</w:t>
      </w:r>
      <w:r w:rsidR="005B1066" w:rsidRPr="00C172D3">
        <w:rPr>
          <w:rFonts w:ascii="Arial Narrow" w:hAnsi="Arial Narrow"/>
          <w:sz w:val="22"/>
          <w:szCs w:val="22"/>
        </w:rPr>
        <w:t xml:space="preserve">:  </w:t>
      </w:r>
      <w:r w:rsidR="00A23D9E" w:rsidRPr="00C172D3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6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C172D3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:rsidR="00C44506" w:rsidRPr="001F2F2F" w:rsidRDefault="00C44506" w:rsidP="00555EEB">
      <w:pPr>
        <w:numPr>
          <w:ilvl w:val="2"/>
          <w:numId w:val="2"/>
        </w:numPr>
        <w:tabs>
          <w:tab w:val="clear" w:pos="2160"/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</w:t>
      </w:r>
      <w:r w:rsidRPr="001F2F2F">
        <w:rPr>
          <w:rFonts w:ascii="Arial Narrow" w:hAnsi="Arial Narrow"/>
          <w:sz w:val="22"/>
          <w:szCs w:val="22"/>
        </w:rPr>
        <w:t>przedmiot zamó</w:t>
      </w:r>
      <w:r w:rsidR="0084597D" w:rsidRPr="001F2F2F">
        <w:rPr>
          <w:rFonts w:ascii="Arial Narrow" w:hAnsi="Arial Narrow"/>
          <w:sz w:val="22"/>
          <w:szCs w:val="22"/>
        </w:rPr>
        <w:t>wienia Zamawiający zapłaci kwo</w:t>
      </w:r>
      <w:r w:rsidR="001F756E" w:rsidRPr="001F2F2F">
        <w:rPr>
          <w:rFonts w:ascii="Arial Narrow" w:hAnsi="Arial Narrow"/>
          <w:sz w:val="22"/>
          <w:szCs w:val="22"/>
        </w:rPr>
        <w:t>tę</w:t>
      </w:r>
      <w:r w:rsidR="000C2928" w:rsidRPr="001F2F2F">
        <w:rPr>
          <w:rFonts w:ascii="Arial Narrow" w:hAnsi="Arial Narrow"/>
          <w:sz w:val="22"/>
          <w:szCs w:val="22"/>
        </w:rPr>
        <w:t xml:space="preserve"> </w:t>
      </w:r>
      <w:r w:rsidRPr="001F2F2F">
        <w:rPr>
          <w:rFonts w:ascii="Arial Narrow" w:hAnsi="Arial Narrow"/>
          <w:sz w:val="22"/>
          <w:szCs w:val="22"/>
        </w:rPr>
        <w:t>w wysokości</w:t>
      </w:r>
      <w:r w:rsidR="00573C96" w:rsidRPr="001F2F2F">
        <w:rPr>
          <w:rFonts w:ascii="Arial Narrow" w:hAnsi="Arial Narrow"/>
          <w:sz w:val="22"/>
          <w:szCs w:val="22"/>
        </w:rPr>
        <w:t xml:space="preserve"> netto </w:t>
      </w:r>
      <w:r w:rsidR="00A23D9E" w:rsidRPr="001F2F2F">
        <w:rPr>
          <w:rFonts w:ascii="Arial Narrow" w:hAnsi="Arial Narrow"/>
          <w:sz w:val="22"/>
          <w:szCs w:val="22"/>
        </w:rPr>
        <w:t>..........., ..</w:t>
      </w:r>
      <w:r w:rsidR="00573C96" w:rsidRPr="001F2F2F">
        <w:rPr>
          <w:rFonts w:ascii="Arial Narrow" w:hAnsi="Arial Narrow"/>
          <w:sz w:val="22"/>
          <w:szCs w:val="22"/>
        </w:rPr>
        <w:t>PLN</w:t>
      </w:r>
      <w:r w:rsidR="008D758D">
        <w:rPr>
          <w:rFonts w:ascii="Arial Narrow" w:hAnsi="Arial Narrow"/>
          <w:sz w:val="22"/>
          <w:szCs w:val="22"/>
        </w:rPr>
        <w:t xml:space="preserve"> ( słownie ………… …/100 złotych) </w:t>
      </w:r>
      <w:r w:rsidR="00573C96" w:rsidRPr="001F2F2F">
        <w:rPr>
          <w:rFonts w:ascii="Arial Narrow" w:hAnsi="Arial Narrow"/>
          <w:sz w:val="22"/>
          <w:szCs w:val="22"/>
        </w:rPr>
        <w:t>+</w:t>
      </w:r>
      <w:r w:rsidR="00A23D9E" w:rsidRPr="001F2F2F">
        <w:rPr>
          <w:rFonts w:ascii="Arial Narrow" w:hAnsi="Arial Narrow"/>
          <w:sz w:val="22"/>
          <w:szCs w:val="22"/>
        </w:rPr>
        <w:t>..</w:t>
      </w:r>
      <w:r w:rsidR="00573C96" w:rsidRPr="001F2F2F">
        <w:rPr>
          <w:rFonts w:ascii="Arial Narrow" w:hAnsi="Arial Narrow"/>
          <w:sz w:val="22"/>
          <w:szCs w:val="22"/>
        </w:rPr>
        <w:t>% VAT</w:t>
      </w:r>
      <w:r w:rsidR="00C32F7C">
        <w:rPr>
          <w:rFonts w:ascii="Arial Narrow" w:hAnsi="Arial Narrow"/>
          <w:sz w:val="22"/>
          <w:szCs w:val="22"/>
        </w:rPr>
        <w:t xml:space="preserve"> </w:t>
      </w:r>
      <w:r w:rsidR="00573C96" w:rsidRPr="001F2F2F">
        <w:rPr>
          <w:rFonts w:ascii="Arial Narrow" w:hAnsi="Arial Narrow"/>
          <w:sz w:val="22"/>
          <w:szCs w:val="22"/>
        </w:rPr>
        <w:t xml:space="preserve">i </w:t>
      </w:r>
      <w:r w:rsidRPr="001F2F2F">
        <w:rPr>
          <w:rFonts w:ascii="Arial Narrow" w:hAnsi="Arial Narrow"/>
          <w:sz w:val="22"/>
          <w:szCs w:val="22"/>
        </w:rPr>
        <w:t>wartoś</w:t>
      </w:r>
      <w:r w:rsidR="00573C96" w:rsidRPr="001F2F2F">
        <w:rPr>
          <w:rFonts w:ascii="Arial Narrow" w:hAnsi="Arial Narrow"/>
          <w:sz w:val="22"/>
          <w:szCs w:val="22"/>
        </w:rPr>
        <w:t xml:space="preserve">ci </w:t>
      </w:r>
      <w:r w:rsidRPr="001F2F2F">
        <w:rPr>
          <w:rFonts w:ascii="Arial Narrow" w:hAnsi="Arial Narrow"/>
          <w:sz w:val="22"/>
          <w:szCs w:val="22"/>
        </w:rPr>
        <w:t xml:space="preserve">brutto: </w:t>
      </w:r>
      <w:r w:rsidR="00A23D9E" w:rsidRPr="001F2F2F">
        <w:rPr>
          <w:rFonts w:ascii="Arial Narrow" w:hAnsi="Arial Narrow"/>
          <w:b/>
          <w:bCs/>
          <w:sz w:val="22"/>
          <w:szCs w:val="22"/>
        </w:rPr>
        <w:t>.........., ..</w:t>
      </w:r>
      <w:r w:rsidR="0084597D" w:rsidRPr="001F2F2F">
        <w:rPr>
          <w:rFonts w:ascii="Arial Narrow" w:hAnsi="Arial Narrow"/>
          <w:b/>
          <w:bCs/>
          <w:sz w:val="22"/>
          <w:szCs w:val="22"/>
        </w:rPr>
        <w:t xml:space="preserve"> PLN</w:t>
      </w:r>
      <w:r w:rsidR="00A23D9E" w:rsidRPr="001F2F2F">
        <w:rPr>
          <w:rFonts w:ascii="Arial Narrow" w:hAnsi="Arial Narrow"/>
          <w:b/>
          <w:bCs/>
          <w:sz w:val="22"/>
          <w:szCs w:val="22"/>
        </w:rPr>
        <w:t xml:space="preserve"> ( </w:t>
      </w:r>
      <w:r w:rsidRPr="001F2F2F">
        <w:rPr>
          <w:rFonts w:ascii="Arial Narrow" w:hAnsi="Arial Narrow"/>
          <w:sz w:val="22"/>
          <w:szCs w:val="22"/>
        </w:rPr>
        <w:t xml:space="preserve">słownie </w:t>
      </w:r>
      <w:r w:rsidR="00A23D9E" w:rsidRPr="001F2F2F">
        <w:rPr>
          <w:rFonts w:ascii="Arial Narrow" w:hAnsi="Arial Narrow"/>
          <w:sz w:val="22"/>
          <w:szCs w:val="22"/>
        </w:rPr>
        <w:t>...........  ..</w:t>
      </w:r>
      <w:r w:rsidR="00AD17E5" w:rsidRPr="001F2F2F">
        <w:rPr>
          <w:rFonts w:ascii="Arial Narrow" w:hAnsi="Arial Narrow"/>
          <w:sz w:val="22"/>
          <w:szCs w:val="22"/>
        </w:rPr>
        <w:t xml:space="preserve">/100  złotych </w:t>
      </w:r>
      <w:r w:rsidRPr="001F2F2F">
        <w:rPr>
          <w:rFonts w:ascii="Arial Narrow" w:hAnsi="Arial Narrow"/>
          <w:sz w:val="22"/>
          <w:szCs w:val="22"/>
        </w:rPr>
        <w:t xml:space="preserve">) </w:t>
      </w:r>
      <w:r w:rsidR="0066131C" w:rsidRPr="001F2F2F">
        <w:rPr>
          <w:rFonts w:ascii="Arial Narrow" w:hAnsi="Arial Narrow"/>
          <w:sz w:val="22"/>
          <w:szCs w:val="22"/>
        </w:rPr>
        <w:t>;</w:t>
      </w:r>
    </w:p>
    <w:p w:rsidR="00C44506" w:rsidRPr="001F2F2F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>Jako walutę płatności przyjmuje się PLN.</w:t>
      </w:r>
    </w:p>
    <w:p w:rsidR="00C44506" w:rsidRPr="001F2F2F" w:rsidRDefault="0076172A" w:rsidP="0076172A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:rsidR="00C44506" w:rsidRPr="00C172D3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 xml:space="preserve">Termin płatności wynosi </w:t>
      </w:r>
      <w:r w:rsidR="0053298D">
        <w:rPr>
          <w:rFonts w:ascii="Arial Narrow" w:hAnsi="Arial Narrow"/>
          <w:b/>
          <w:sz w:val="22"/>
          <w:szCs w:val="22"/>
        </w:rPr>
        <w:t>30</w:t>
      </w:r>
      <w:r w:rsidR="00715475">
        <w:rPr>
          <w:rFonts w:ascii="Arial Narrow" w:hAnsi="Arial Narrow"/>
          <w:b/>
          <w:sz w:val="22"/>
          <w:szCs w:val="22"/>
        </w:rPr>
        <w:t xml:space="preserve"> </w:t>
      </w:r>
      <w:r w:rsidR="00715475">
        <w:rPr>
          <w:rFonts w:ascii="Arial Narrow" w:hAnsi="Arial Narrow"/>
          <w:sz w:val="22"/>
          <w:szCs w:val="22"/>
        </w:rPr>
        <w:t>dni</w:t>
      </w:r>
      <w:r w:rsidR="008D5605">
        <w:rPr>
          <w:rFonts w:ascii="Arial Narrow" w:hAnsi="Arial Narrow"/>
          <w:i/>
          <w:sz w:val="22"/>
          <w:szCs w:val="22"/>
        </w:rPr>
        <w:t xml:space="preserve"> – dotyczy zadań 2, </w:t>
      </w:r>
      <w:r w:rsidR="004C2927" w:rsidRPr="004C2927">
        <w:rPr>
          <w:rFonts w:ascii="Arial Narrow" w:hAnsi="Arial Narrow"/>
          <w:i/>
          <w:sz w:val="22"/>
          <w:szCs w:val="22"/>
        </w:rPr>
        <w:t>4</w:t>
      </w:r>
      <w:r w:rsidR="008D5605">
        <w:rPr>
          <w:rFonts w:ascii="Arial Narrow" w:hAnsi="Arial Narrow"/>
          <w:i/>
          <w:sz w:val="22"/>
          <w:szCs w:val="22"/>
        </w:rPr>
        <w:t xml:space="preserve">, 5 </w:t>
      </w:r>
      <w:bookmarkStart w:id="0" w:name="_GoBack"/>
      <w:bookmarkEnd w:id="0"/>
      <w:r w:rsidR="004C2927">
        <w:rPr>
          <w:rFonts w:ascii="Arial Narrow" w:hAnsi="Arial Narrow"/>
          <w:sz w:val="22"/>
          <w:szCs w:val="22"/>
        </w:rPr>
        <w:t xml:space="preserve">/ ….. dni – </w:t>
      </w:r>
      <w:r w:rsidR="004C2927" w:rsidRPr="004C2927">
        <w:rPr>
          <w:rFonts w:ascii="Arial Narrow" w:hAnsi="Arial Narrow"/>
          <w:i/>
          <w:sz w:val="22"/>
          <w:szCs w:val="22"/>
        </w:rPr>
        <w:t>dotyczy zadania 3</w:t>
      </w:r>
      <w:r w:rsidR="00715475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Zamawiającemu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32F7C" w:rsidRDefault="00C44506" w:rsidP="00C32F7C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C172D3">
        <w:rPr>
          <w:rFonts w:ascii="Arial Narrow" w:hAnsi="Arial Narrow"/>
          <w:sz w:val="22"/>
          <w:szCs w:val="22"/>
        </w:rPr>
        <w:t xml:space="preserve">obciążenia 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C172D3">
        <w:rPr>
          <w:rFonts w:ascii="Arial Narrow" w:hAnsi="Arial Narrow"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:rsidR="00C32F7C" w:rsidRPr="00C32F7C" w:rsidRDefault="00C32F7C" w:rsidP="00C32F7C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może wystawić fakturę  elektroniczną i w takim  przypadku należy ją przesłać na adres za pomocą platformy faktur elektronicznych pefexpert.pl (wg nazwy szpitala lub numeru NIP) lub na adres </w:t>
      </w:r>
      <w:hyperlink r:id="rId11" w:history="1">
        <w:r w:rsidRPr="00C32F7C">
          <w:rPr>
            <w:rStyle w:val="Hipercze"/>
            <w:rFonts w:ascii="Arial Narrow" w:hAnsi="Arial Narrow"/>
            <w:sz w:val="22"/>
            <w:szCs w:val="22"/>
            <w:u w:val="none"/>
          </w:rPr>
          <w:t>faktury.cm@10wsk.mil.pl</w:t>
        </w:r>
      </w:hyperlink>
    </w:p>
    <w:p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:rsidR="00697C18" w:rsidRPr="0072604E" w:rsidRDefault="00697C18" w:rsidP="0072604E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odstąpienie od umowy z przyczyn </w:t>
      </w:r>
      <w:r w:rsidR="0072604E" w:rsidRPr="00794DBA">
        <w:rPr>
          <w:rFonts w:ascii="Arial Narrow" w:hAnsi="Arial Narrow"/>
          <w:sz w:val="22"/>
          <w:szCs w:val="22"/>
        </w:rPr>
        <w:t>leżących po stronie Wykonawcy</w:t>
      </w:r>
      <w:r w:rsidR="0072604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wysokości 10 % </w:t>
      </w:r>
      <w:r w:rsidR="0072604E" w:rsidRPr="0072604E">
        <w:rPr>
          <w:rFonts w:ascii="Arial Narrow" w:hAnsi="Arial Narrow"/>
          <w:sz w:val="22"/>
          <w:szCs w:val="22"/>
        </w:rPr>
        <w:t xml:space="preserve">wartości umowy brutto, o której mowa </w:t>
      </w:r>
      <w:r w:rsidR="0072604E">
        <w:rPr>
          <w:rFonts w:ascii="Arial Narrow" w:hAnsi="Arial Narrow"/>
          <w:sz w:val="22"/>
          <w:szCs w:val="22"/>
        </w:rPr>
        <w:t>w §1 ust. 4,</w:t>
      </w:r>
    </w:p>
    <w:p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niezrealizowanej </w:t>
      </w:r>
      <w:r w:rsidR="00790266">
        <w:rPr>
          <w:rFonts w:ascii="Arial Narrow" w:hAnsi="Arial Narrow"/>
          <w:sz w:val="22"/>
          <w:szCs w:val="22"/>
        </w:rPr>
        <w:t>całości umowy lub jej części</w:t>
      </w:r>
      <w:r>
        <w:rPr>
          <w:rFonts w:ascii="Arial Narrow" w:hAnsi="Arial Narrow"/>
          <w:sz w:val="22"/>
          <w:szCs w:val="22"/>
        </w:rPr>
        <w:t xml:space="preserve"> – za każdy rozpoczęty dzień zwłoki w dostawie w stosunku do terminu określonego w § 2 ust. 1, </w:t>
      </w:r>
    </w:p>
    <w:p w:rsidR="00697C18" w:rsidRP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reklamowanego asortymentu – za każdy rozpoczęty dzień zwłoki w wymianie towaru na wolny od wad w stosunku do terminu określonego w § 3 ust. 7.  </w:t>
      </w:r>
    </w:p>
    <w:p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Pr="00FF7DAC">
        <w:rPr>
          <w:rFonts w:ascii="Arial Narrow" w:hAnsi="Arial Narrow"/>
          <w:sz w:val="22"/>
          <w:szCs w:val="22"/>
        </w:rPr>
        <w:t xml:space="preserve">w   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:rsidR="00883E71" w:rsidRPr="00690C45" w:rsidRDefault="004C2927" w:rsidP="00690C45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 xml:space="preserve">z uwzględnieniem zapisów </w:t>
      </w:r>
      <w:r w:rsidR="00883E71" w:rsidRPr="00690C45">
        <w:rPr>
          <w:rFonts w:ascii="Arial Narrow" w:hAnsi="Arial Narrow" w:cs="Arial Narrow"/>
          <w:sz w:val="22"/>
          <w:szCs w:val="22"/>
        </w:rPr>
        <w:t>§ 3  ust. 4</w:t>
      </w:r>
      <w:r w:rsidR="00575F54">
        <w:rPr>
          <w:rFonts w:ascii="Arial Narrow" w:hAnsi="Arial Narrow" w:cs="Arial Narrow"/>
          <w:sz w:val="22"/>
          <w:szCs w:val="22"/>
        </w:rPr>
        <w:t xml:space="preserve"> </w:t>
      </w:r>
      <w:r w:rsidR="0004104B" w:rsidRPr="00690C45">
        <w:rPr>
          <w:rFonts w:ascii="Arial Narrow" w:hAnsi="Arial Narrow" w:cs="Arial Narrow"/>
          <w:sz w:val="22"/>
          <w:szCs w:val="22"/>
        </w:rPr>
        <w:t xml:space="preserve">i </w:t>
      </w:r>
      <w:r w:rsidR="0004104B" w:rsidRPr="00690C45">
        <w:rPr>
          <w:rFonts w:ascii="Arial Narrow" w:hAnsi="Arial Narrow"/>
          <w:sz w:val="22"/>
          <w:szCs w:val="22"/>
        </w:rPr>
        <w:t>§ 8 ust. 1.</w:t>
      </w:r>
    </w:p>
    <w:p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przypadku gdy: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jest  nieodpowiedniej jakości,</w:t>
      </w:r>
    </w:p>
    <w:p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FF7DAC">
        <w:rPr>
          <w:rFonts w:ascii="Arial Narrow" w:hAnsi="Arial Narrow" w:cs="Arial Narrow"/>
          <w:sz w:val="22"/>
          <w:szCs w:val="22"/>
        </w:rPr>
        <w:t xml:space="preserve">,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wydany nakaz zajęcia majątku lub istotnej części tego majątku, mający wpływ na realizowaną umowę.</w:t>
      </w:r>
    </w:p>
    <w:p w:rsidR="00883E71" w:rsidRPr="00FF7DAC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8686F" w:rsidRPr="00FF7DAC" w:rsidRDefault="00C8686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zakresie  przewidzianym   w art. 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 xml:space="preserve">i ust.2 </w:t>
      </w:r>
      <w:r w:rsidR="000C5359" w:rsidRPr="00FF7DAC">
        <w:rPr>
          <w:rFonts w:ascii="Arial Narrow" w:hAnsi="Arial Narrow"/>
          <w:sz w:val="22"/>
          <w:szCs w:val="22"/>
        </w:rPr>
        <w:t xml:space="preserve"> PZP </w:t>
      </w:r>
      <w:r w:rsidRPr="00FF7DAC">
        <w:rPr>
          <w:rFonts w:ascii="Arial Narrow" w:hAnsi="Arial Narrow"/>
          <w:sz w:val="22"/>
          <w:szCs w:val="22"/>
        </w:rPr>
        <w:t>.</w:t>
      </w:r>
    </w:p>
    <w:p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PZP.</w:t>
      </w:r>
    </w:p>
    <w:p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szczególności  </w:t>
      </w:r>
      <w:r w:rsidRPr="00555EEB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555EEB">
        <w:rPr>
          <w:rFonts w:ascii="Arial Narrow" w:hAnsi="Arial Narrow"/>
          <w:sz w:val="22"/>
          <w:szCs w:val="22"/>
        </w:rPr>
        <w:t xml:space="preserve">dwóch </w:t>
      </w:r>
      <w:r w:rsidRPr="00555EEB">
        <w:rPr>
          <w:rFonts w:ascii="Arial Narrow" w:hAnsi="Arial Narrow"/>
          <w:sz w:val="22"/>
          <w:szCs w:val="22"/>
        </w:rPr>
        <w:t xml:space="preserve"> jednobrzmiących egzemplarzach, po </w:t>
      </w:r>
      <w:r w:rsidR="00601E99" w:rsidRPr="00555EEB">
        <w:rPr>
          <w:rFonts w:ascii="Arial Narrow" w:hAnsi="Arial Narrow"/>
          <w:sz w:val="22"/>
          <w:szCs w:val="22"/>
        </w:rPr>
        <w:t xml:space="preserve">jednym </w:t>
      </w:r>
      <w:r w:rsidRPr="00555EEB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0C4645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:rsidR="00C44506" w:rsidRPr="00555EEB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  <w:r w:rsidR="00520474">
        <w:rPr>
          <w:rFonts w:ascii="Arial Narrow" w:hAnsi="Arial Narrow"/>
          <w:sz w:val="22"/>
          <w:szCs w:val="22"/>
        </w:rPr>
        <w:t xml:space="preserve">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Pr="00555EEB">
        <w:rPr>
          <w:rFonts w:ascii="Arial Narrow" w:hAnsi="Arial Narrow"/>
          <w:sz w:val="22"/>
          <w:szCs w:val="22"/>
        </w:rPr>
        <w:tab/>
        <w:t xml:space="preserve">      </w:t>
      </w:r>
      <w:r w:rsidR="00520474"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Pr="00555EEB">
        <w:rPr>
          <w:rFonts w:ascii="Arial Narrow" w:hAnsi="Arial Narrow"/>
          <w:sz w:val="22"/>
          <w:szCs w:val="22"/>
        </w:rPr>
        <w:t xml:space="preserve"> ...........</w:t>
      </w:r>
      <w:r w:rsidR="00520474">
        <w:rPr>
          <w:rFonts w:ascii="Arial Narrow" w:hAnsi="Arial Narrow"/>
          <w:sz w:val="22"/>
          <w:szCs w:val="22"/>
        </w:rPr>
        <w:t>.............................</w:t>
      </w: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690C45" w:rsidRDefault="00690C45" w:rsidP="00690C45">
      <w:pPr>
        <w:rPr>
          <w:rFonts w:ascii="Arial Narrow" w:hAnsi="Arial Narrow"/>
          <w:sz w:val="22"/>
          <w:szCs w:val="22"/>
        </w:rPr>
      </w:pPr>
    </w:p>
    <w:p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E9763B">
      <w:headerReference w:type="default" r:id="rId12"/>
      <w:footerReference w:type="even" r:id="rId13"/>
      <w:footerReference w:type="default" r:id="rId14"/>
      <w:pgSz w:w="11906" w:h="16838"/>
      <w:pgMar w:top="1134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6BD" w:rsidRDefault="003936BD">
      <w:r>
        <w:separator/>
      </w:r>
    </w:p>
  </w:endnote>
  <w:endnote w:type="continuationSeparator" w:id="0">
    <w:p w:rsidR="003936BD" w:rsidRDefault="00393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F20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F2080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D5605">
      <w:rPr>
        <w:rFonts w:ascii="Arial Narrow" w:hAnsi="Arial Narrow"/>
        <w:noProof/>
        <w:sz w:val="22"/>
      </w:rPr>
      <w:t>3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86346">
      <w:rPr>
        <w:rFonts w:ascii="Arial Narrow" w:hAnsi="Arial Narrow"/>
        <w:sz w:val="20"/>
      </w:rPr>
      <w:t>K. Kornowska</w:t>
    </w:r>
    <w:r>
      <w:rPr>
        <w:rFonts w:ascii="Arial Narrow" w:hAnsi="Arial Narrow"/>
        <w:sz w:val="20"/>
      </w:rPr>
      <w:t xml:space="preserve"> - tel. 261 417 </w:t>
    </w:r>
    <w:r w:rsidR="00286346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6BD" w:rsidRDefault="003936BD">
      <w:r>
        <w:separator/>
      </w:r>
    </w:p>
  </w:footnote>
  <w:footnote w:type="continuationSeparator" w:id="0">
    <w:p w:rsidR="003936BD" w:rsidRDefault="00393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3936B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4389453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9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7"/>
  </w:num>
  <w:num w:numId="9">
    <w:abstractNumId w:val="18"/>
  </w:num>
  <w:num w:numId="10">
    <w:abstractNumId w:val="16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</w:num>
  <w:num w:numId="18">
    <w:abstractNumId w:val="1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</w:num>
  <w:num w:numId="21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3B26"/>
    <w:rsid w:val="0002436E"/>
    <w:rsid w:val="000345F9"/>
    <w:rsid w:val="0004104B"/>
    <w:rsid w:val="000436F1"/>
    <w:rsid w:val="0005066F"/>
    <w:rsid w:val="0007707E"/>
    <w:rsid w:val="00081126"/>
    <w:rsid w:val="000A023F"/>
    <w:rsid w:val="000B44C8"/>
    <w:rsid w:val="000C2928"/>
    <w:rsid w:val="000C4645"/>
    <w:rsid w:val="000C5359"/>
    <w:rsid w:val="000D72B1"/>
    <w:rsid w:val="000E41BF"/>
    <w:rsid w:val="000E68F9"/>
    <w:rsid w:val="000F5928"/>
    <w:rsid w:val="001020C2"/>
    <w:rsid w:val="0011172B"/>
    <w:rsid w:val="00151D64"/>
    <w:rsid w:val="00152B49"/>
    <w:rsid w:val="0016373B"/>
    <w:rsid w:val="00163BB2"/>
    <w:rsid w:val="001769AE"/>
    <w:rsid w:val="0018509E"/>
    <w:rsid w:val="0019617D"/>
    <w:rsid w:val="001A1104"/>
    <w:rsid w:val="001C188A"/>
    <w:rsid w:val="001C4A70"/>
    <w:rsid w:val="001C7A44"/>
    <w:rsid w:val="001D70B4"/>
    <w:rsid w:val="001E690C"/>
    <w:rsid w:val="001F0B81"/>
    <w:rsid w:val="001F1381"/>
    <w:rsid w:val="001F2F2F"/>
    <w:rsid w:val="001F345A"/>
    <w:rsid w:val="001F756E"/>
    <w:rsid w:val="002373A2"/>
    <w:rsid w:val="00251AB4"/>
    <w:rsid w:val="00254ED8"/>
    <w:rsid w:val="00286346"/>
    <w:rsid w:val="00292F11"/>
    <w:rsid w:val="002A7C54"/>
    <w:rsid w:val="002B40B9"/>
    <w:rsid w:val="002D645D"/>
    <w:rsid w:val="002E076A"/>
    <w:rsid w:val="002E177B"/>
    <w:rsid w:val="002E6FE5"/>
    <w:rsid w:val="003053D1"/>
    <w:rsid w:val="00305B5E"/>
    <w:rsid w:val="00310603"/>
    <w:rsid w:val="003400AB"/>
    <w:rsid w:val="003515F1"/>
    <w:rsid w:val="00352353"/>
    <w:rsid w:val="00371BF4"/>
    <w:rsid w:val="00373567"/>
    <w:rsid w:val="00381240"/>
    <w:rsid w:val="00385040"/>
    <w:rsid w:val="00390042"/>
    <w:rsid w:val="003922B4"/>
    <w:rsid w:val="00392FC7"/>
    <w:rsid w:val="003936BD"/>
    <w:rsid w:val="003A0C1D"/>
    <w:rsid w:val="003A20B1"/>
    <w:rsid w:val="003C6D7E"/>
    <w:rsid w:val="003D711A"/>
    <w:rsid w:val="003E0DEA"/>
    <w:rsid w:val="003E6045"/>
    <w:rsid w:val="003E7389"/>
    <w:rsid w:val="003F22FD"/>
    <w:rsid w:val="003F2FFA"/>
    <w:rsid w:val="004002F0"/>
    <w:rsid w:val="00400CA2"/>
    <w:rsid w:val="0040405C"/>
    <w:rsid w:val="0040719A"/>
    <w:rsid w:val="00413272"/>
    <w:rsid w:val="00413638"/>
    <w:rsid w:val="0041533E"/>
    <w:rsid w:val="0041733F"/>
    <w:rsid w:val="004177CA"/>
    <w:rsid w:val="004349FE"/>
    <w:rsid w:val="0047447E"/>
    <w:rsid w:val="00483275"/>
    <w:rsid w:val="004835DA"/>
    <w:rsid w:val="00485ACB"/>
    <w:rsid w:val="00487447"/>
    <w:rsid w:val="00496987"/>
    <w:rsid w:val="004B319F"/>
    <w:rsid w:val="004C2927"/>
    <w:rsid w:val="004E3895"/>
    <w:rsid w:val="0050007B"/>
    <w:rsid w:val="00502D7B"/>
    <w:rsid w:val="005145D7"/>
    <w:rsid w:val="00515CA8"/>
    <w:rsid w:val="00515EFE"/>
    <w:rsid w:val="00520474"/>
    <w:rsid w:val="00522E11"/>
    <w:rsid w:val="0052310D"/>
    <w:rsid w:val="0053298D"/>
    <w:rsid w:val="005365A7"/>
    <w:rsid w:val="0054089B"/>
    <w:rsid w:val="0055244C"/>
    <w:rsid w:val="00555EEB"/>
    <w:rsid w:val="005621A7"/>
    <w:rsid w:val="00573C96"/>
    <w:rsid w:val="00575F54"/>
    <w:rsid w:val="00580D20"/>
    <w:rsid w:val="005861F1"/>
    <w:rsid w:val="00586967"/>
    <w:rsid w:val="00594ED4"/>
    <w:rsid w:val="005B1066"/>
    <w:rsid w:val="005E64C3"/>
    <w:rsid w:val="00601E99"/>
    <w:rsid w:val="00604CEC"/>
    <w:rsid w:val="00605538"/>
    <w:rsid w:val="00610068"/>
    <w:rsid w:val="00610967"/>
    <w:rsid w:val="00610ABA"/>
    <w:rsid w:val="006215C4"/>
    <w:rsid w:val="00642631"/>
    <w:rsid w:val="00642A22"/>
    <w:rsid w:val="00645656"/>
    <w:rsid w:val="00645993"/>
    <w:rsid w:val="006532AE"/>
    <w:rsid w:val="0066131C"/>
    <w:rsid w:val="00671C1C"/>
    <w:rsid w:val="00681A88"/>
    <w:rsid w:val="00682720"/>
    <w:rsid w:val="00690C45"/>
    <w:rsid w:val="00695833"/>
    <w:rsid w:val="00697C18"/>
    <w:rsid w:val="006A45E0"/>
    <w:rsid w:val="006A5D09"/>
    <w:rsid w:val="006A7604"/>
    <w:rsid w:val="006B683B"/>
    <w:rsid w:val="006B7CB7"/>
    <w:rsid w:val="006C4E20"/>
    <w:rsid w:val="006E3A34"/>
    <w:rsid w:val="006E5E83"/>
    <w:rsid w:val="006F51BD"/>
    <w:rsid w:val="006F78FD"/>
    <w:rsid w:val="00706347"/>
    <w:rsid w:val="00711446"/>
    <w:rsid w:val="00711E33"/>
    <w:rsid w:val="00714B10"/>
    <w:rsid w:val="00715475"/>
    <w:rsid w:val="0072139F"/>
    <w:rsid w:val="00723E89"/>
    <w:rsid w:val="0072604E"/>
    <w:rsid w:val="0073189A"/>
    <w:rsid w:val="00743DB6"/>
    <w:rsid w:val="00743EEB"/>
    <w:rsid w:val="00747894"/>
    <w:rsid w:val="007556C4"/>
    <w:rsid w:val="0076172A"/>
    <w:rsid w:val="00790266"/>
    <w:rsid w:val="007A5299"/>
    <w:rsid w:val="007C0360"/>
    <w:rsid w:val="007C0CCB"/>
    <w:rsid w:val="007E1F35"/>
    <w:rsid w:val="0084597D"/>
    <w:rsid w:val="00863720"/>
    <w:rsid w:val="00881EDF"/>
    <w:rsid w:val="00883E71"/>
    <w:rsid w:val="008862FD"/>
    <w:rsid w:val="0089288C"/>
    <w:rsid w:val="008C4564"/>
    <w:rsid w:val="008C7E8A"/>
    <w:rsid w:val="008D3D17"/>
    <w:rsid w:val="008D4870"/>
    <w:rsid w:val="008D5605"/>
    <w:rsid w:val="008D758D"/>
    <w:rsid w:val="008F3062"/>
    <w:rsid w:val="008F30D4"/>
    <w:rsid w:val="008F399B"/>
    <w:rsid w:val="008F56A8"/>
    <w:rsid w:val="00903F22"/>
    <w:rsid w:val="009173A6"/>
    <w:rsid w:val="00961620"/>
    <w:rsid w:val="009C0E16"/>
    <w:rsid w:val="009C54A9"/>
    <w:rsid w:val="009C6AAB"/>
    <w:rsid w:val="009C77F8"/>
    <w:rsid w:val="009D2490"/>
    <w:rsid w:val="009D3066"/>
    <w:rsid w:val="009D3088"/>
    <w:rsid w:val="009E04B3"/>
    <w:rsid w:val="00A01A04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9F1"/>
    <w:rsid w:val="00A869FF"/>
    <w:rsid w:val="00A86E4F"/>
    <w:rsid w:val="00AB6AA0"/>
    <w:rsid w:val="00AD01DE"/>
    <w:rsid w:val="00AD17E5"/>
    <w:rsid w:val="00AD63D2"/>
    <w:rsid w:val="00AE3C66"/>
    <w:rsid w:val="00AE4DE5"/>
    <w:rsid w:val="00AE69B9"/>
    <w:rsid w:val="00AF4167"/>
    <w:rsid w:val="00AF6EEC"/>
    <w:rsid w:val="00B1051F"/>
    <w:rsid w:val="00B379F9"/>
    <w:rsid w:val="00B50244"/>
    <w:rsid w:val="00B650B3"/>
    <w:rsid w:val="00B8484D"/>
    <w:rsid w:val="00B93C0A"/>
    <w:rsid w:val="00B9686C"/>
    <w:rsid w:val="00B9794E"/>
    <w:rsid w:val="00BA1B46"/>
    <w:rsid w:val="00BC3394"/>
    <w:rsid w:val="00BC7FD1"/>
    <w:rsid w:val="00BD1CEA"/>
    <w:rsid w:val="00C1010B"/>
    <w:rsid w:val="00C16A0A"/>
    <w:rsid w:val="00C172D3"/>
    <w:rsid w:val="00C227E1"/>
    <w:rsid w:val="00C27287"/>
    <w:rsid w:val="00C32F7C"/>
    <w:rsid w:val="00C44506"/>
    <w:rsid w:val="00C457CC"/>
    <w:rsid w:val="00C51311"/>
    <w:rsid w:val="00C532F7"/>
    <w:rsid w:val="00C71E04"/>
    <w:rsid w:val="00C77CB4"/>
    <w:rsid w:val="00C8686F"/>
    <w:rsid w:val="00C9158D"/>
    <w:rsid w:val="00C93C50"/>
    <w:rsid w:val="00CA19A6"/>
    <w:rsid w:val="00CB0513"/>
    <w:rsid w:val="00CB56E1"/>
    <w:rsid w:val="00CC5AE5"/>
    <w:rsid w:val="00CD25FE"/>
    <w:rsid w:val="00CD36FD"/>
    <w:rsid w:val="00CF2080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87DEA"/>
    <w:rsid w:val="00DA0E23"/>
    <w:rsid w:val="00DA23C7"/>
    <w:rsid w:val="00DA4EF2"/>
    <w:rsid w:val="00DA7022"/>
    <w:rsid w:val="00DB06DA"/>
    <w:rsid w:val="00DC070E"/>
    <w:rsid w:val="00DE0ACA"/>
    <w:rsid w:val="00DE0EFB"/>
    <w:rsid w:val="00DE1121"/>
    <w:rsid w:val="00DE76D3"/>
    <w:rsid w:val="00E11295"/>
    <w:rsid w:val="00E149B5"/>
    <w:rsid w:val="00E15986"/>
    <w:rsid w:val="00E4148E"/>
    <w:rsid w:val="00E45F53"/>
    <w:rsid w:val="00E475BB"/>
    <w:rsid w:val="00E52D29"/>
    <w:rsid w:val="00E64818"/>
    <w:rsid w:val="00E71AB8"/>
    <w:rsid w:val="00E723D5"/>
    <w:rsid w:val="00E72553"/>
    <w:rsid w:val="00E759BD"/>
    <w:rsid w:val="00E85CD6"/>
    <w:rsid w:val="00E9763B"/>
    <w:rsid w:val="00EA11B9"/>
    <w:rsid w:val="00EA39BC"/>
    <w:rsid w:val="00EC5960"/>
    <w:rsid w:val="00ED0D14"/>
    <w:rsid w:val="00EE2B53"/>
    <w:rsid w:val="00EE2BB3"/>
    <w:rsid w:val="00F05F09"/>
    <w:rsid w:val="00F072D7"/>
    <w:rsid w:val="00F07F79"/>
    <w:rsid w:val="00F21B78"/>
    <w:rsid w:val="00F253C0"/>
    <w:rsid w:val="00F316B3"/>
    <w:rsid w:val="00F34A37"/>
    <w:rsid w:val="00F50A6E"/>
    <w:rsid w:val="00F54073"/>
    <w:rsid w:val="00F551A2"/>
    <w:rsid w:val="00F57187"/>
    <w:rsid w:val="00F70FA3"/>
    <w:rsid w:val="00F729B1"/>
    <w:rsid w:val="00F73FAF"/>
    <w:rsid w:val="00F7751F"/>
    <w:rsid w:val="00F815CE"/>
    <w:rsid w:val="00FB3E90"/>
    <w:rsid w:val="00FD704B"/>
    <w:rsid w:val="00FD7B99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.zukowski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E2BAD-CA8D-4FFB-8287-140BFFAB6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222</TotalTime>
  <Pages>4</Pages>
  <Words>1568</Words>
  <Characters>9413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10960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6</cp:revision>
  <cp:lastPrinted>2021-04-09T07:35:00Z</cp:lastPrinted>
  <dcterms:created xsi:type="dcterms:W3CDTF">2022-05-17T06:50:00Z</dcterms:created>
  <dcterms:modified xsi:type="dcterms:W3CDTF">2022-05-18T12:31:00Z</dcterms:modified>
</cp:coreProperties>
</file>