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3E1" w:rsidRDefault="00A303E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Załącznik nr 8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D91A25">
        <w:rPr>
          <w:rFonts w:ascii="Arial Narrow" w:hAnsi="Arial Narrow"/>
          <w:b/>
          <w:sz w:val="22"/>
          <w:szCs w:val="22"/>
        </w:rPr>
        <w:t>7</w:t>
      </w:r>
      <w:r w:rsidR="00DB3AAC">
        <w:rPr>
          <w:rFonts w:ascii="Arial Narrow" w:hAnsi="Arial Narrow"/>
          <w:b/>
          <w:sz w:val="22"/>
          <w:szCs w:val="22"/>
        </w:rPr>
        <w:t>9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  <w:bookmarkStart w:id="0" w:name="_GoBack"/>
      <w:bookmarkEnd w:id="0"/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Lasera </w:t>
      </w:r>
      <w:proofErr w:type="spellStart"/>
      <w:r w:rsidR="00DB3AAC">
        <w:rPr>
          <w:rFonts w:ascii="Arial Narrow" w:hAnsi="Arial Narrow"/>
          <w:b/>
          <w:bCs/>
          <w:sz w:val="22"/>
          <w:szCs w:val="22"/>
        </w:rPr>
        <w:t>holmowego</w:t>
      </w:r>
      <w:proofErr w:type="spellEnd"/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91A25">
        <w:rPr>
          <w:rFonts w:ascii="Arial Narrow" w:hAnsi="Arial Narrow"/>
          <w:b/>
          <w:bCs/>
          <w:sz w:val="22"/>
          <w:szCs w:val="22"/>
        </w:rPr>
        <w:t>7</w:t>
      </w:r>
      <w:r w:rsidR="00DB3AAC">
        <w:rPr>
          <w:rFonts w:ascii="Arial Narrow" w:hAnsi="Arial Narrow"/>
          <w:b/>
          <w:bCs/>
          <w:sz w:val="22"/>
          <w:szCs w:val="22"/>
        </w:rPr>
        <w:t>9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7E5D1D">
        <w:rPr>
          <w:rFonts w:ascii="Arial Narrow" w:hAnsi="Arial Narrow"/>
          <w:sz w:val="22"/>
          <w:szCs w:val="22"/>
        </w:rPr>
        <w:t>z</w:t>
      </w:r>
      <w:r w:rsidR="00D91A25">
        <w:rPr>
          <w:rFonts w:ascii="Arial Narrow" w:hAnsi="Arial Narrow"/>
          <w:sz w:val="22"/>
          <w:szCs w:val="22"/>
        </w:rPr>
        <w:t>adanie</w:t>
      </w:r>
      <w:proofErr w:type="gramEnd"/>
      <w:r w:rsidR="00D91A25">
        <w:rPr>
          <w:rFonts w:ascii="Arial Narrow" w:hAnsi="Arial Narrow"/>
          <w:sz w:val="22"/>
          <w:szCs w:val="22"/>
        </w:rPr>
        <w:t xml:space="preserve"> ………..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B3AAC">
        <w:rPr>
          <w:rFonts w:ascii="Arial Narrow" w:hAnsi="Arial Narrow"/>
          <w:sz w:val="22"/>
          <w:szCs w:val="22"/>
        </w:rPr>
        <w:t>lasera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3A6E35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mgr</w:t>
      </w:r>
      <w:proofErr w:type="gramEnd"/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proofErr w:type="gram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 tel</w:t>
      </w:r>
      <w:proofErr w:type="gramEnd"/>
      <w:r>
        <w:rPr>
          <w:rFonts w:ascii="Arial Narrow" w:hAnsi="Arial Narrow"/>
          <w:sz w:val="22"/>
          <w:szCs w:val="22"/>
        </w:rPr>
        <w:t>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6FD" w:rsidRDefault="001466FD">
      <w:r>
        <w:separator/>
      </w:r>
    </w:p>
  </w:endnote>
  <w:endnote w:type="continuationSeparator" w:id="0">
    <w:p w:rsidR="001466FD" w:rsidRDefault="00146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A303E1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6FD" w:rsidRDefault="001466FD">
      <w:r>
        <w:separator/>
      </w:r>
    </w:p>
  </w:footnote>
  <w:footnote w:type="continuationSeparator" w:id="0">
    <w:p w:rsidR="001466FD" w:rsidRDefault="00146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A303E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663394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03E1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2F071-D934-4575-8046-02486C247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5</Pages>
  <Words>1848</Words>
  <Characters>12135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13956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26</cp:revision>
  <cp:lastPrinted>2022-06-13T11:59:00Z</cp:lastPrinted>
  <dcterms:created xsi:type="dcterms:W3CDTF">2022-03-08T08:30:00Z</dcterms:created>
  <dcterms:modified xsi:type="dcterms:W3CDTF">2022-06-13T11:59:00Z</dcterms:modified>
</cp:coreProperties>
</file>