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72CA5">
        <w:rPr>
          <w:rFonts w:ascii="Arial Narrow" w:hAnsi="Arial Narrow"/>
          <w:b/>
          <w:sz w:val="22"/>
          <w:szCs w:val="22"/>
        </w:rPr>
        <w:t>78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proofErr w:type="gramStart"/>
      <w:r w:rsidRPr="00794DBA">
        <w:rPr>
          <w:rFonts w:ascii="Arial Narrow" w:hAnsi="Arial Narrow"/>
          <w:sz w:val="22"/>
          <w:szCs w:val="22"/>
        </w:rPr>
        <w:t>Rejonowy  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 NIP 554-031-25-10, REGON  090538318 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794DBA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</w:t>
      </w:r>
      <w:proofErr w:type="spellStart"/>
      <w:r w:rsidR="0015685F" w:rsidRPr="00794DBA">
        <w:rPr>
          <w:rFonts w:ascii="Arial Narrow" w:hAnsi="Arial Narrow"/>
          <w:sz w:val="22"/>
          <w:szCs w:val="22"/>
        </w:rPr>
        <w:t>propublico</w:t>
      </w:r>
      <w:proofErr w:type="spell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D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>ostaw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ę </w:t>
      </w:r>
      <w:proofErr w:type="spellStart"/>
      <w:r w:rsidR="00472CA5">
        <w:rPr>
          <w:rFonts w:ascii="Arial Narrow" w:hAnsi="Arial Narrow"/>
          <w:b/>
          <w:bCs/>
          <w:sz w:val="22"/>
          <w:szCs w:val="22"/>
        </w:rPr>
        <w:t>morcelatora</w:t>
      </w:r>
      <w:proofErr w:type="spellEnd"/>
      <w:r w:rsidR="00653C46" w:rsidRPr="00653C46">
        <w:rPr>
          <w:rFonts w:ascii="Arial Narrow" w:hAnsi="Arial Narrow"/>
          <w:b/>
          <w:bCs/>
          <w:sz w:val="22"/>
          <w:szCs w:val="22"/>
        </w:rPr>
        <w:t xml:space="preserve"> </w:t>
      </w:r>
      <w:r w:rsidR="00653C46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653C46">
        <w:rPr>
          <w:rFonts w:ascii="Arial Narrow" w:hAnsi="Arial Narrow"/>
          <w:b/>
          <w:bCs/>
          <w:sz w:val="22"/>
          <w:szCs w:val="22"/>
        </w:rPr>
        <w:t>PMT 2022</w:t>
      </w:r>
      <w:r w:rsidR="00472CA5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72CA5">
        <w:rPr>
          <w:rFonts w:ascii="Arial Narrow" w:hAnsi="Arial Narrow"/>
          <w:b/>
          <w:bCs/>
          <w:sz w:val="22"/>
          <w:szCs w:val="22"/>
        </w:rPr>
        <w:t>78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487C3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proofErr w:type="gramStart"/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472CA5">
        <w:rPr>
          <w:rFonts w:ascii="Arial Narrow" w:hAnsi="Arial Narrow"/>
          <w:sz w:val="22"/>
          <w:szCs w:val="22"/>
        </w:rPr>
        <w:t>zawarcia</w:t>
      </w:r>
      <w:r w:rsidR="00A45BE0" w:rsidRPr="00794DBA">
        <w:rPr>
          <w:rFonts w:ascii="Arial Narrow" w:hAnsi="Arial Narrow"/>
          <w:sz w:val="22"/>
          <w:szCs w:val="22"/>
        </w:rPr>
        <w:t xml:space="preserve">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 i uruchomienie aparatu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</w:p>
    <w:p w:rsidR="004219D5" w:rsidRPr="00794DBA" w:rsidRDefault="00C44506" w:rsidP="00487C3C">
      <w:pPr>
        <w:numPr>
          <w:ilvl w:val="0"/>
          <w:numId w:val="18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219D5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proofErr w:type="gramStart"/>
      <w:r w:rsidRPr="004219D5">
        <w:rPr>
          <w:rFonts w:ascii="Arial Narrow" w:hAnsi="Arial Narrow"/>
          <w:bCs/>
          <w:sz w:val="22"/>
          <w:szCs w:val="22"/>
        </w:rPr>
        <w:t>odbiorze</w:t>
      </w:r>
      <w:r w:rsidR="0007707E" w:rsidRPr="004219D5">
        <w:rPr>
          <w:rFonts w:ascii="Arial Narrow" w:hAnsi="Arial Narrow"/>
          <w:bCs/>
          <w:sz w:val="22"/>
          <w:szCs w:val="22"/>
        </w:rPr>
        <w:t xml:space="preserve"> (na który</w:t>
      </w:r>
      <w:proofErr w:type="gramEnd"/>
      <w:r w:rsidR="0007707E" w:rsidRPr="004219D5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4219D5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4219D5">
        <w:rPr>
          <w:rFonts w:ascii="Arial Narrow" w:hAnsi="Arial Narrow"/>
          <w:bCs/>
          <w:sz w:val="22"/>
          <w:szCs w:val="22"/>
        </w:rPr>
        <w:t xml:space="preserve">wykonania </w:t>
      </w:r>
      <w:r w:rsidRPr="004219D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4219D5">
        <w:rPr>
          <w:rFonts w:ascii="Arial Narrow" w:hAnsi="Arial Narrow"/>
          <w:bCs/>
          <w:sz w:val="22"/>
          <w:szCs w:val="22"/>
        </w:rPr>
        <w:t>umowy</w:t>
      </w:r>
      <w:r w:rsidRPr="004219D5">
        <w:rPr>
          <w:rFonts w:ascii="Arial Narrow" w:hAnsi="Arial Narrow"/>
          <w:bCs/>
          <w:sz w:val="22"/>
          <w:szCs w:val="22"/>
        </w:rPr>
        <w:t>, podpisanym przez obie strony.</w:t>
      </w:r>
      <w:r w:rsidRPr="004219D5">
        <w:rPr>
          <w:rFonts w:ascii="Arial Narrow" w:hAnsi="Arial Narrow"/>
          <w:b/>
          <w:sz w:val="22"/>
          <w:szCs w:val="22"/>
        </w:rPr>
        <w:t xml:space="preserve"> </w:t>
      </w:r>
      <w:r w:rsidR="0041533E" w:rsidRPr="004219D5">
        <w:rPr>
          <w:rFonts w:ascii="Arial Narrow" w:hAnsi="Arial Narrow"/>
          <w:sz w:val="22"/>
          <w:szCs w:val="22"/>
        </w:rPr>
        <w:t>Osob</w:t>
      </w:r>
      <w:r w:rsidR="004219D5">
        <w:rPr>
          <w:rFonts w:ascii="Arial Narrow" w:hAnsi="Arial Narrow"/>
          <w:sz w:val="22"/>
          <w:szCs w:val="22"/>
        </w:rPr>
        <w:t>ą</w:t>
      </w:r>
      <w:r w:rsidR="006A5D09" w:rsidRPr="004219D5">
        <w:rPr>
          <w:rFonts w:ascii="Arial Narrow" w:hAnsi="Arial Narrow"/>
          <w:sz w:val="22"/>
          <w:szCs w:val="22"/>
        </w:rPr>
        <w:t xml:space="preserve"> </w:t>
      </w:r>
      <w:r w:rsidR="0041533E" w:rsidRPr="004219D5">
        <w:rPr>
          <w:rFonts w:ascii="Arial Narrow" w:hAnsi="Arial Narrow"/>
          <w:sz w:val="22"/>
          <w:szCs w:val="22"/>
        </w:rPr>
        <w:t>upoważnion</w:t>
      </w:r>
      <w:r w:rsidR="004219D5">
        <w:rPr>
          <w:rFonts w:ascii="Arial Narrow" w:hAnsi="Arial Narrow"/>
          <w:sz w:val="22"/>
          <w:szCs w:val="22"/>
        </w:rPr>
        <w:t>ą</w:t>
      </w:r>
      <w:r w:rsidR="0041533E" w:rsidRPr="004219D5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4219D5">
        <w:rPr>
          <w:rFonts w:ascii="Arial Narrow" w:hAnsi="Arial Narrow"/>
          <w:sz w:val="22"/>
          <w:szCs w:val="22"/>
        </w:rPr>
        <w:t xml:space="preserve">jest </w:t>
      </w:r>
      <w:r w:rsidR="004219D5">
        <w:rPr>
          <w:rFonts w:ascii="Arial Narrow" w:hAnsi="Arial Narrow"/>
          <w:sz w:val="22"/>
          <w:szCs w:val="22"/>
        </w:rPr>
        <w:t xml:space="preserve">przedstawiciel Wydziału Zaopatrzenia i Naprawy Sprzętu Medycznego p. Robert </w:t>
      </w:r>
      <w:proofErr w:type="spellStart"/>
      <w:r w:rsidR="004219D5">
        <w:rPr>
          <w:rFonts w:ascii="Arial Narrow" w:hAnsi="Arial Narrow"/>
          <w:sz w:val="22"/>
          <w:szCs w:val="22"/>
        </w:rPr>
        <w:t>Luther</w:t>
      </w:r>
      <w:proofErr w:type="spellEnd"/>
      <w:r w:rsidR="004219D5">
        <w:rPr>
          <w:rFonts w:ascii="Arial Narrow" w:hAnsi="Arial Narrow"/>
          <w:sz w:val="22"/>
          <w:szCs w:val="22"/>
        </w:rPr>
        <w:t xml:space="preserve">, tel. </w:t>
      </w:r>
      <w:r w:rsidR="00F7588C">
        <w:rPr>
          <w:rFonts w:ascii="Arial Narrow" w:hAnsi="Arial Narrow"/>
          <w:sz w:val="22"/>
          <w:szCs w:val="22"/>
        </w:rPr>
        <w:t>261 416 215</w:t>
      </w:r>
      <w:r w:rsidR="004219D5">
        <w:rPr>
          <w:rFonts w:ascii="Arial Narrow" w:hAnsi="Arial Narrow"/>
          <w:sz w:val="22"/>
          <w:szCs w:val="22"/>
        </w:rPr>
        <w:t xml:space="preserve">; e-mail: </w:t>
      </w:r>
      <w:hyperlink r:id="rId9" w:history="1">
        <w:r w:rsidR="004219D5" w:rsidRPr="00862C9B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4219D5">
        <w:rPr>
          <w:rFonts w:ascii="Arial Narrow" w:hAnsi="Arial Narrow"/>
          <w:sz w:val="22"/>
          <w:szCs w:val="22"/>
        </w:rPr>
        <w:t xml:space="preserve"> </w:t>
      </w:r>
    </w:p>
    <w:p w:rsidR="00555EEB" w:rsidRPr="004219D5" w:rsidRDefault="00555EEB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219D5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Pr="004219D5">
        <w:rPr>
          <w:rFonts w:ascii="Arial Narrow" w:hAnsi="Arial Narrow"/>
          <w:sz w:val="22"/>
          <w:szCs w:val="22"/>
        </w:rPr>
        <w:t xml:space="preserve"> </w:t>
      </w:r>
      <w:r w:rsidR="0007707E" w:rsidRPr="004219D5">
        <w:rPr>
          <w:rFonts w:ascii="Arial Narrow" w:hAnsi="Arial Narrow"/>
          <w:sz w:val="22"/>
          <w:szCs w:val="22"/>
        </w:rPr>
        <w:t>wstrzymuje się</w:t>
      </w:r>
      <w:r w:rsidRPr="004219D5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4219D5">
        <w:rPr>
          <w:rFonts w:ascii="Arial Narrow" w:hAnsi="Arial Narrow"/>
          <w:sz w:val="22"/>
          <w:szCs w:val="22"/>
        </w:rPr>
        <w:t>, z zastrzeżeniem ust. 4</w:t>
      </w:r>
      <w:r w:rsidR="0007707E" w:rsidRPr="004219D5">
        <w:rPr>
          <w:rFonts w:ascii="Arial Narrow" w:hAnsi="Arial Narrow"/>
          <w:sz w:val="22"/>
          <w:szCs w:val="22"/>
        </w:rPr>
        <w:t>.</w:t>
      </w:r>
    </w:p>
    <w:p w:rsidR="00555EEB" w:rsidRPr="00794DBA" w:rsidRDefault="00555EEB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</w:t>
      </w:r>
      <w:r w:rsidRPr="00794DBA">
        <w:rPr>
          <w:rFonts w:ascii="Arial Narrow" w:hAnsi="Arial Narrow"/>
          <w:sz w:val="22"/>
          <w:szCs w:val="22"/>
        </w:rPr>
        <w:lastRenderedPageBreak/>
        <w:t>się w tym samym dniu usunąć sprzęt z terenu Zamawiającego na własny koszt i ryzyko. Wykonawca zobowiązany jest dostarczyć sprzęt bez wad i usterek w terminie do 3 dni roboczych od dnia stwierdzenia wady w sprzęcie. Za zgodą komisji odbiorowej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komisję odbiorową. </w:t>
      </w:r>
    </w:p>
    <w:p w:rsidR="00C44506" w:rsidRPr="009A0B3D" w:rsidRDefault="00C44506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 min. </w:t>
      </w:r>
      <w:r w:rsidR="00F7588C">
        <w:rPr>
          <w:rFonts w:ascii="Arial Narrow" w:hAnsi="Arial Narrow"/>
          <w:sz w:val="22"/>
          <w:szCs w:val="22"/>
        </w:rPr>
        <w:t>3</w:t>
      </w:r>
      <w:r w:rsidR="00555EEB" w:rsidRPr="009A0B3D">
        <w:rPr>
          <w:rFonts w:ascii="Arial Narrow" w:hAnsi="Arial Narrow"/>
          <w:sz w:val="22"/>
          <w:szCs w:val="22"/>
        </w:rPr>
        <w:t xml:space="preserve"> h</w:t>
      </w:r>
      <w:r w:rsidR="00F7588C">
        <w:rPr>
          <w:rFonts w:ascii="Arial Narrow" w:hAnsi="Arial Narrow"/>
          <w:sz w:val="22"/>
          <w:szCs w:val="22"/>
        </w:rPr>
        <w:t>.</w:t>
      </w:r>
      <w:r w:rsidR="00555EEB" w:rsidRPr="009A0B3D">
        <w:rPr>
          <w:rFonts w:ascii="Arial Narrow" w:hAnsi="Arial Narrow"/>
          <w:sz w:val="22"/>
          <w:szCs w:val="22"/>
        </w:rPr>
        <w:t xml:space="preserve"> </w:t>
      </w:r>
      <w:r w:rsidRPr="009A0B3D">
        <w:rPr>
          <w:rFonts w:ascii="Arial Narrow" w:hAnsi="Arial Narrow"/>
          <w:sz w:val="22"/>
          <w:szCs w:val="22"/>
        </w:rPr>
        <w:t>Przeprowadzenie szkole</w:t>
      </w:r>
      <w:r w:rsidR="00555EEB" w:rsidRPr="009A0B3D">
        <w:rPr>
          <w:rFonts w:ascii="Arial Narrow" w:hAnsi="Arial Narrow"/>
          <w:sz w:val="22"/>
          <w:szCs w:val="22"/>
        </w:rPr>
        <w:t>ń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487C3C">
      <w:pPr>
        <w:pStyle w:val="Nagwek5"/>
        <w:numPr>
          <w:ilvl w:val="0"/>
          <w:numId w:val="18"/>
        </w:numPr>
        <w:spacing w:before="0" w:line="276" w:lineRule="auto"/>
        <w:ind w:left="284" w:hanging="284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5</w:t>
      </w:r>
    </w:p>
    <w:p w:rsidR="00D423A3" w:rsidRPr="00794DBA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Szef Zaopatrzenia Medycznego - </w:t>
      </w:r>
      <w:proofErr w:type="gramStart"/>
      <w:r w:rsidRPr="00794DBA">
        <w:rPr>
          <w:rFonts w:ascii="Arial Narrow" w:hAnsi="Arial Narrow"/>
          <w:b/>
          <w:bCs/>
          <w:sz w:val="22"/>
          <w:szCs w:val="22"/>
        </w:rPr>
        <w:t>ppłk  mgr</w:t>
      </w:r>
      <w:proofErr w:type="gramEnd"/>
      <w:r w:rsidRPr="00794DBA">
        <w:rPr>
          <w:rFonts w:ascii="Arial Narrow" w:hAnsi="Arial Narrow"/>
          <w:b/>
          <w:bCs/>
          <w:sz w:val="22"/>
          <w:szCs w:val="22"/>
        </w:rPr>
        <w:t xml:space="preserve"> farm. Mariusz ŻUKOWSKI lub osoba go zastępująca </w:t>
      </w:r>
      <w:r w:rsidRPr="00794DBA">
        <w:rPr>
          <w:rFonts w:ascii="Arial Narrow" w:hAnsi="Arial Narrow"/>
          <w:sz w:val="22"/>
          <w:szCs w:val="22"/>
        </w:rPr>
        <w:t>tel. 261 417 38</w:t>
      </w:r>
      <w:r w:rsidR="00AC4B3E">
        <w:rPr>
          <w:rFonts w:ascii="Arial Narrow" w:hAnsi="Arial Narrow"/>
          <w:sz w:val="22"/>
          <w:szCs w:val="22"/>
        </w:rPr>
        <w:t>6</w:t>
      </w: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 261 416 196 </w:t>
      </w:r>
      <w:r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Pr="00794DBA">
        <w:rPr>
          <w:rFonts w:ascii="Arial Narrow" w:hAnsi="Arial Narrow"/>
          <w:color w:val="00B0F0"/>
          <w:sz w:val="22"/>
          <w:szCs w:val="22"/>
        </w:rPr>
        <w:t xml:space="preserve">   </w:t>
      </w:r>
    </w:p>
    <w:p w:rsidR="00D423A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</w:t>
      </w:r>
      <w:r w:rsidR="00AC4B3E">
        <w:rPr>
          <w:rFonts w:ascii="Arial Narrow" w:hAnsi="Arial Narrow"/>
          <w:sz w:val="22"/>
          <w:szCs w:val="22"/>
        </w:rPr>
        <w:t>Wydziału Zaopatrzenia i Naprawy Sprzętu Medycznego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DD30EA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1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tel. </w:t>
      </w:r>
      <w:r w:rsidRPr="00794DBA">
        <w:rPr>
          <w:rFonts w:ascii="Arial Narrow" w:hAnsi="Arial Narrow" w:cs="Helvetica"/>
          <w:sz w:val="22"/>
          <w:szCs w:val="22"/>
        </w:rPr>
        <w:t xml:space="preserve">....................., </w:t>
      </w:r>
      <w:r w:rsidRPr="00794DBA">
        <w:rPr>
          <w:rFonts w:ascii="Arial Narrow" w:hAnsi="Arial Narrow"/>
          <w:sz w:val="22"/>
          <w:szCs w:val="22"/>
        </w:rPr>
        <w:t xml:space="preserve">e- mail:   </w:t>
      </w:r>
      <w:r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Helvetica"/>
          <w:sz w:val="22"/>
          <w:szCs w:val="22"/>
        </w:rPr>
        <w:t xml:space="preserve">Osobą odpowiedzialną za złożone reklamacje ze strony Wykonawcy jest: ……………………… </w:t>
      </w:r>
      <w:r w:rsidR="00D33338">
        <w:rPr>
          <w:rFonts w:ascii="Arial Narrow" w:hAnsi="Arial Narrow" w:cs="Helvetica"/>
          <w:sz w:val="22"/>
          <w:szCs w:val="22"/>
        </w:rPr>
        <w:t>Reklamacje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proofErr w:type="gramStart"/>
      <w:r w:rsidR="00472CA5" w:rsidRPr="00472CA5">
        <w:rPr>
          <w:rFonts w:ascii="Arial Narrow" w:hAnsi="Arial Narrow"/>
          <w:b/>
          <w:sz w:val="22"/>
          <w:szCs w:val="22"/>
        </w:rPr>
        <w:t xml:space="preserve">brutto: </w:t>
      </w:r>
      <w:r w:rsidRPr="00472CA5">
        <w:rPr>
          <w:rFonts w:ascii="Arial Narrow" w:hAnsi="Arial Narrow"/>
          <w:b/>
          <w:sz w:val="22"/>
          <w:szCs w:val="22"/>
        </w:rPr>
        <w:t>..................................</w:t>
      </w:r>
      <w:r w:rsidR="00472CA5">
        <w:rPr>
          <w:rFonts w:ascii="Arial Narrow" w:hAnsi="Arial Narrow"/>
          <w:sz w:val="22"/>
          <w:szCs w:val="22"/>
        </w:rPr>
        <w:t xml:space="preserve"> </w:t>
      </w:r>
      <w:r w:rsidRPr="00472CA5">
        <w:rPr>
          <w:rFonts w:ascii="Arial Narrow" w:hAnsi="Arial Narrow"/>
          <w:b/>
          <w:sz w:val="22"/>
          <w:szCs w:val="22"/>
        </w:rPr>
        <w:t xml:space="preserve">(słownie: </w:t>
      </w:r>
      <w:r w:rsidRPr="00472CA5">
        <w:rPr>
          <w:rFonts w:ascii="Arial Narrow" w:hAnsi="Arial Narrow"/>
          <w:b/>
          <w:i/>
          <w:sz w:val="22"/>
          <w:szCs w:val="22"/>
        </w:rPr>
        <w:t>..............................................</w:t>
      </w:r>
      <w:r w:rsidRPr="00472CA5">
        <w:rPr>
          <w:rFonts w:ascii="Arial Narrow" w:hAnsi="Arial Narrow"/>
          <w:b/>
          <w:sz w:val="22"/>
          <w:szCs w:val="22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(słownie </w:t>
      </w:r>
      <w:r w:rsidRPr="00472CA5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 xml:space="preserve">) </w:t>
      </w:r>
      <w:proofErr w:type="gramStart"/>
      <w:r w:rsidR="00472CA5" w:rsidRPr="00472CA5">
        <w:rPr>
          <w:rFonts w:ascii="Arial Narrow" w:hAnsi="Arial Narrow"/>
          <w:sz w:val="22"/>
          <w:szCs w:val="22"/>
        </w:rPr>
        <w:t>netto</w:t>
      </w:r>
      <w:r w:rsidRPr="00472CA5">
        <w:rPr>
          <w:rFonts w:ascii="Arial Narrow" w:hAnsi="Arial Narrow"/>
          <w:sz w:val="22"/>
          <w:szCs w:val="22"/>
        </w:rPr>
        <w:t xml:space="preserve"> ..............</w:t>
      </w:r>
      <w:r w:rsidR="00472CA5" w:rsidRPr="00472CA5">
        <w:rPr>
          <w:rFonts w:ascii="Arial Narrow" w:hAnsi="Arial Narrow"/>
          <w:sz w:val="22"/>
          <w:szCs w:val="22"/>
        </w:rPr>
        <w:t>....(</w:t>
      </w:r>
      <w:r w:rsidRPr="00472CA5">
        <w:rPr>
          <w:rFonts w:ascii="Arial Narrow" w:hAnsi="Arial Narrow"/>
          <w:sz w:val="22"/>
          <w:szCs w:val="22"/>
        </w:rPr>
        <w:t xml:space="preserve">słownie: </w:t>
      </w:r>
      <w:r w:rsidRPr="00472CA5">
        <w:rPr>
          <w:rFonts w:ascii="Arial Narrow" w:hAnsi="Arial Narrow"/>
          <w:i/>
          <w:sz w:val="22"/>
          <w:szCs w:val="22"/>
        </w:rPr>
        <w:t xml:space="preserve">........................... </w:t>
      </w:r>
      <w:r w:rsidRPr="00472CA5"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794DBA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 xml:space="preserve">odstąpienia od umowy z przyczyn leżących po stronie Wykonawcy, Wykonawca zapłaci Zamawiającemu karę </w:t>
      </w:r>
      <w:r w:rsidR="008F399B" w:rsidRPr="00472CA5">
        <w:rPr>
          <w:rFonts w:ascii="Arial Narrow" w:hAnsi="Arial Narrow"/>
          <w:sz w:val="22"/>
          <w:szCs w:val="22"/>
        </w:rPr>
        <w:t>umowną w wysokości 10</w:t>
      </w:r>
      <w:r w:rsidRPr="00472CA5">
        <w:rPr>
          <w:rFonts w:ascii="Arial Narrow" w:hAnsi="Arial Narrow"/>
          <w:sz w:val="22"/>
          <w:szCs w:val="22"/>
        </w:rPr>
        <w:t>% wartości umowy</w:t>
      </w:r>
      <w:r w:rsidR="008F399B" w:rsidRPr="00472CA5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472CA5">
        <w:rPr>
          <w:rFonts w:ascii="Arial Narrow" w:hAnsi="Arial Narrow"/>
          <w:sz w:val="22"/>
          <w:szCs w:val="22"/>
        </w:rPr>
        <w:br/>
      </w:r>
      <w:r w:rsidR="008F399B" w:rsidRPr="00472CA5">
        <w:rPr>
          <w:rFonts w:ascii="Arial Narrow" w:hAnsi="Arial Narrow"/>
          <w:sz w:val="22"/>
          <w:szCs w:val="22"/>
        </w:rPr>
        <w:t>w §</w:t>
      </w:r>
      <w:r w:rsidR="00B1051F" w:rsidRPr="00472CA5">
        <w:rPr>
          <w:rFonts w:ascii="Arial Narrow" w:hAnsi="Arial Narrow"/>
          <w:sz w:val="22"/>
          <w:szCs w:val="22"/>
        </w:rPr>
        <w:t>1</w:t>
      </w:r>
      <w:r w:rsidR="00AD01DE" w:rsidRPr="00472CA5">
        <w:rPr>
          <w:rFonts w:ascii="Arial Narrow" w:hAnsi="Arial Narrow"/>
          <w:sz w:val="22"/>
          <w:szCs w:val="22"/>
        </w:rPr>
        <w:t xml:space="preserve"> ust. </w:t>
      </w:r>
      <w:r w:rsidR="00304671" w:rsidRPr="00472CA5">
        <w:rPr>
          <w:rFonts w:ascii="Arial Narrow" w:hAnsi="Arial Narrow"/>
          <w:sz w:val="22"/>
          <w:szCs w:val="22"/>
        </w:rPr>
        <w:t>4</w:t>
      </w:r>
      <w:r w:rsidRPr="00472CA5">
        <w:rPr>
          <w:rFonts w:ascii="Arial Narrow" w:hAnsi="Arial Narrow"/>
          <w:sz w:val="22"/>
          <w:szCs w:val="22"/>
        </w:rPr>
        <w:t xml:space="preserve">. </w:t>
      </w:r>
      <w:r w:rsidR="008B313D" w:rsidRPr="00472CA5">
        <w:rPr>
          <w:rFonts w:ascii="Arial Narrow" w:hAnsi="Arial Narrow"/>
          <w:sz w:val="22"/>
          <w:szCs w:val="22"/>
        </w:rPr>
        <w:t>W przypadku odstąpienia od umowy z przyczyn leżących po stronie Zamawiającego, Zamawiający zapłaci Wykonawcy karę umowną w wysokości 10% wartości umowy brutto, o której mowa w § 1 ust. 4.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Umowa podlega unieważnieniu w części wykraczającej poza określenie przedmiotu zamówienia zawarte 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304671" w:rsidRDefault="0030467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472CA5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567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503" w:rsidRDefault="00916503">
      <w:r>
        <w:separator/>
      </w:r>
    </w:p>
  </w:endnote>
  <w:endnote w:type="continuationSeparator" w:id="0">
    <w:p w:rsidR="00916503" w:rsidRDefault="00916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C0BD3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D306DA">
      <w:rPr>
        <w:rFonts w:ascii="Arial Narrow" w:hAnsi="Arial Narrow"/>
        <w:sz w:val="20"/>
      </w:rPr>
      <w:t xml:space="preserve">A. Przykłota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503" w:rsidRDefault="00916503">
      <w:r>
        <w:separator/>
      </w:r>
    </w:p>
  </w:footnote>
  <w:footnote w:type="continuationSeparator" w:id="0">
    <w:p w:rsidR="00916503" w:rsidRDefault="009165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9C0BD3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6356924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472CA5" w:rsidP="00472CA5">
    <w:pPr>
      <w:pStyle w:val="Nagwek"/>
      <w:jc w:val="right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Załącznik nr 8 do SWZ</w:t>
    </w:r>
  </w:p>
  <w:p w:rsidR="00472CA5" w:rsidRPr="00472CA5" w:rsidRDefault="00472CA5" w:rsidP="00472CA5">
    <w:pPr>
      <w:pStyle w:val="Nagwek"/>
      <w:jc w:val="right"/>
      <w:rPr>
        <w:rFonts w:ascii="Arial Narrow" w:hAnsi="Arial Narrow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9692F89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CC7967"/>
    <w:multiLevelType w:val="hybridMultilevel"/>
    <w:tmpl w:val="343C684E"/>
    <w:lvl w:ilvl="0" w:tplc="EEFCFC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</w:num>
  <w:num w:numId="5">
    <w:abstractNumId w:val="9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2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10"/>
  </w:num>
  <w:num w:numId="17">
    <w:abstractNumId w:val="8"/>
  </w:num>
  <w:num w:numId="1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A023F"/>
    <w:rsid w:val="000B44C8"/>
    <w:rsid w:val="000C347F"/>
    <w:rsid w:val="000C5359"/>
    <w:rsid w:val="000E37D9"/>
    <w:rsid w:val="000E41BF"/>
    <w:rsid w:val="000E68F9"/>
    <w:rsid w:val="001020C2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5A57"/>
    <w:rsid w:val="001769AE"/>
    <w:rsid w:val="0018509E"/>
    <w:rsid w:val="0019617D"/>
    <w:rsid w:val="001A4C25"/>
    <w:rsid w:val="001C4A70"/>
    <w:rsid w:val="001C7A44"/>
    <w:rsid w:val="001D2D89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19D5"/>
    <w:rsid w:val="004349FE"/>
    <w:rsid w:val="00443DB9"/>
    <w:rsid w:val="00472CA5"/>
    <w:rsid w:val="0047447E"/>
    <w:rsid w:val="00483275"/>
    <w:rsid w:val="004835DA"/>
    <w:rsid w:val="00485ACB"/>
    <w:rsid w:val="00487447"/>
    <w:rsid w:val="00487C3C"/>
    <w:rsid w:val="00496987"/>
    <w:rsid w:val="004B319F"/>
    <w:rsid w:val="004C017D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601E99"/>
    <w:rsid w:val="00604CEC"/>
    <w:rsid w:val="00610967"/>
    <w:rsid w:val="00610ABA"/>
    <w:rsid w:val="006215C4"/>
    <w:rsid w:val="00642631"/>
    <w:rsid w:val="00642A22"/>
    <w:rsid w:val="006532AE"/>
    <w:rsid w:val="00653C46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3189A"/>
    <w:rsid w:val="00743DB6"/>
    <w:rsid w:val="00743EEB"/>
    <w:rsid w:val="007556C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B313D"/>
    <w:rsid w:val="008C4564"/>
    <w:rsid w:val="008C7E8A"/>
    <w:rsid w:val="008D3D17"/>
    <w:rsid w:val="008D4870"/>
    <w:rsid w:val="008F30D4"/>
    <w:rsid w:val="008F399B"/>
    <w:rsid w:val="00903F22"/>
    <w:rsid w:val="00916503"/>
    <w:rsid w:val="0091668F"/>
    <w:rsid w:val="009173A6"/>
    <w:rsid w:val="009A0B3D"/>
    <w:rsid w:val="009B7049"/>
    <w:rsid w:val="009C0BD3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C4B3E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306DA"/>
    <w:rsid w:val="00D30BF6"/>
    <w:rsid w:val="00D33338"/>
    <w:rsid w:val="00D423A3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D30EA"/>
    <w:rsid w:val="00DE0EFB"/>
    <w:rsid w:val="00DE76D3"/>
    <w:rsid w:val="00E02BA0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11B9"/>
    <w:rsid w:val="00ED0D14"/>
    <w:rsid w:val="00F020F9"/>
    <w:rsid w:val="00F072D7"/>
    <w:rsid w:val="00F07D85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7588C"/>
    <w:rsid w:val="00F815CE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4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user\AppData\Local\Temp\p.lesi&#324;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.luther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AEA31-1C29-4DBE-B2FC-17285C53D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1852</Words>
  <Characters>12009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13834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2022-06-10T07:02:00Z</cp:lastPrinted>
  <dcterms:created xsi:type="dcterms:W3CDTF">2022-06-10T07:02:00Z</dcterms:created>
  <dcterms:modified xsi:type="dcterms:W3CDTF">2022-06-10T07:02:00Z</dcterms:modified>
</cp:coreProperties>
</file>