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6" w:rsidRPr="00794DBA" w:rsidRDefault="001E690C" w:rsidP="00282C3C">
      <w:pPr>
        <w:overflowPunct w:val="0"/>
        <w:autoSpaceDE w:val="0"/>
        <w:autoSpaceDN w:val="0"/>
        <w:adjustRightInd w:val="0"/>
        <w:spacing w:line="276" w:lineRule="auto"/>
        <w:ind w:left="2124"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D91A25">
        <w:rPr>
          <w:rFonts w:ascii="Arial Narrow" w:hAnsi="Arial Narrow"/>
          <w:b/>
          <w:sz w:val="22"/>
          <w:szCs w:val="22"/>
        </w:rPr>
        <w:t>7</w:t>
      </w:r>
      <w:r w:rsidR="007F236B">
        <w:rPr>
          <w:rFonts w:ascii="Arial Narrow" w:hAnsi="Arial Narrow"/>
          <w:b/>
          <w:sz w:val="22"/>
          <w:szCs w:val="22"/>
        </w:rPr>
        <w:t>7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282C3C">
        <w:rPr>
          <w:rFonts w:ascii="Arial Narrow" w:hAnsi="Arial Narrow"/>
          <w:b/>
          <w:sz w:val="22"/>
          <w:szCs w:val="22"/>
        </w:rPr>
        <w:t xml:space="preserve">             </w:t>
      </w:r>
      <w:r w:rsidR="00282C3C">
        <w:rPr>
          <w:rFonts w:ascii="Arial Narrow" w:hAnsi="Arial Narrow"/>
          <w:b/>
          <w:sz w:val="22"/>
          <w:szCs w:val="22"/>
        </w:rPr>
        <w:tab/>
      </w:r>
      <w:r w:rsidR="00282C3C">
        <w:rPr>
          <w:rFonts w:ascii="Arial Narrow" w:hAnsi="Arial Narrow"/>
          <w:b/>
          <w:sz w:val="22"/>
          <w:szCs w:val="22"/>
        </w:rPr>
        <w:tab/>
        <w:t xml:space="preserve">załącznik nr </w:t>
      </w:r>
      <w:r w:rsidR="004B359B">
        <w:rPr>
          <w:rFonts w:ascii="Arial Narrow" w:hAnsi="Arial Narrow"/>
          <w:b/>
          <w:sz w:val="22"/>
          <w:szCs w:val="22"/>
        </w:rPr>
        <w:t>8</w:t>
      </w:r>
      <w:bookmarkStart w:id="0" w:name="_GoBack"/>
      <w:bookmarkEnd w:id="0"/>
      <w:r w:rsidR="00282C3C">
        <w:rPr>
          <w:rFonts w:ascii="Arial Narrow" w:hAnsi="Arial Narrow"/>
          <w:b/>
          <w:sz w:val="22"/>
          <w:szCs w:val="22"/>
        </w:rPr>
        <w:t xml:space="preserve"> do SWZ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33131D">
        <w:rPr>
          <w:rFonts w:ascii="Arial Narrow" w:hAnsi="Arial Narrow"/>
          <w:sz w:val="22"/>
          <w:szCs w:val="22"/>
        </w:rPr>
        <w:t>2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płk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z 2021 r. poz. 1129 </w:t>
      </w:r>
      <w:r w:rsidR="00753D10">
        <w:rPr>
          <w:rFonts w:ascii="Arial Narrow" w:hAnsi="Arial Narrow"/>
          <w:sz w:val="22"/>
          <w:szCs w:val="22"/>
        </w:rPr>
        <w:br/>
      </w:r>
      <w:r w:rsidR="005A1CDC" w:rsidRPr="00794DBA">
        <w:rPr>
          <w:rFonts w:ascii="Arial Narrow" w:hAnsi="Arial Narrow"/>
          <w:sz w:val="22"/>
          <w:szCs w:val="22"/>
        </w:rPr>
        <w:t xml:space="preserve">z późn. zm.)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5A1CDC" w:rsidRPr="00794DBA">
        <w:rPr>
          <w:rFonts w:ascii="Arial Narrow" w:hAnsi="Arial Narrow"/>
          <w:b/>
          <w:bCs/>
          <w:sz w:val="22"/>
          <w:szCs w:val="22"/>
        </w:rPr>
        <w:t>2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A36431">
        <w:rPr>
          <w:rFonts w:ascii="Arial Narrow" w:hAnsi="Arial Narrow"/>
          <w:b/>
          <w:bCs/>
          <w:sz w:val="22"/>
          <w:szCs w:val="22"/>
        </w:rPr>
        <w:t xml:space="preserve">dostawę </w:t>
      </w:r>
      <w:r w:rsidR="007F236B">
        <w:rPr>
          <w:rFonts w:ascii="Arial Narrow" w:hAnsi="Arial Narrow"/>
          <w:b/>
          <w:bCs/>
          <w:sz w:val="22"/>
          <w:szCs w:val="22"/>
        </w:rPr>
        <w:t>wieży endoskopowej</w:t>
      </w:r>
      <w:r w:rsidR="00D91A25">
        <w:rPr>
          <w:rFonts w:ascii="Arial Narrow" w:hAnsi="Arial Narrow"/>
          <w:b/>
          <w:bCs/>
          <w:sz w:val="22"/>
          <w:szCs w:val="22"/>
        </w:rPr>
        <w:t xml:space="preserve"> </w:t>
      </w:r>
      <w:r w:rsidR="00E9763B" w:rsidRPr="00794DBA">
        <w:rPr>
          <w:rFonts w:ascii="Arial Narrow" w:hAnsi="Arial Narrow"/>
          <w:b/>
          <w:bCs/>
          <w:sz w:val="22"/>
          <w:szCs w:val="22"/>
        </w:rPr>
        <w:t xml:space="preserve">dla 10 Wojskowego Szpitala Klinicznego z Polikliniką SPZOZ w Bydgoszczy w ramach </w:t>
      </w:r>
      <w:r w:rsidR="00AE182C">
        <w:rPr>
          <w:rFonts w:ascii="Arial Narrow" w:hAnsi="Arial Narrow"/>
          <w:b/>
          <w:bCs/>
          <w:sz w:val="22"/>
          <w:szCs w:val="22"/>
        </w:rPr>
        <w:t>PMT 2022</w:t>
      </w:r>
      <w:r w:rsidR="008C4564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D91A25">
        <w:rPr>
          <w:rFonts w:ascii="Arial Narrow" w:hAnsi="Arial Narrow"/>
          <w:b/>
          <w:bCs/>
          <w:sz w:val="22"/>
          <w:szCs w:val="22"/>
        </w:rPr>
        <w:t>7</w:t>
      </w:r>
      <w:r w:rsidR="007F236B">
        <w:rPr>
          <w:rFonts w:ascii="Arial Narrow" w:hAnsi="Arial Narrow"/>
          <w:b/>
          <w:bCs/>
          <w:sz w:val="22"/>
          <w:szCs w:val="22"/>
        </w:rPr>
        <w:t>7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bCs/>
          <w:sz w:val="22"/>
          <w:szCs w:val="22"/>
        </w:rPr>
        <w:t>2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....................................../100PLN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  <w:r w:rsidR="007E5D1D">
        <w:rPr>
          <w:rFonts w:ascii="Arial Narrow" w:hAnsi="Arial Narrow"/>
          <w:sz w:val="22"/>
          <w:szCs w:val="22"/>
        </w:rPr>
        <w:t>z</w:t>
      </w:r>
      <w:r w:rsidR="00D91A25">
        <w:rPr>
          <w:rFonts w:ascii="Arial Narrow" w:hAnsi="Arial Narrow"/>
          <w:sz w:val="22"/>
          <w:szCs w:val="22"/>
        </w:rPr>
        <w:t>adanie ………..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EE3C82">
        <w:rPr>
          <w:rFonts w:ascii="Arial Narrow" w:hAnsi="Arial Narrow"/>
          <w:sz w:val="22"/>
          <w:szCs w:val="22"/>
        </w:rPr>
        <w:t>urządzenia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D91A25">
        <w:rPr>
          <w:rFonts w:ascii="Arial Narrow" w:hAnsi="Arial Narrow"/>
          <w:sz w:val="22"/>
          <w:szCs w:val="22"/>
        </w:rPr>
        <w:t>Robert Luther</w:t>
      </w:r>
      <w:r w:rsidR="00EA07A8">
        <w:rPr>
          <w:rFonts w:ascii="Arial Narrow" w:hAnsi="Arial Narrow"/>
          <w:sz w:val="22"/>
          <w:szCs w:val="22"/>
        </w:rPr>
        <w:t>,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07707E" w:rsidRPr="00794DB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7F236B">
        <w:rPr>
          <w:rFonts w:ascii="Arial Narrow" w:hAnsi="Arial Narrow"/>
          <w:sz w:val="22"/>
          <w:szCs w:val="22"/>
        </w:rPr>
        <w:t xml:space="preserve">zażądania </w:t>
      </w:r>
      <w:r w:rsidR="006A127A">
        <w:rPr>
          <w:rFonts w:ascii="Arial Narrow" w:hAnsi="Arial Narrow"/>
          <w:sz w:val="22"/>
          <w:szCs w:val="22"/>
        </w:rPr>
        <w:t xml:space="preserve">drugiego szkolenia w trakcie użytkowania sprzętu.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ogłoszeniu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 xml:space="preserve">ppłk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sz w:val="22"/>
          <w:szCs w:val="22"/>
        </w:rPr>
        <w:t xml:space="preserve">lub  261 416 196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 xml:space="preserve">e-mail 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wzmed@10wsk.mil.pl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103490">
        <w:rPr>
          <w:rFonts w:ascii="Arial Narrow" w:hAnsi="Arial Narrow"/>
          <w:sz w:val="22"/>
          <w:szCs w:val="22"/>
        </w:rPr>
        <w:t xml:space="preserve">i Naprawy </w:t>
      </w:r>
      <w:r w:rsidRPr="00794DBA">
        <w:rPr>
          <w:rFonts w:ascii="Arial Narrow" w:hAnsi="Arial Narrow"/>
          <w:sz w:val="22"/>
          <w:szCs w:val="22"/>
        </w:rPr>
        <w:t>Sprzęt</w:t>
      </w:r>
      <w:r w:rsidR="00103490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Medyczn</w:t>
      </w:r>
      <w:r w:rsidR="00103490">
        <w:rPr>
          <w:rFonts w:ascii="Arial Narrow" w:hAnsi="Arial Narrow"/>
          <w:sz w:val="22"/>
          <w:szCs w:val="22"/>
        </w:rPr>
        <w:t>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lub 261 417 388;  </w:t>
      </w:r>
      <w:r w:rsidR="002B03FB">
        <w:rPr>
          <w:rFonts w:ascii="Arial Narrow" w:hAnsi="Arial Narrow"/>
          <w:sz w:val="22"/>
          <w:szCs w:val="22"/>
        </w:rPr>
        <w:t>e-mail</w:t>
      </w:r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D91A25">
        <w:rPr>
          <w:rFonts w:ascii="Arial Narrow" w:hAnsi="Arial Narrow"/>
          <w:sz w:val="22"/>
          <w:szCs w:val="22"/>
        </w:rPr>
        <w:t xml:space="preserve">Robert Luther, </w:t>
      </w:r>
      <w:r>
        <w:rPr>
          <w:rFonts w:ascii="Arial Narrow" w:hAnsi="Arial Narrow"/>
          <w:sz w:val="22"/>
          <w:szCs w:val="22"/>
        </w:rPr>
        <w:t xml:space="preserve"> 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D91A25" w:rsidRPr="00F82FA9">
          <w:rPr>
            <w:rStyle w:val="Hipercze"/>
            <w:rFonts w:ascii="Arial Narrow" w:hAnsi="Arial Narrow"/>
            <w:sz w:val="22"/>
            <w:szCs w:val="22"/>
          </w:rPr>
          <w:t>robert.luther@10wsk.mil.pl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66131C" w:rsidRPr="00794DBA">
        <w:rPr>
          <w:rFonts w:ascii="Arial Narrow" w:hAnsi="Arial Narrow"/>
          <w:bCs/>
          <w:sz w:val="22"/>
          <w:szCs w:val="22"/>
        </w:rPr>
        <w:t>organu założycielskiego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836" w:rsidRDefault="007F1836">
      <w:r>
        <w:separator/>
      </w:r>
    </w:p>
  </w:endnote>
  <w:endnote w:type="continuationSeparator" w:id="0">
    <w:p w:rsidR="007F1836" w:rsidRDefault="007F1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4B359B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7F236B">
      <w:rPr>
        <w:rFonts w:ascii="Arial Narrow" w:hAnsi="Arial Narrow"/>
        <w:sz w:val="20"/>
      </w:rPr>
      <w:t>K. Kornowska</w:t>
    </w:r>
  </w:p>
  <w:p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Tel. 261 417 </w:t>
    </w:r>
    <w:r w:rsidR="007F236B">
      <w:rPr>
        <w:rFonts w:ascii="Arial Narrow" w:hAnsi="Arial Narrow"/>
        <w:sz w:val="20"/>
      </w:rPr>
      <w:t>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836" w:rsidRDefault="007F1836">
      <w:r>
        <w:separator/>
      </w:r>
    </w:p>
  </w:footnote>
  <w:footnote w:type="continuationSeparator" w:id="0">
    <w:p w:rsidR="007F1836" w:rsidRDefault="007F18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4B359B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16364741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 na dostawę 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7707E"/>
    <w:rsid w:val="000A023F"/>
    <w:rsid w:val="000B44C8"/>
    <w:rsid w:val="000C5359"/>
    <w:rsid w:val="000C7023"/>
    <w:rsid w:val="000E37D9"/>
    <w:rsid w:val="000E41BF"/>
    <w:rsid w:val="000E68F9"/>
    <w:rsid w:val="001020C2"/>
    <w:rsid w:val="00103490"/>
    <w:rsid w:val="0011172B"/>
    <w:rsid w:val="0012147B"/>
    <w:rsid w:val="00124129"/>
    <w:rsid w:val="0012790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C4A70"/>
    <w:rsid w:val="001C7A44"/>
    <w:rsid w:val="001D2C3A"/>
    <w:rsid w:val="001D70B4"/>
    <w:rsid w:val="001E690C"/>
    <w:rsid w:val="001F1381"/>
    <w:rsid w:val="001F345A"/>
    <w:rsid w:val="001F756E"/>
    <w:rsid w:val="00223CA2"/>
    <w:rsid w:val="0023286E"/>
    <w:rsid w:val="00251AB4"/>
    <w:rsid w:val="00256C58"/>
    <w:rsid w:val="00282C3C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6987"/>
    <w:rsid w:val="004B303B"/>
    <w:rsid w:val="004B319F"/>
    <w:rsid w:val="004B359B"/>
    <w:rsid w:val="004C017D"/>
    <w:rsid w:val="004D450A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C0360"/>
    <w:rsid w:val="007C1B5F"/>
    <w:rsid w:val="007E1F35"/>
    <w:rsid w:val="007E5D1D"/>
    <w:rsid w:val="007F1836"/>
    <w:rsid w:val="007F236B"/>
    <w:rsid w:val="0084597D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3F05"/>
    <w:rsid w:val="008D4870"/>
    <w:rsid w:val="008E2681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C1010B"/>
    <w:rsid w:val="00C16A0A"/>
    <w:rsid w:val="00C172D3"/>
    <w:rsid w:val="00C25864"/>
    <w:rsid w:val="00C27287"/>
    <w:rsid w:val="00C44506"/>
    <w:rsid w:val="00C51311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57F2"/>
    <w:rsid w:val="00CF7B6D"/>
    <w:rsid w:val="00D00072"/>
    <w:rsid w:val="00D02363"/>
    <w:rsid w:val="00D23104"/>
    <w:rsid w:val="00D306DA"/>
    <w:rsid w:val="00D30BF6"/>
    <w:rsid w:val="00D448BC"/>
    <w:rsid w:val="00D4684F"/>
    <w:rsid w:val="00D51AAD"/>
    <w:rsid w:val="00D6017B"/>
    <w:rsid w:val="00D87DEA"/>
    <w:rsid w:val="00D91A25"/>
    <w:rsid w:val="00DA0D0D"/>
    <w:rsid w:val="00DA0E23"/>
    <w:rsid w:val="00DA4EF2"/>
    <w:rsid w:val="00DB06DA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AB8"/>
    <w:rsid w:val="00E723D5"/>
    <w:rsid w:val="00E85CD6"/>
    <w:rsid w:val="00E9763B"/>
    <w:rsid w:val="00EA07A8"/>
    <w:rsid w:val="00EA11B9"/>
    <w:rsid w:val="00EA6804"/>
    <w:rsid w:val="00EC595B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obert.luther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BF35F-4445-4EA9-A533-C52E7B9B4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5</Pages>
  <Words>1844</Words>
  <Characters>12141</Characters>
  <Application>Microsoft Office Word</Application>
  <DocSecurity>0</DocSecurity>
  <Lines>101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13958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4</cp:revision>
  <cp:lastPrinted>2022-06-08T12:03:00Z</cp:lastPrinted>
  <dcterms:created xsi:type="dcterms:W3CDTF">2022-06-10T05:21:00Z</dcterms:created>
  <dcterms:modified xsi:type="dcterms:W3CDTF">2022-06-10T09:13:00Z</dcterms:modified>
</cp:coreProperties>
</file>