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D91A25">
        <w:rPr>
          <w:rFonts w:ascii="Arial Narrow" w:hAnsi="Arial Narrow"/>
          <w:b/>
          <w:sz w:val="22"/>
          <w:szCs w:val="22"/>
        </w:rPr>
        <w:t>75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  <w:t>załącznik</w:t>
      </w:r>
      <w:proofErr w:type="gramEnd"/>
      <w:r w:rsidR="00282C3C">
        <w:rPr>
          <w:rFonts w:ascii="Arial Narrow" w:hAnsi="Arial Narrow"/>
          <w:b/>
          <w:sz w:val="22"/>
          <w:szCs w:val="22"/>
        </w:rPr>
        <w:t xml:space="preserve"> nr 9 do SWZ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reprezentowanym </w:t>
      </w:r>
      <w:proofErr w:type="gramStart"/>
      <w:r w:rsidRPr="00794DBA">
        <w:rPr>
          <w:rFonts w:ascii="Arial Narrow" w:hAnsi="Arial Narrow"/>
          <w:sz w:val="22"/>
          <w:szCs w:val="22"/>
        </w:rPr>
        <w:t>przez :</w:t>
      </w:r>
      <w:proofErr w:type="gramEnd"/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</w:t>
      </w:r>
      <w:proofErr w:type="gramStart"/>
      <w:r w:rsidRPr="00794DBA">
        <w:rPr>
          <w:rFonts w:ascii="Arial Narrow" w:hAnsi="Arial Narrow"/>
          <w:sz w:val="22"/>
          <w:szCs w:val="22"/>
        </w:rPr>
        <w:t>Gospodarczy  Krajowego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Rejestru Sądowego pod nr ......................./ 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D91A25">
        <w:rPr>
          <w:rFonts w:ascii="Arial Narrow" w:hAnsi="Arial Narrow"/>
          <w:b/>
          <w:bCs/>
          <w:sz w:val="22"/>
          <w:szCs w:val="22"/>
        </w:rPr>
        <w:t xml:space="preserve">myjni dezynfektora przelotowego oraz sterylizatora plazmowego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</w:t>
      </w:r>
      <w:r w:rsidR="00D91A25">
        <w:rPr>
          <w:rFonts w:ascii="Arial Narrow" w:hAnsi="Arial Narrow"/>
          <w:b/>
          <w:bCs/>
          <w:sz w:val="22"/>
          <w:szCs w:val="22"/>
        </w:rPr>
        <w:br/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D91A25">
        <w:rPr>
          <w:rFonts w:ascii="Arial Narrow" w:hAnsi="Arial Narrow"/>
          <w:b/>
          <w:bCs/>
          <w:sz w:val="22"/>
          <w:szCs w:val="22"/>
        </w:rPr>
        <w:t>75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proofErr w:type="gramEnd"/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7E5D1D">
        <w:rPr>
          <w:rFonts w:ascii="Arial Narrow" w:hAnsi="Arial Narrow"/>
          <w:sz w:val="22"/>
          <w:szCs w:val="22"/>
        </w:rPr>
        <w:t>z</w:t>
      </w:r>
      <w:r w:rsidR="00D91A25">
        <w:rPr>
          <w:rFonts w:ascii="Arial Narrow" w:hAnsi="Arial Narrow"/>
          <w:sz w:val="22"/>
          <w:szCs w:val="22"/>
        </w:rPr>
        <w:t>adanie</w:t>
      </w:r>
      <w:proofErr w:type="gramEnd"/>
      <w:r w:rsidR="00D91A25">
        <w:rPr>
          <w:rFonts w:ascii="Arial Narrow" w:hAnsi="Arial Narrow"/>
          <w:sz w:val="22"/>
          <w:szCs w:val="22"/>
        </w:rPr>
        <w:t xml:space="preserve"> ………..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EE3C82">
        <w:rPr>
          <w:rFonts w:ascii="Arial Narrow" w:hAnsi="Arial Narrow"/>
          <w:sz w:val="22"/>
          <w:szCs w:val="22"/>
        </w:rPr>
        <w:t>urządzenia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9A16EB">
        <w:rPr>
          <w:rFonts w:ascii="Arial Narrow" w:hAnsi="Arial Narrow"/>
          <w:sz w:val="22"/>
          <w:szCs w:val="22"/>
        </w:rPr>
        <w:t xml:space="preserve">. 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min. </w:t>
      </w:r>
      <w:r w:rsidR="003A6E35">
        <w:rPr>
          <w:rFonts w:ascii="Arial Narrow" w:hAnsi="Arial Narrow"/>
          <w:sz w:val="22"/>
          <w:szCs w:val="22"/>
        </w:rPr>
        <w:t>3</w:t>
      </w:r>
      <w:r>
        <w:rPr>
          <w:rFonts w:ascii="Arial Narrow" w:hAnsi="Arial Narrow"/>
          <w:sz w:val="22"/>
          <w:szCs w:val="22"/>
        </w:rPr>
        <w:t xml:space="preserve"> h</w:t>
      </w:r>
      <w:r w:rsidR="003A6E3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  <w:r w:rsidR="006A127A">
        <w:rPr>
          <w:rFonts w:ascii="Arial Narrow" w:hAnsi="Arial Narrow"/>
          <w:sz w:val="22"/>
          <w:szCs w:val="22"/>
        </w:rPr>
        <w:t xml:space="preserve">Zamawiający zastrzega sobie możliwość drugiego szkolenia na żądanie w trakcie użytkowania sprzętu.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proofErr w:type="gramStart"/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mgr</w:t>
      </w:r>
      <w:proofErr w:type="gramEnd"/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proofErr w:type="gram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 xml:space="preserve"> tel</w:t>
      </w:r>
      <w:proofErr w:type="gramEnd"/>
      <w:r>
        <w:rPr>
          <w:rFonts w:ascii="Arial Narrow" w:hAnsi="Arial Narrow"/>
          <w:sz w:val="22"/>
          <w:szCs w:val="22"/>
        </w:rPr>
        <w:t>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</w:t>
      </w:r>
      <w:proofErr w:type="gramStart"/>
      <w:r>
        <w:rPr>
          <w:rFonts w:ascii="Arial Narrow" w:hAnsi="Arial Narrow"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 xml:space="preserve">zł </w:t>
      </w:r>
      <w:r>
        <w:rPr>
          <w:rFonts w:ascii="Arial Narrow" w:hAnsi="Arial Narrow"/>
          <w:sz w:val="22"/>
          <w:szCs w:val="22"/>
        </w:rPr>
        <w:br/>
        <w:t xml:space="preserve">(słownie ..............……………...)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lastRenderedPageBreak/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 xml:space="preserve">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129" w:rsidRDefault="00124129">
      <w:r>
        <w:separator/>
      </w:r>
    </w:p>
  </w:endnote>
  <w:endnote w:type="continuationSeparator" w:id="0">
    <w:p w:rsidR="00124129" w:rsidRDefault="0012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9A16EB">
      <w:rPr>
        <w:rFonts w:ascii="Arial Narrow" w:hAnsi="Arial Narrow"/>
        <w:noProof/>
        <w:sz w:val="22"/>
      </w:rPr>
      <w:t>5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129" w:rsidRDefault="00124129">
      <w:r>
        <w:separator/>
      </w:r>
    </w:p>
  </w:footnote>
  <w:footnote w:type="continuationSeparator" w:id="0">
    <w:p w:rsidR="00124129" w:rsidRDefault="001241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9A16EB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635288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903F22"/>
    <w:rsid w:val="0091668F"/>
    <w:rsid w:val="009173A6"/>
    <w:rsid w:val="00946A82"/>
    <w:rsid w:val="009A0B3D"/>
    <w:rsid w:val="009A16EB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CC71A-4207-4BBE-AD21-66FEEBFEF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117</TotalTime>
  <Pages>5</Pages>
  <Words>1852</Words>
  <Characters>12188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14012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23</cp:revision>
  <cp:lastPrinted>2022-06-10T05:55:00Z</cp:lastPrinted>
  <dcterms:created xsi:type="dcterms:W3CDTF">2022-03-08T08:30:00Z</dcterms:created>
  <dcterms:modified xsi:type="dcterms:W3CDTF">2022-06-10T05:55:00Z</dcterms:modified>
</cp:coreProperties>
</file>