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32290B">
        <w:rPr>
          <w:rFonts w:ascii="Arial Narrow" w:hAnsi="Arial Narrow"/>
          <w:b/>
          <w:sz w:val="22"/>
          <w:szCs w:val="22"/>
        </w:rPr>
        <w:t>85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  <w:t xml:space="preserve">załącznik nr </w:t>
      </w:r>
      <w:r w:rsidR="00CD062B">
        <w:rPr>
          <w:rFonts w:ascii="Arial Narrow" w:hAnsi="Arial Narrow"/>
          <w:b/>
          <w:sz w:val="22"/>
          <w:szCs w:val="22"/>
        </w:rPr>
        <w:t>8</w:t>
      </w:r>
      <w:bookmarkStart w:id="0" w:name="_GoBack"/>
      <w:bookmarkEnd w:id="0"/>
      <w:r w:rsidR="00282C3C">
        <w:rPr>
          <w:rFonts w:ascii="Arial Narrow" w:hAnsi="Arial Narrow"/>
          <w:b/>
          <w:sz w:val="22"/>
          <w:szCs w:val="22"/>
        </w:rPr>
        <w:t xml:space="preserve"> do SWZ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z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32290B">
        <w:rPr>
          <w:rFonts w:ascii="Arial Narrow" w:hAnsi="Arial Narrow"/>
          <w:b/>
          <w:bCs/>
          <w:sz w:val="22"/>
          <w:szCs w:val="22"/>
        </w:rPr>
        <w:t>aparatu do termolezji</w:t>
      </w:r>
      <w:r w:rsidR="00D91A25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32290B">
        <w:rPr>
          <w:rFonts w:ascii="Arial Narrow" w:hAnsi="Arial Narrow"/>
          <w:b/>
          <w:bCs/>
          <w:sz w:val="22"/>
          <w:szCs w:val="22"/>
        </w:rPr>
        <w:t>85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E3C82">
        <w:rPr>
          <w:rFonts w:ascii="Arial Narrow" w:hAnsi="Arial Narrow"/>
          <w:sz w:val="22"/>
          <w:szCs w:val="22"/>
        </w:rPr>
        <w:t>urządzenia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>
        <w:rPr>
          <w:rFonts w:ascii="Arial Narrow" w:hAnsi="Arial Narrow"/>
          <w:sz w:val="22"/>
          <w:szCs w:val="22"/>
        </w:rPr>
        <w:t xml:space="preserve">zażądania </w:t>
      </w:r>
      <w:r w:rsidR="006A127A">
        <w:rPr>
          <w:rFonts w:ascii="Arial Narrow" w:hAnsi="Arial Narrow"/>
          <w:sz w:val="22"/>
          <w:szCs w:val="22"/>
        </w:rPr>
        <w:t xml:space="preserve">drugiego szkolenia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Luther, </w:t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BF4" w:rsidRDefault="00847BF4">
      <w:r>
        <w:separator/>
      </w:r>
    </w:p>
  </w:endnote>
  <w:endnote w:type="continuationSeparator" w:id="0">
    <w:p w:rsidR="00847BF4" w:rsidRDefault="00847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CD062B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7F236B">
      <w:rPr>
        <w:rFonts w:ascii="Arial Narrow" w:hAnsi="Arial Narrow"/>
        <w:sz w:val="20"/>
      </w:rPr>
      <w:t>K. Kornowska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7F236B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BF4" w:rsidRDefault="00847BF4">
      <w:r>
        <w:separator/>
      </w:r>
    </w:p>
  </w:footnote>
  <w:footnote w:type="continuationSeparator" w:id="0">
    <w:p w:rsidR="00847BF4" w:rsidRDefault="00847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47BF4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7581290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4129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2290B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E2681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1F57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945CC-9693-447A-BF7B-6E84D90C2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5</Pages>
  <Words>1995</Words>
  <Characters>11976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13944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9</cp:revision>
  <cp:lastPrinted>2022-06-23T10:47:00Z</cp:lastPrinted>
  <dcterms:created xsi:type="dcterms:W3CDTF">2022-06-10T05:21:00Z</dcterms:created>
  <dcterms:modified xsi:type="dcterms:W3CDTF">2022-06-24T11:08:00Z</dcterms:modified>
</cp:coreProperties>
</file>