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32290B">
        <w:rPr>
          <w:rFonts w:ascii="Arial Narrow" w:hAnsi="Arial Narrow"/>
          <w:b/>
          <w:sz w:val="22"/>
          <w:szCs w:val="22"/>
        </w:rPr>
        <w:t>8</w:t>
      </w:r>
      <w:r w:rsidR="002728DE">
        <w:rPr>
          <w:rFonts w:ascii="Arial Narrow" w:hAnsi="Arial Narrow"/>
          <w:b/>
          <w:sz w:val="22"/>
          <w:szCs w:val="22"/>
        </w:rPr>
        <w:t>9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reprezentowanym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przez: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Gospodarczy Krajowego Rejestru Sądowego pod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nr ......................./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</w:t>
      </w:r>
      <w:r w:rsidR="00753D10">
        <w:rPr>
          <w:rFonts w:ascii="Arial Narrow" w:hAnsi="Arial Narrow"/>
          <w:sz w:val="22"/>
          <w:szCs w:val="22"/>
        </w:rPr>
        <w:br/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2728DE">
        <w:rPr>
          <w:rFonts w:ascii="Arial Narrow" w:hAnsi="Arial Narrow"/>
          <w:b/>
          <w:bCs/>
          <w:sz w:val="22"/>
          <w:szCs w:val="22"/>
        </w:rPr>
        <w:t>mobilnego aparatu USG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32290B">
        <w:rPr>
          <w:rFonts w:ascii="Arial Narrow" w:hAnsi="Arial Narrow"/>
          <w:b/>
          <w:bCs/>
          <w:sz w:val="22"/>
          <w:szCs w:val="22"/>
        </w:rPr>
        <w:t>8</w:t>
      </w:r>
      <w:r w:rsidR="002728DE">
        <w:rPr>
          <w:rFonts w:ascii="Arial Narrow" w:hAnsi="Arial Narrow"/>
          <w:b/>
          <w:bCs/>
          <w:sz w:val="22"/>
          <w:szCs w:val="22"/>
        </w:rPr>
        <w:t>9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proofErr w:type="gramEnd"/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2728DE">
        <w:rPr>
          <w:rFonts w:ascii="Arial Narrow" w:hAnsi="Arial Narrow"/>
          <w:i/>
          <w:sz w:val="22"/>
          <w:szCs w:val="22"/>
        </w:rPr>
        <w:t>zł</w:t>
      </w:r>
      <w:proofErr w:type="gramEnd"/>
      <w:r w:rsidR="002728DE">
        <w:rPr>
          <w:rFonts w:ascii="Arial Narrow" w:hAnsi="Arial Narrow"/>
          <w:i/>
          <w:sz w:val="22"/>
          <w:szCs w:val="22"/>
        </w:rPr>
        <w:t>).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C44506"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E3C82">
        <w:rPr>
          <w:rFonts w:ascii="Arial Narrow" w:hAnsi="Arial Narrow"/>
          <w:sz w:val="22"/>
          <w:szCs w:val="22"/>
        </w:rPr>
        <w:t>urządzenia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2728DE">
        <w:rPr>
          <w:rFonts w:ascii="Arial Narrow" w:hAnsi="Arial Narrow"/>
          <w:sz w:val="22"/>
          <w:szCs w:val="22"/>
        </w:rPr>
        <w:t>(</w:t>
      </w:r>
      <w:r w:rsidR="003400AB" w:rsidRPr="009A0B3D">
        <w:rPr>
          <w:rFonts w:ascii="Arial Narrow" w:hAnsi="Arial Narrow"/>
          <w:sz w:val="22"/>
          <w:szCs w:val="22"/>
        </w:rPr>
        <w:t xml:space="preserve">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>
        <w:rPr>
          <w:rFonts w:ascii="Arial Narrow" w:hAnsi="Arial Narrow"/>
          <w:sz w:val="22"/>
          <w:szCs w:val="22"/>
        </w:rPr>
        <w:t xml:space="preserve">zażądania </w:t>
      </w:r>
      <w:r w:rsidR="006A127A">
        <w:rPr>
          <w:rFonts w:ascii="Arial Narrow" w:hAnsi="Arial Narrow"/>
          <w:sz w:val="22"/>
          <w:szCs w:val="22"/>
        </w:rPr>
        <w:t xml:space="preserve">drugiego szkolenia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</w:t>
      </w:r>
      <w:proofErr w:type="gramStart"/>
      <w:r w:rsidRPr="002728DE">
        <w:rPr>
          <w:rFonts w:ascii="Arial Narrow" w:hAnsi="Arial Narrow"/>
          <w:b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>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 xml:space="preserve">2 </w:t>
      </w:r>
      <w:bookmarkStart w:id="0" w:name="_GoBack"/>
      <w:r w:rsidR="00C667D3" w:rsidRPr="00794DBA">
        <w:rPr>
          <w:rFonts w:ascii="Arial Narrow" w:hAnsi="Arial Narrow"/>
          <w:sz w:val="22"/>
          <w:szCs w:val="22"/>
        </w:rPr>
        <w:t>PZP</w:t>
      </w:r>
      <w:bookmarkEnd w:id="0"/>
      <w:r w:rsidR="00C667D3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2728DE">
      <w:headerReference w:type="default" r:id="rId12"/>
      <w:footerReference w:type="even" r:id="rId13"/>
      <w:footerReference w:type="default" r:id="rId14"/>
      <w:pgSz w:w="11906" w:h="16838"/>
      <w:pgMar w:top="1560" w:right="1151" w:bottom="1135" w:left="1151" w:header="426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F4E" w:rsidRDefault="00100F4E">
      <w:r>
        <w:separator/>
      </w:r>
    </w:p>
  </w:endnote>
  <w:endnote w:type="continuationSeparator" w:id="0">
    <w:p w:rsidR="00100F4E" w:rsidRDefault="00100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2728DE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728DE">
      <w:rPr>
        <w:rFonts w:ascii="Arial Narrow" w:hAnsi="Arial Narrow"/>
        <w:sz w:val="20"/>
      </w:rPr>
      <w:t>A. Przykłota - t</w:t>
    </w:r>
    <w:r w:rsidR="00256C58">
      <w:rPr>
        <w:rFonts w:ascii="Arial Narrow" w:hAnsi="Arial Narrow"/>
        <w:sz w:val="20"/>
      </w:rPr>
      <w:t xml:space="preserve">el. 261 417 </w:t>
    </w:r>
    <w:r w:rsidR="007F236B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F4E" w:rsidRDefault="00100F4E">
      <w:r>
        <w:separator/>
      </w:r>
    </w:p>
  </w:footnote>
  <w:footnote w:type="continuationSeparator" w:id="0">
    <w:p w:rsidR="00100F4E" w:rsidRDefault="00100F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100F4E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7908923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>Załącznik nr 8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2147B"/>
    <w:rsid w:val="00124129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728DE"/>
    <w:rsid w:val="00282C3C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2290B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303B"/>
    <w:rsid w:val="004B319F"/>
    <w:rsid w:val="004B359B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4597D"/>
    <w:rsid w:val="00847BF4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D4F32"/>
    <w:rsid w:val="008E2681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1F57"/>
    <w:rsid w:val="00C1010B"/>
    <w:rsid w:val="00C16A0A"/>
    <w:rsid w:val="00C172D3"/>
    <w:rsid w:val="00C25864"/>
    <w:rsid w:val="00C27287"/>
    <w:rsid w:val="00C27F31"/>
    <w:rsid w:val="00C44506"/>
    <w:rsid w:val="00C51311"/>
    <w:rsid w:val="00C667D3"/>
    <w:rsid w:val="00C71E04"/>
    <w:rsid w:val="00C77CB4"/>
    <w:rsid w:val="00C8071A"/>
    <w:rsid w:val="00C8686F"/>
    <w:rsid w:val="00C93C50"/>
    <w:rsid w:val="00CA19A6"/>
    <w:rsid w:val="00CA6849"/>
    <w:rsid w:val="00CB0513"/>
    <w:rsid w:val="00CC5AE5"/>
    <w:rsid w:val="00CD062B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D8E16-6C99-4369-A2CD-BC5F1D6AA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1979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13831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3</cp:revision>
  <cp:lastPrinted>2022-06-23T10:47:00Z</cp:lastPrinted>
  <dcterms:created xsi:type="dcterms:W3CDTF">2022-06-28T06:01:00Z</dcterms:created>
  <dcterms:modified xsi:type="dcterms:W3CDTF">2022-06-28T06:09:00Z</dcterms:modified>
</cp:coreProperties>
</file>