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225" w:rsidRPr="00206225" w:rsidRDefault="00206225" w:rsidP="00206225">
      <w:pPr>
        <w:overflowPunct w:val="0"/>
        <w:autoSpaceDE w:val="0"/>
        <w:autoSpaceDN w:val="0"/>
        <w:adjustRightInd w:val="0"/>
        <w:spacing w:line="276" w:lineRule="auto"/>
        <w:ind w:left="2124" w:firstLine="708"/>
        <w:jc w:val="right"/>
        <w:rPr>
          <w:rFonts w:ascii="Arial Narrow" w:hAnsi="Arial Narrow"/>
          <w:bCs/>
          <w:i/>
          <w:iCs/>
          <w:sz w:val="22"/>
          <w:szCs w:val="22"/>
        </w:rPr>
      </w:pPr>
      <w:r w:rsidRPr="00206225">
        <w:rPr>
          <w:rFonts w:ascii="Arial Narrow" w:hAnsi="Arial Narrow"/>
          <w:sz w:val="22"/>
          <w:szCs w:val="22"/>
        </w:rPr>
        <w:t xml:space="preserve">załącznik nr </w:t>
      </w:r>
      <w:r w:rsidR="008F5D56">
        <w:rPr>
          <w:rFonts w:ascii="Arial Narrow" w:hAnsi="Arial Narrow"/>
          <w:sz w:val="22"/>
          <w:szCs w:val="22"/>
        </w:rPr>
        <w:t>11</w:t>
      </w:r>
      <w:r w:rsidRPr="00206225">
        <w:rPr>
          <w:rFonts w:ascii="Arial Narrow" w:hAnsi="Arial Narrow"/>
          <w:sz w:val="22"/>
          <w:szCs w:val="22"/>
        </w:rPr>
        <w:t xml:space="preserve"> do SWZ</w:t>
      </w:r>
    </w:p>
    <w:p w:rsidR="00206225" w:rsidRDefault="001E690C" w:rsidP="00282C3C">
      <w:pPr>
        <w:overflowPunct w:val="0"/>
        <w:autoSpaceDE w:val="0"/>
        <w:autoSpaceDN w:val="0"/>
        <w:adjustRightInd w:val="0"/>
        <w:spacing w:line="276" w:lineRule="auto"/>
        <w:ind w:left="2124" w:firstLine="708"/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9E4B5B">
        <w:rPr>
          <w:rFonts w:ascii="Arial Narrow" w:hAnsi="Arial Narrow"/>
          <w:b/>
          <w:sz w:val="22"/>
          <w:szCs w:val="22"/>
        </w:rPr>
        <w:t>93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5A1CDC" w:rsidRPr="00794DBA">
        <w:rPr>
          <w:rFonts w:ascii="Arial Narrow" w:hAnsi="Arial Narrow"/>
          <w:b/>
          <w:sz w:val="22"/>
          <w:szCs w:val="22"/>
        </w:rPr>
        <w:t>2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282C3C">
        <w:rPr>
          <w:rFonts w:ascii="Arial Narrow" w:hAnsi="Arial Narrow"/>
          <w:b/>
          <w:sz w:val="22"/>
          <w:szCs w:val="22"/>
        </w:rPr>
        <w:t xml:space="preserve">             </w:t>
      </w:r>
      <w:r w:rsidR="00282C3C">
        <w:rPr>
          <w:rFonts w:ascii="Arial Narrow" w:hAnsi="Arial Narrow"/>
          <w:b/>
          <w:sz w:val="22"/>
          <w:szCs w:val="22"/>
        </w:rPr>
        <w:tab/>
      </w:r>
      <w:r w:rsidR="00282C3C">
        <w:rPr>
          <w:rFonts w:ascii="Arial Narrow" w:hAnsi="Arial Narrow"/>
          <w:b/>
          <w:sz w:val="22"/>
          <w:szCs w:val="22"/>
        </w:rPr>
        <w:tab/>
      </w: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794DBA">
        <w:rPr>
          <w:rFonts w:ascii="Arial Narrow" w:hAnsi="Arial Narrow"/>
          <w:sz w:val="22"/>
          <w:szCs w:val="22"/>
        </w:rPr>
        <w:t>dniu ............202</w:t>
      </w:r>
      <w:r w:rsidR="0033131D">
        <w:rPr>
          <w:rFonts w:ascii="Arial Narrow" w:hAnsi="Arial Narrow"/>
          <w:sz w:val="22"/>
          <w:szCs w:val="22"/>
        </w:rPr>
        <w:t>2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</w:t>
      </w:r>
      <w:proofErr w:type="gramEnd"/>
      <w:r w:rsidRPr="00794DBA">
        <w:rPr>
          <w:rFonts w:ascii="Arial Narrow" w:hAnsi="Arial Narrow"/>
          <w:sz w:val="22"/>
          <w:szCs w:val="22"/>
        </w:rPr>
        <w:t>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ul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reprezentowanym </w:t>
      </w:r>
      <w:proofErr w:type="gramStart"/>
      <w:r w:rsidRPr="00794DBA">
        <w:rPr>
          <w:rFonts w:ascii="Arial Narrow" w:hAnsi="Arial Narrow"/>
          <w:sz w:val="22"/>
          <w:szCs w:val="22"/>
        </w:rPr>
        <w:t>przez :</w:t>
      </w:r>
      <w:proofErr w:type="gramEnd"/>
    </w:p>
    <w:p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płk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794DBA">
        <w:rPr>
          <w:rFonts w:ascii="Arial Narrow" w:hAnsi="Arial Narrow"/>
          <w:sz w:val="22"/>
          <w:szCs w:val="22"/>
        </w:rPr>
        <w:t>w .........................., adres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................,..........  zarejestrowaną w Sądzie Rejonowym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w …………..........……. , ……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Wydział </w:t>
      </w:r>
      <w:proofErr w:type="gramStart"/>
      <w:r w:rsidRPr="00794DBA">
        <w:rPr>
          <w:rFonts w:ascii="Arial Narrow" w:hAnsi="Arial Narrow"/>
          <w:sz w:val="22"/>
          <w:szCs w:val="22"/>
        </w:rPr>
        <w:t>Gospodarczy  Krajowego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Rejestru Sądowego pod nr ......................./ wpisaną do CEIDG , NIP ........................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REGON .................., 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wysokość kapitału </w:t>
      </w:r>
      <w:proofErr w:type="gramStart"/>
      <w:r w:rsidRPr="00794DBA">
        <w:rPr>
          <w:rFonts w:ascii="Arial Narrow" w:hAnsi="Arial Narrow"/>
          <w:sz w:val="22"/>
          <w:szCs w:val="22"/>
        </w:rPr>
        <w:t>zakładowego ..........</w:t>
      </w:r>
      <w:proofErr w:type="gramEnd"/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proofErr w:type="gramStart"/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</w:t>
      </w:r>
      <w:proofErr w:type="gramEnd"/>
      <w:r w:rsidR="001E690C" w:rsidRPr="00794DBA">
        <w:rPr>
          <w:rFonts w:ascii="Arial Narrow" w:hAnsi="Arial Narrow"/>
          <w:b/>
          <w:sz w:val="22"/>
          <w:szCs w:val="22"/>
        </w:rPr>
        <w:t>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206225" w:rsidRDefault="00206225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(Dz. U.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 2021 r. poz. 1129 </w:t>
      </w:r>
      <w:r w:rsidR="00753D10">
        <w:rPr>
          <w:rFonts w:ascii="Arial Narrow" w:hAnsi="Arial Narrow"/>
          <w:sz w:val="22"/>
          <w:szCs w:val="22"/>
        </w:rPr>
        <w:br/>
      </w:r>
      <w:r w:rsidR="005A1CDC" w:rsidRPr="00794DBA">
        <w:rPr>
          <w:rFonts w:ascii="Arial Narrow" w:hAnsi="Arial Narrow"/>
          <w:sz w:val="22"/>
          <w:szCs w:val="22"/>
        </w:rPr>
        <w:t xml:space="preserve">z </w:t>
      </w:r>
      <w:proofErr w:type="spellStart"/>
      <w:r w:rsidR="005A1CDC" w:rsidRPr="00794DBA">
        <w:rPr>
          <w:rFonts w:ascii="Arial Narrow" w:hAnsi="Arial Narrow"/>
          <w:sz w:val="22"/>
          <w:szCs w:val="22"/>
        </w:rPr>
        <w:t>późn</w:t>
      </w:r>
      <w:proofErr w:type="spellEnd"/>
      <w:r w:rsidR="005A1CDC" w:rsidRPr="00794DBA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zm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.)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>
        <w:rPr>
          <w:rFonts w:ascii="Arial Narrow" w:hAnsi="Arial Narrow"/>
          <w:sz w:val="22"/>
          <w:szCs w:val="22"/>
        </w:rPr>
        <w:t>Pzp</w:t>
      </w:r>
      <w:proofErr w:type="spellEnd"/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>DUUE nr 202</w:t>
      </w:r>
      <w:r w:rsidR="005A1CDC" w:rsidRPr="00794DBA">
        <w:rPr>
          <w:rFonts w:ascii="Arial Narrow" w:hAnsi="Arial Narrow"/>
          <w:b/>
          <w:bCs/>
          <w:sz w:val="22"/>
          <w:szCs w:val="22"/>
        </w:rPr>
        <w:t>2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/ S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9E4B5B">
        <w:rPr>
          <w:rFonts w:ascii="Arial Narrow" w:hAnsi="Arial Narrow"/>
          <w:b/>
          <w:bCs/>
          <w:sz w:val="22"/>
          <w:szCs w:val="22"/>
        </w:rPr>
        <w:t>01.</w:t>
      </w:r>
      <w:r w:rsidR="00206225">
        <w:rPr>
          <w:rFonts w:ascii="Arial Narrow" w:hAnsi="Arial Narrow"/>
          <w:b/>
          <w:bCs/>
          <w:sz w:val="22"/>
          <w:szCs w:val="22"/>
        </w:rPr>
        <w:t>0</w:t>
      </w:r>
      <w:r w:rsidR="009E4B5B">
        <w:rPr>
          <w:rFonts w:ascii="Arial Narrow" w:hAnsi="Arial Narrow"/>
          <w:b/>
          <w:bCs/>
          <w:sz w:val="22"/>
          <w:szCs w:val="22"/>
        </w:rPr>
        <w:t>7</w:t>
      </w:r>
      <w:r w:rsidR="00206225">
        <w:rPr>
          <w:rFonts w:ascii="Arial Narrow" w:hAnsi="Arial Narrow"/>
          <w:b/>
          <w:bCs/>
          <w:sz w:val="22"/>
          <w:szCs w:val="22"/>
        </w:rPr>
        <w:t>.2022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proofErr w:type="gramStart"/>
      <w:r w:rsidR="00C44506" w:rsidRPr="00794DBA">
        <w:rPr>
          <w:rFonts w:ascii="Arial Narrow" w:hAnsi="Arial Narrow"/>
          <w:sz w:val="22"/>
          <w:szCs w:val="22"/>
        </w:rPr>
        <w:t>oraz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A36431">
        <w:rPr>
          <w:rFonts w:ascii="Arial Narrow" w:hAnsi="Arial Narrow"/>
          <w:b/>
          <w:bCs/>
          <w:sz w:val="22"/>
          <w:szCs w:val="22"/>
        </w:rPr>
        <w:t xml:space="preserve">dostawę </w:t>
      </w:r>
      <w:r w:rsidR="009E4B5B">
        <w:rPr>
          <w:rFonts w:ascii="Arial Narrow" w:hAnsi="Arial Narrow"/>
          <w:b/>
          <w:bCs/>
          <w:sz w:val="22"/>
          <w:szCs w:val="22"/>
        </w:rPr>
        <w:t xml:space="preserve">aparatów do ciągłej terapii </w:t>
      </w:r>
      <w:proofErr w:type="gramStart"/>
      <w:r w:rsidR="009E4B5B">
        <w:rPr>
          <w:rFonts w:ascii="Arial Narrow" w:hAnsi="Arial Narrow"/>
          <w:b/>
          <w:bCs/>
          <w:sz w:val="22"/>
          <w:szCs w:val="22"/>
        </w:rPr>
        <w:t xml:space="preserve">nerkozastępczej  </w:t>
      </w:r>
      <w:r w:rsidR="00E9763B" w:rsidRPr="00794DBA">
        <w:rPr>
          <w:rFonts w:ascii="Arial Narrow" w:hAnsi="Arial Narrow"/>
          <w:b/>
          <w:bCs/>
          <w:sz w:val="22"/>
          <w:szCs w:val="22"/>
        </w:rPr>
        <w:t>dla</w:t>
      </w:r>
      <w:proofErr w:type="gramEnd"/>
      <w:r w:rsidR="00E9763B" w:rsidRPr="00794DBA">
        <w:rPr>
          <w:rFonts w:ascii="Arial Narrow" w:hAnsi="Arial Narrow"/>
          <w:b/>
          <w:bCs/>
          <w:sz w:val="22"/>
          <w:szCs w:val="22"/>
        </w:rPr>
        <w:t xml:space="preserve"> 10 Wojskowego Szpitala Klinicznego z Polikliniką SPZOZ w Bydgoszczy w ramach </w:t>
      </w:r>
      <w:r w:rsidR="00AE182C">
        <w:rPr>
          <w:rFonts w:ascii="Arial Narrow" w:hAnsi="Arial Narrow"/>
          <w:b/>
          <w:bCs/>
          <w:sz w:val="22"/>
          <w:szCs w:val="22"/>
        </w:rPr>
        <w:t>PMT 2022</w:t>
      </w:r>
      <w:r w:rsidR="008C4564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9E4B5B">
        <w:rPr>
          <w:rFonts w:ascii="Arial Narrow" w:hAnsi="Arial Narrow"/>
          <w:b/>
          <w:bCs/>
          <w:sz w:val="22"/>
          <w:szCs w:val="22"/>
        </w:rPr>
        <w:t>93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>/20</w:t>
      </w:r>
      <w:r w:rsidR="001E690C" w:rsidRPr="00794DBA">
        <w:rPr>
          <w:rFonts w:ascii="Arial Narrow" w:hAnsi="Arial Narrow"/>
          <w:b/>
          <w:bCs/>
          <w:sz w:val="22"/>
          <w:szCs w:val="22"/>
        </w:rPr>
        <w:t>2</w:t>
      </w:r>
      <w:r w:rsidR="00794DBA" w:rsidRPr="00794DBA">
        <w:rPr>
          <w:rFonts w:ascii="Arial Narrow" w:hAnsi="Arial Narrow"/>
          <w:b/>
          <w:bCs/>
          <w:sz w:val="22"/>
          <w:szCs w:val="22"/>
        </w:rPr>
        <w:t>2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Szczegółowy zakres wykonania przedmiotu </w:t>
      </w:r>
      <w:r w:rsidR="00206225">
        <w:rPr>
          <w:rFonts w:ascii="Arial Narrow" w:hAnsi="Arial Narrow"/>
          <w:sz w:val="22"/>
          <w:szCs w:val="22"/>
        </w:rPr>
        <w:t>umowy określa: Załącznik nr 1 (S</w:t>
      </w:r>
      <w:r w:rsidRPr="00794DBA">
        <w:rPr>
          <w:rFonts w:ascii="Arial Narrow" w:hAnsi="Arial Narrow"/>
          <w:sz w:val="22"/>
          <w:szCs w:val="22"/>
        </w:rPr>
        <w:t xml:space="preserve">pecyfikacja </w:t>
      </w:r>
      <w:r w:rsidR="00206225">
        <w:rPr>
          <w:rFonts w:ascii="Arial Narrow" w:hAnsi="Arial Narrow"/>
          <w:sz w:val="22"/>
          <w:szCs w:val="22"/>
        </w:rPr>
        <w:t>T</w:t>
      </w:r>
      <w:r w:rsidRPr="00794DBA">
        <w:rPr>
          <w:rFonts w:ascii="Arial Narrow" w:hAnsi="Arial Narrow"/>
          <w:sz w:val="22"/>
          <w:szCs w:val="22"/>
        </w:rPr>
        <w:t>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</w:t>
      </w:r>
      <w:proofErr w:type="gramEnd"/>
      <w:r w:rsidR="00A45BE0" w:rsidRPr="00794DBA">
        <w:rPr>
          <w:rFonts w:ascii="Arial Narrow" w:hAnsi="Arial Narrow"/>
          <w:sz w:val="22"/>
          <w:szCs w:val="22"/>
        </w:rPr>
        <w:t xml:space="preserve"> ..................</w:t>
      </w:r>
      <w:r w:rsidR="0091668F" w:rsidRPr="00794DBA">
        <w:rPr>
          <w:rFonts w:ascii="Arial Narrow" w:hAnsi="Arial Narrow"/>
          <w:sz w:val="22"/>
          <w:szCs w:val="22"/>
        </w:rPr>
        <w:t>...................................../100PLN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="009E4B5B">
        <w:rPr>
          <w:rFonts w:ascii="Arial Narrow" w:hAnsi="Arial Narrow"/>
          <w:b/>
          <w:sz w:val="22"/>
          <w:szCs w:val="22"/>
        </w:rPr>
        <w:t xml:space="preserve">– Kliniczny Oddział Intensywnej Terapii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="0005066F" w:rsidRPr="00794DBA">
        <w:rPr>
          <w:rFonts w:ascii="Arial Narrow" w:hAnsi="Arial Narrow"/>
          <w:b/>
          <w:sz w:val="22"/>
          <w:szCs w:val="22"/>
        </w:rPr>
        <w:t>dni</w:t>
      </w:r>
      <w:proofErr w:type="gramEnd"/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>, zamontowanie</w:t>
      </w:r>
      <w:r w:rsidR="009E4B5B">
        <w:rPr>
          <w:rFonts w:ascii="Arial Narrow" w:hAnsi="Arial Narrow"/>
          <w:sz w:val="22"/>
          <w:szCs w:val="22"/>
        </w:rPr>
        <w:t xml:space="preserve"> </w:t>
      </w:r>
      <w:r w:rsidR="00A36431">
        <w:rPr>
          <w:rFonts w:ascii="Arial Narrow" w:hAnsi="Arial Narrow"/>
          <w:sz w:val="22"/>
          <w:szCs w:val="22"/>
        </w:rPr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EE3C82">
        <w:rPr>
          <w:rFonts w:ascii="Arial Narrow" w:hAnsi="Arial Narrow"/>
          <w:sz w:val="22"/>
          <w:szCs w:val="22"/>
        </w:rPr>
        <w:t>urządzenia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</w:t>
      </w:r>
      <w:proofErr w:type="gramStart"/>
      <w:r w:rsidR="00794DBA">
        <w:rPr>
          <w:rFonts w:ascii="Arial Narrow" w:hAnsi="Arial Narrow"/>
          <w:sz w:val="22"/>
          <w:szCs w:val="22"/>
        </w:rPr>
        <w:t xml:space="preserve"> 7:00 do</w:t>
      </w:r>
      <w:proofErr w:type="gramEnd"/>
      <w:r w:rsidR="00794DBA">
        <w:rPr>
          <w:rFonts w:ascii="Arial Narrow" w:hAnsi="Arial Narrow"/>
          <w:sz w:val="22"/>
          <w:szCs w:val="22"/>
        </w:rPr>
        <w:t xml:space="preserve"> 14:00.</w:t>
      </w:r>
      <w:r w:rsidR="000C7023">
        <w:rPr>
          <w:rFonts w:ascii="Arial Narrow" w:hAnsi="Arial Narrow"/>
          <w:sz w:val="22"/>
          <w:szCs w:val="22"/>
        </w:rPr>
        <w:t xml:space="preserve"> </w:t>
      </w:r>
      <w:bookmarkStart w:id="0" w:name="_GoBack"/>
      <w:bookmarkEnd w:id="0"/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</w:t>
      </w:r>
      <w:r w:rsidR="0041533E" w:rsidRPr="00794DBA">
        <w:rPr>
          <w:rFonts w:ascii="Arial Narrow" w:hAnsi="Arial Narrow"/>
          <w:sz w:val="22"/>
          <w:szCs w:val="22"/>
        </w:rPr>
        <w:lastRenderedPageBreak/>
        <w:t xml:space="preserve">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i Naprawy Sprzętu</w:t>
      </w:r>
      <w:r w:rsidR="00573C96" w:rsidRPr="00794DBA">
        <w:rPr>
          <w:rFonts w:ascii="Arial Narrow" w:hAnsi="Arial Narrow"/>
          <w:sz w:val="22"/>
          <w:szCs w:val="22"/>
        </w:rPr>
        <w:t xml:space="preserve"> Medycznego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D91A25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>
        <w:rPr>
          <w:rFonts w:ascii="Arial Narrow" w:hAnsi="Arial Narrow"/>
          <w:sz w:val="22"/>
          <w:szCs w:val="22"/>
        </w:rPr>
        <w:t>Luther</w:t>
      </w:r>
      <w:proofErr w:type="spellEnd"/>
      <w:r w:rsidR="00EA07A8">
        <w:rPr>
          <w:rFonts w:ascii="Arial Narrow" w:hAnsi="Arial Narrow"/>
          <w:sz w:val="22"/>
          <w:szCs w:val="22"/>
        </w:rPr>
        <w:t>, 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07707E" w:rsidRPr="00794DB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3A6E3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  <w:r w:rsidR="006A127A">
        <w:rPr>
          <w:rFonts w:ascii="Arial Narrow" w:hAnsi="Arial Narrow"/>
          <w:sz w:val="22"/>
          <w:szCs w:val="22"/>
        </w:rPr>
        <w:t xml:space="preserve">Zamawiający zastrzega sobie możliwość </w:t>
      </w:r>
      <w:r w:rsidR="007F236B">
        <w:rPr>
          <w:rFonts w:ascii="Arial Narrow" w:hAnsi="Arial Narrow"/>
          <w:sz w:val="22"/>
          <w:szCs w:val="22"/>
        </w:rPr>
        <w:t xml:space="preserve">zażądania </w:t>
      </w:r>
      <w:r w:rsidR="006A127A">
        <w:rPr>
          <w:rFonts w:ascii="Arial Narrow" w:hAnsi="Arial Narrow"/>
          <w:sz w:val="22"/>
          <w:szCs w:val="22"/>
        </w:rPr>
        <w:t xml:space="preserve">drugiego szkolenia w trakcie użytkowania sprzętu.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</w:t>
      </w:r>
      <w:proofErr w:type="gramStart"/>
      <w:r w:rsidRPr="00794DBA">
        <w:rPr>
          <w:rFonts w:ascii="Arial Narrow" w:hAnsi="Arial Narrow"/>
          <w:b w:val="0"/>
          <w:i w:val="0"/>
          <w:sz w:val="22"/>
          <w:szCs w:val="22"/>
        </w:rPr>
        <w:t>pl</w:t>
      </w:r>
      <w:proofErr w:type="gramEnd"/>
      <w:r w:rsidRPr="00794DBA">
        <w:rPr>
          <w:rFonts w:ascii="Arial Narrow" w:hAnsi="Arial Narrow"/>
          <w:b w:val="0"/>
          <w:i w:val="0"/>
          <w:sz w:val="22"/>
          <w:szCs w:val="22"/>
        </w:rPr>
        <w:t xml:space="preserve">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</w:t>
      </w:r>
      <w:r w:rsidRPr="00794DBA">
        <w:rPr>
          <w:rFonts w:ascii="Arial Narrow" w:hAnsi="Arial Narrow"/>
          <w:b/>
          <w:sz w:val="22"/>
          <w:szCs w:val="22"/>
        </w:rPr>
        <w:t xml:space="preserve">..-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miesięcznej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206225" w:rsidRPr="00794DBA" w:rsidRDefault="00206225" w:rsidP="00206225">
      <w:pPr>
        <w:pStyle w:val="Tekstpodstawowy"/>
        <w:tabs>
          <w:tab w:val="left" w:pos="426"/>
        </w:tabs>
        <w:spacing w:line="276" w:lineRule="auto"/>
        <w:ind w:left="426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lastRenderedPageBreak/>
        <w:t>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</w:t>
      </w:r>
      <w:proofErr w:type="gramStart"/>
      <w:r w:rsidRPr="00794DBA">
        <w:rPr>
          <w:rFonts w:ascii="Arial Narrow" w:hAnsi="Arial Narrow"/>
          <w:sz w:val="22"/>
          <w:szCs w:val="22"/>
        </w:rPr>
        <w:t>pism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>wszczęciu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>zawieszeniu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5)      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Wydziału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Zaopatrzenia Medycznego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b/>
          <w:bCs/>
          <w:sz w:val="22"/>
          <w:szCs w:val="22"/>
        </w:rPr>
        <w:t xml:space="preserve">ppłk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mgr farm.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ŻUKOWSKI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lub osoba go zastępująca</w:t>
      </w:r>
      <w:r w:rsidR="00F34A37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sz w:val="22"/>
          <w:szCs w:val="22"/>
        </w:rPr>
        <w:t>tel. 261 417</w:t>
      </w:r>
      <w:r w:rsidR="00DA0E23" w:rsidRPr="00794DBA">
        <w:rPr>
          <w:rFonts w:ascii="Arial Narrow" w:hAnsi="Arial Narrow"/>
          <w:sz w:val="22"/>
          <w:szCs w:val="22"/>
        </w:rPr>
        <w:t> </w:t>
      </w:r>
      <w:r w:rsidR="003922B4" w:rsidRPr="00794DBA">
        <w:rPr>
          <w:rFonts w:ascii="Arial Narrow" w:hAnsi="Arial Narrow"/>
          <w:sz w:val="22"/>
          <w:szCs w:val="22"/>
        </w:rPr>
        <w:t>38</w:t>
      </w:r>
      <w:r w:rsidR="00103490">
        <w:rPr>
          <w:rFonts w:ascii="Arial Narrow" w:hAnsi="Arial Narrow"/>
          <w:sz w:val="22"/>
          <w:szCs w:val="22"/>
        </w:rPr>
        <w:t>6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305B5E" w:rsidRPr="00794DBA">
        <w:rPr>
          <w:rFonts w:ascii="Arial Narrow" w:hAnsi="Arial Narrow"/>
          <w:sz w:val="22"/>
          <w:szCs w:val="22"/>
        </w:rPr>
        <w:t xml:space="preserve">lub  </w:t>
      </w:r>
      <w:r w:rsidR="00206225">
        <w:rPr>
          <w:rFonts w:ascii="Arial Narrow" w:hAnsi="Arial Narrow"/>
          <w:sz w:val="22"/>
          <w:szCs w:val="22"/>
        </w:rPr>
        <w:t>2</w:t>
      </w:r>
      <w:r w:rsidR="00305B5E" w:rsidRPr="00794DBA">
        <w:rPr>
          <w:rFonts w:ascii="Arial Narrow" w:hAnsi="Arial Narrow"/>
          <w:sz w:val="22"/>
          <w:szCs w:val="22"/>
        </w:rPr>
        <w:t xml:space="preserve">61 416 196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DA0E23" w:rsidRPr="00794DBA">
        <w:rPr>
          <w:rFonts w:ascii="Arial Narrow" w:hAnsi="Arial Narrow"/>
          <w:sz w:val="22"/>
          <w:szCs w:val="22"/>
        </w:rPr>
        <w:t>e-mail</w:t>
      </w:r>
      <w:proofErr w:type="gramEnd"/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DC070E" w:rsidRPr="00794DBA">
        <w:rPr>
          <w:rFonts w:ascii="Arial Narrow" w:hAnsi="Arial Narrow"/>
          <w:sz w:val="22"/>
          <w:szCs w:val="22"/>
        </w:rPr>
        <w:t xml:space="preserve"> </w:t>
      </w:r>
      <w:r w:rsidR="00206225">
        <w:rPr>
          <w:rFonts w:ascii="Arial Narrow" w:hAnsi="Arial Narrow" w:cs="TimesNewRomanPSMT"/>
          <w:color w:val="0000FF"/>
          <w:sz w:val="22"/>
          <w:szCs w:val="22"/>
        </w:rPr>
        <w:t>m.zukowski</w:t>
      </w:r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@10wsk.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mil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pl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 xml:space="preserve"> </w:t>
      </w:r>
      <w:r w:rsidR="00C51311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 </w:t>
      </w:r>
    </w:p>
    <w:p w:rsidR="0015685F" w:rsidRDefault="0015685F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Wydziału Zaopatrzenia </w:t>
      </w:r>
      <w:r w:rsidR="00103490">
        <w:rPr>
          <w:rFonts w:ascii="Arial Narrow" w:hAnsi="Arial Narrow"/>
          <w:sz w:val="22"/>
          <w:szCs w:val="22"/>
        </w:rPr>
        <w:t xml:space="preserve">i Naprawy </w:t>
      </w:r>
      <w:r w:rsidRPr="00794DBA">
        <w:rPr>
          <w:rFonts w:ascii="Arial Narrow" w:hAnsi="Arial Narrow"/>
          <w:sz w:val="22"/>
          <w:szCs w:val="22"/>
        </w:rPr>
        <w:t>Sprzęt</w:t>
      </w:r>
      <w:r w:rsidR="00103490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Medyczn</w:t>
      </w:r>
      <w:r w:rsidR="00103490">
        <w:rPr>
          <w:rFonts w:ascii="Arial Narrow" w:hAnsi="Arial Narrow"/>
          <w:sz w:val="22"/>
          <w:szCs w:val="22"/>
        </w:rPr>
        <w:t>ego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lub 261 417 388; </w:t>
      </w:r>
      <w:r w:rsidR="002B03FB">
        <w:rPr>
          <w:rFonts w:ascii="Arial Narrow" w:hAnsi="Arial Narrow"/>
          <w:sz w:val="22"/>
          <w:szCs w:val="22"/>
        </w:rPr>
        <w:t>e-mail</w:t>
      </w:r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D91A25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>
        <w:rPr>
          <w:rFonts w:ascii="Arial Narrow" w:hAnsi="Arial Narrow"/>
          <w:sz w:val="22"/>
          <w:szCs w:val="22"/>
        </w:rPr>
        <w:t>Luther</w:t>
      </w:r>
      <w:proofErr w:type="spellEnd"/>
      <w:r w:rsidR="00D91A25">
        <w:rPr>
          <w:rFonts w:ascii="Arial Narrow" w:hAnsi="Arial Narrow"/>
          <w:sz w:val="22"/>
          <w:szCs w:val="22"/>
        </w:rPr>
        <w:t xml:space="preserve">, </w:t>
      </w:r>
      <w:r>
        <w:rPr>
          <w:rFonts w:ascii="Arial Narrow" w:hAnsi="Arial Narrow"/>
          <w:sz w:val="22"/>
          <w:szCs w:val="22"/>
        </w:rPr>
        <w:t>tel. 261 416</w:t>
      </w:r>
      <w:r w:rsidR="002B03FB">
        <w:rPr>
          <w:rFonts w:ascii="Arial Narrow" w:hAnsi="Arial Narrow"/>
          <w:sz w:val="22"/>
          <w:szCs w:val="22"/>
        </w:rPr>
        <w:t> </w:t>
      </w:r>
      <w:r>
        <w:rPr>
          <w:rFonts w:ascii="Arial Narrow" w:hAnsi="Arial Narrow"/>
          <w:sz w:val="22"/>
          <w:szCs w:val="22"/>
        </w:rPr>
        <w:t>215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D91A25" w:rsidRPr="00F82FA9">
          <w:rPr>
            <w:rStyle w:val="Hipercze"/>
            <w:rFonts w:ascii="Arial Narrow" w:hAnsi="Arial Narrow"/>
            <w:sz w:val="22"/>
            <w:szCs w:val="22"/>
          </w:rPr>
          <w:t>robert.luther@10wsk.mil.pl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proofErr w:type="gramEnd"/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proofErr w:type="gramStart"/>
      <w:r w:rsidR="00876707">
        <w:rPr>
          <w:rFonts w:ascii="Arial Narrow" w:hAnsi="Arial Narrow"/>
          <w:bCs/>
          <w:sz w:val="22"/>
          <w:szCs w:val="22"/>
        </w:rPr>
        <w:t>p</w:t>
      </w:r>
      <w:r w:rsidR="0066131C" w:rsidRPr="00794DBA">
        <w:rPr>
          <w:rFonts w:ascii="Arial Narrow" w:hAnsi="Arial Narrow"/>
          <w:bCs/>
          <w:sz w:val="22"/>
          <w:szCs w:val="22"/>
        </w:rPr>
        <w:t>o</w:t>
      </w:r>
      <w:r w:rsidR="00876707">
        <w:rPr>
          <w:rFonts w:ascii="Arial Narrow" w:hAnsi="Arial Narrow"/>
          <w:bCs/>
          <w:sz w:val="22"/>
          <w:szCs w:val="22"/>
        </w:rPr>
        <w:t xml:space="preserve">dmiotu </w:t>
      </w:r>
      <w:r w:rsidR="0066131C" w:rsidRPr="00794DBA">
        <w:rPr>
          <w:rFonts w:ascii="Arial Narrow" w:hAnsi="Arial Narrow"/>
          <w:bCs/>
          <w:sz w:val="22"/>
          <w:szCs w:val="22"/>
        </w:rPr>
        <w:t xml:space="preserve"> </w:t>
      </w:r>
      <w:r w:rsidR="00876707">
        <w:rPr>
          <w:rFonts w:ascii="Arial Narrow" w:hAnsi="Arial Narrow"/>
          <w:bCs/>
          <w:sz w:val="22"/>
          <w:szCs w:val="22"/>
        </w:rPr>
        <w:t>tworzącego</w:t>
      </w:r>
      <w:proofErr w:type="gramEnd"/>
      <w:r w:rsidR="00876707">
        <w:rPr>
          <w:rFonts w:ascii="Arial Narrow" w:hAnsi="Arial Narrow"/>
          <w:bCs/>
          <w:sz w:val="22"/>
          <w:szCs w:val="22"/>
        </w:rPr>
        <w:t xml:space="preserve"> </w:t>
      </w:r>
      <w:r w:rsidR="001769AE" w:rsidRPr="00794DBA">
        <w:rPr>
          <w:rFonts w:ascii="Arial Narrow" w:hAnsi="Arial Narrow"/>
          <w:bCs/>
          <w:sz w:val="22"/>
          <w:szCs w:val="22"/>
        </w:rPr>
        <w:t>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</w:t>
      </w:r>
      <w:proofErr w:type="gramStart"/>
      <w:r>
        <w:rPr>
          <w:rFonts w:ascii="Arial Narrow" w:hAnsi="Arial Narrow"/>
          <w:sz w:val="22"/>
          <w:szCs w:val="22"/>
        </w:rPr>
        <w:t>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proofErr w:type="gramEnd"/>
      <w:r>
        <w:rPr>
          <w:rFonts w:ascii="Arial Narrow" w:hAnsi="Arial Narrow"/>
          <w:sz w:val="22"/>
          <w:szCs w:val="22"/>
        </w:rPr>
        <w:t xml:space="preserve">w tym podatek VAT w </w:t>
      </w:r>
      <w:proofErr w:type="gramStart"/>
      <w:r>
        <w:rPr>
          <w:rFonts w:ascii="Arial Narrow" w:hAnsi="Arial Narrow"/>
          <w:sz w:val="22"/>
          <w:szCs w:val="22"/>
        </w:rPr>
        <w:t xml:space="preserve">wysokości ......%, tj. .......... </w:t>
      </w:r>
      <w:proofErr w:type="gramEnd"/>
      <w:r>
        <w:rPr>
          <w:rFonts w:ascii="Arial Narrow" w:hAnsi="Arial Narrow"/>
          <w:sz w:val="22"/>
          <w:szCs w:val="22"/>
        </w:rPr>
        <w:t xml:space="preserve">zł </w:t>
      </w:r>
      <w:r>
        <w:rPr>
          <w:rFonts w:ascii="Arial Narrow" w:hAnsi="Arial Narrow"/>
          <w:sz w:val="22"/>
          <w:szCs w:val="22"/>
        </w:rPr>
        <w:br/>
        <w:t xml:space="preserve">(słownie ..............……………...) </w:t>
      </w:r>
      <w:proofErr w:type="gramStart"/>
      <w:r>
        <w:rPr>
          <w:rFonts w:ascii="Arial Narrow" w:hAnsi="Arial Narrow"/>
          <w:sz w:val="22"/>
          <w:szCs w:val="22"/>
        </w:rPr>
        <w:t>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...........…….......( słownie: ......................………………………..... ).</w:t>
      </w:r>
      <w:proofErr w:type="gramEnd"/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lastRenderedPageBreak/>
        <w:t>w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</w:t>
      </w:r>
      <w:proofErr w:type="gramStart"/>
      <w:r w:rsidRPr="00794DBA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206225" w:rsidRDefault="00206225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206225" w:rsidRDefault="00206225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206225" w:rsidRPr="00794DBA" w:rsidRDefault="00206225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AE2479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5F52" w:rsidRDefault="00905F52">
      <w:r>
        <w:separator/>
      </w:r>
    </w:p>
  </w:endnote>
  <w:endnote w:type="continuationSeparator" w:id="0">
    <w:p w:rsidR="00905F52" w:rsidRDefault="00905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9E4B5B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:rsidR="00256C58" w:rsidRPr="00CF57F2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proofErr w:type="spellStart"/>
    <w:r w:rsidR="00206225">
      <w:rPr>
        <w:rFonts w:ascii="Arial Narrow" w:hAnsi="Arial Narrow"/>
        <w:sz w:val="20"/>
      </w:rPr>
      <w:t>D.Wojcieszak</w:t>
    </w:r>
    <w:proofErr w:type="spellEnd"/>
    <w:r w:rsidR="00206225">
      <w:rPr>
        <w:rFonts w:ascii="Arial Narrow" w:hAnsi="Arial Narrow"/>
        <w:sz w:val="20"/>
      </w:rPr>
      <w:t xml:space="preserve"> t</w:t>
    </w:r>
    <w:r w:rsidR="00256C58">
      <w:rPr>
        <w:rFonts w:ascii="Arial Narrow" w:hAnsi="Arial Narrow"/>
        <w:sz w:val="20"/>
      </w:rPr>
      <w:t xml:space="preserve">el. 261 417 </w:t>
    </w:r>
    <w:r w:rsidR="00206225">
      <w:rPr>
        <w:rFonts w:ascii="Arial Narrow" w:hAnsi="Arial Narrow"/>
        <w:sz w:val="20"/>
      </w:rPr>
      <w:t>448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5F52" w:rsidRDefault="00905F52">
      <w:r>
        <w:separator/>
      </w:r>
    </w:p>
  </w:footnote>
  <w:footnote w:type="continuationSeparator" w:id="0">
    <w:p w:rsidR="00905F52" w:rsidRDefault="00905F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9E4B5B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18187262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6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4"/>
  </w:num>
  <w:num w:numId="9">
    <w:abstractNumId w:val="15"/>
  </w:num>
  <w:num w:numId="10">
    <w:abstractNumId w:val="13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5A3F"/>
    <w:rsid w:val="0004104B"/>
    <w:rsid w:val="000436F1"/>
    <w:rsid w:val="0005066F"/>
    <w:rsid w:val="00052F18"/>
    <w:rsid w:val="0007707E"/>
    <w:rsid w:val="000A023F"/>
    <w:rsid w:val="000B44C8"/>
    <w:rsid w:val="000C5359"/>
    <w:rsid w:val="000C7023"/>
    <w:rsid w:val="000E37D9"/>
    <w:rsid w:val="000E41BF"/>
    <w:rsid w:val="000E68F9"/>
    <w:rsid w:val="001020C2"/>
    <w:rsid w:val="00103490"/>
    <w:rsid w:val="0011172B"/>
    <w:rsid w:val="0012147B"/>
    <w:rsid w:val="00124129"/>
    <w:rsid w:val="0012790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A4C25"/>
    <w:rsid w:val="001C4A70"/>
    <w:rsid w:val="001C7A44"/>
    <w:rsid w:val="001D2C3A"/>
    <w:rsid w:val="001D70B4"/>
    <w:rsid w:val="001E690C"/>
    <w:rsid w:val="001F1381"/>
    <w:rsid w:val="001F345A"/>
    <w:rsid w:val="001F756E"/>
    <w:rsid w:val="00206225"/>
    <w:rsid w:val="00223CA2"/>
    <w:rsid w:val="0023286E"/>
    <w:rsid w:val="00251AB4"/>
    <w:rsid w:val="00256C58"/>
    <w:rsid w:val="00282C3C"/>
    <w:rsid w:val="00286346"/>
    <w:rsid w:val="002A08F4"/>
    <w:rsid w:val="002A70E3"/>
    <w:rsid w:val="002A7C54"/>
    <w:rsid w:val="002B03FB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7447E"/>
    <w:rsid w:val="00483275"/>
    <w:rsid w:val="004835DA"/>
    <w:rsid w:val="00485ACB"/>
    <w:rsid w:val="00487447"/>
    <w:rsid w:val="00496987"/>
    <w:rsid w:val="004B303B"/>
    <w:rsid w:val="004B319F"/>
    <w:rsid w:val="004B359B"/>
    <w:rsid w:val="004C017D"/>
    <w:rsid w:val="004D450A"/>
    <w:rsid w:val="004E3895"/>
    <w:rsid w:val="00515CA8"/>
    <w:rsid w:val="00515EFE"/>
    <w:rsid w:val="00517B23"/>
    <w:rsid w:val="005365A7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94DBA"/>
    <w:rsid w:val="007A5299"/>
    <w:rsid w:val="007C0360"/>
    <w:rsid w:val="007C1B5F"/>
    <w:rsid w:val="007E1F35"/>
    <w:rsid w:val="007E5D1D"/>
    <w:rsid w:val="007F1836"/>
    <w:rsid w:val="007F236B"/>
    <w:rsid w:val="0084597D"/>
    <w:rsid w:val="00863720"/>
    <w:rsid w:val="008766F6"/>
    <w:rsid w:val="00876707"/>
    <w:rsid w:val="00881EDF"/>
    <w:rsid w:val="00883E71"/>
    <w:rsid w:val="0089288C"/>
    <w:rsid w:val="0089694B"/>
    <w:rsid w:val="008C4564"/>
    <w:rsid w:val="008C7E8A"/>
    <w:rsid w:val="008D3D17"/>
    <w:rsid w:val="008D3F05"/>
    <w:rsid w:val="008D4870"/>
    <w:rsid w:val="008E2681"/>
    <w:rsid w:val="008F30D4"/>
    <w:rsid w:val="008F399B"/>
    <w:rsid w:val="008F5D56"/>
    <w:rsid w:val="00903F22"/>
    <w:rsid w:val="00905F5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9E4B5B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10793"/>
    <w:rsid w:val="00B55033"/>
    <w:rsid w:val="00B8484D"/>
    <w:rsid w:val="00B9686C"/>
    <w:rsid w:val="00B9794E"/>
    <w:rsid w:val="00BC3394"/>
    <w:rsid w:val="00BD1CEA"/>
    <w:rsid w:val="00BD2ACF"/>
    <w:rsid w:val="00BE6B30"/>
    <w:rsid w:val="00C1010B"/>
    <w:rsid w:val="00C16A0A"/>
    <w:rsid w:val="00C172D3"/>
    <w:rsid w:val="00C25864"/>
    <w:rsid w:val="00C27287"/>
    <w:rsid w:val="00C44506"/>
    <w:rsid w:val="00C51311"/>
    <w:rsid w:val="00C667D3"/>
    <w:rsid w:val="00C71E04"/>
    <w:rsid w:val="00C77CB4"/>
    <w:rsid w:val="00C8686F"/>
    <w:rsid w:val="00C93C50"/>
    <w:rsid w:val="00CA19A6"/>
    <w:rsid w:val="00CA6849"/>
    <w:rsid w:val="00CB0513"/>
    <w:rsid w:val="00CC5AE5"/>
    <w:rsid w:val="00CF57F2"/>
    <w:rsid w:val="00CF7B6D"/>
    <w:rsid w:val="00D00072"/>
    <w:rsid w:val="00D02363"/>
    <w:rsid w:val="00D23104"/>
    <w:rsid w:val="00D306DA"/>
    <w:rsid w:val="00D30BF6"/>
    <w:rsid w:val="00D448BC"/>
    <w:rsid w:val="00D4684F"/>
    <w:rsid w:val="00D51AAD"/>
    <w:rsid w:val="00D6017B"/>
    <w:rsid w:val="00D87DEA"/>
    <w:rsid w:val="00D91A25"/>
    <w:rsid w:val="00DA0D0D"/>
    <w:rsid w:val="00DA0E23"/>
    <w:rsid w:val="00DA4EF2"/>
    <w:rsid w:val="00DB06DA"/>
    <w:rsid w:val="00DC070E"/>
    <w:rsid w:val="00DC1D49"/>
    <w:rsid w:val="00DE0EFB"/>
    <w:rsid w:val="00DE76D3"/>
    <w:rsid w:val="00E11295"/>
    <w:rsid w:val="00E149B5"/>
    <w:rsid w:val="00E15986"/>
    <w:rsid w:val="00E4148E"/>
    <w:rsid w:val="00E52D29"/>
    <w:rsid w:val="00E64818"/>
    <w:rsid w:val="00E71AB8"/>
    <w:rsid w:val="00E723D5"/>
    <w:rsid w:val="00E85CD6"/>
    <w:rsid w:val="00E9763B"/>
    <w:rsid w:val="00EA07A8"/>
    <w:rsid w:val="00EA11B9"/>
    <w:rsid w:val="00EA6804"/>
    <w:rsid w:val="00EC595B"/>
    <w:rsid w:val="00ED0D14"/>
    <w:rsid w:val="00EE32B1"/>
    <w:rsid w:val="00EE3C82"/>
    <w:rsid w:val="00F020F9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obert.luther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AEC72-8B31-4B0F-99D9-0DB0C5BE7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5</Pages>
  <Words>1849</Words>
  <Characters>12188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14009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5</cp:revision>
  <cp:lastPrinted>2022-06-14T09:36:00Z</cp:lastPrinted>
  <dcterms:created xsi:type="dcterms:W3CDTF">2022-06-13T12:11:00Z</dcterms:created>
  <dcterms:modified xsi:type="dcterms:W3CDTF">2022-07-01T11:28:00Z</dcterms:modified>
</cp:coreProperties>
</file>