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4506" w:rsidRPr="00794DBA" w:rsidRDefault="001E690C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1220EA">
        <w:rPr>
          <w:rFonts w:ascii="Arial Narrow" w:hAnsi="Arial Narrow"/>
          <w:b/>
          <w:sz w:val="22"/>
          <w:szCs w:val="22"/>
        </w:rPr>
        <w:t>9</w:t>
      </w:r>
      <w:r w:rsidR="00077CFB">
        <w:rPr>
          <w:rFonts w:ascii="Arial Narrow" w:hAnsi="Arial Narrow"/>
          <w:b/>
          <w:sz w:val="22"/>
          <w:szCs w:val="22"/>
        </w:rPr>
        <w:t>1</w:t>
      </w:r>
      <w:r w:rsidR="0091668F" w:rsidRPr="00794DBA">
        <w:rPr>
          <w:rFonts w:ascii="Arial Narrow" w:hAnsi="Arial Narrow"/>
          <w:b/>
          <w:sz w:val="22"/>
          <w:szCs w:val="22"/>
        </w:rPr>
        <w:t xml:space="preserve"> 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DC070E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515CA8" w:rsidRPr="00794DBA">
        <w:rPr>
          <w:rFonts w:ascii="Arial Narrow" w:hAnsi="Arial Narrow"/>
          <w:b/>
          <w:sz w:val="22"/>
          <w:szCs w:val="22"/>
        </w:rPr>
        <w:t>P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EA11B9" w:rsidRPr="00794DBA">
        <w:rPr>
          <w:rFonts w:ascii="Arial Narrow" w:hAnsi="Arial Narrow"/>
          <w:b/>
          <w:sz w:val="22"/>
          <w:szCs w:val="22"/>
        </w:rPr>
        <w:t>20</w:t>
      </w:r>
      <w:r w:rsidRPr="00794DBA">
        <w:rPr>
          <w:rFonts w:ascii="Arial Narrow" w:hAnsi="Arial Narrow"/>
          <w:b/>
          <w:sz w:val="22"/>
          <w:szCs w:val="22"/>
        </w:rPr>
        <w:t>2</w:t>
      </w:r>
      <w:r w:rsidR="005A1CDC" w:rsidRPr="00794DBA">
        <w:rPr>
          <w:rFonts w:ascii="Arial Narrow" w:hAnsi="Arial Narrow"/>
          <w:b/>
          <w:sz w:val="22"/>
          <w:szCs w:val="22"/>
        </w:rPr>
        <w:t>2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/</w:t>
      </w:r>
      <w:r w:rsidR="008766F6" w:rsidRPr="00794DBA">
        <w:rPr>
          <w:rFonts w:ascii="Arial Narrow" w:hAnsi="Arial Narrow"/>
          <w:b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TU   </w:t>
      </w:r>
    </w:p>
    <w:p w:rsidR="00C44506" w:rsidRPr="00794DBA" w:rsidRDefault="00BF2968" w:rsidP="00555EEB">
      <w:pPr>
        <w:overflowPunct w:val="0"/>
        <w:autoSpaceDE w:val="0"/>
        <w:autoSpaceDN w:val="0"/>
        <w:adjustRightInd w:val="0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ab/>
        <w:t>Załącznik nr 8 do SWZ</w:t>
      </w:r>
      <w:bookmarkStart w:id="0" w:name="_GoBack"/>
      <w:bookmarkEnd w:id="0"/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33131D">
        <w:rPr>
          <w:rFonts w:ascii="Arial Narrow" w:hAnsi="Arial Narrow"/>
          <w:sz w:val="22"/>
          <w:szCs w:val="22"/>
        </w:rPr>
        <w:t>2</w:t>
      </w:r>
      <w:r w:rsidR="00D306D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</w:p>
    <w:p w:rsidR="00C667D3" w:rsidRPr="00794DBA" w:rsidRDefault="00C667D3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płk dr n. med. Roberta SZYCĘ - KOMENDANTA SZPITALA,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515CA8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            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="005B1066" w:rsidRPr="00794DBA">
        <w:rPr>
          <w:rFonts w:ascii="Arial Narrow" w:hAnsi="Arial Narrow"/>
          <w:b/>
          <w:sz w:val="22"/>
          <w:szCs w:val="22"/>
        </w:rPr>
        <w:t xml:space="preserve"> 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(Dz. U. z 2021 r. poz. 1129 </w:t>
      </w:r>
      <w:r w:rsidR="00753D10">
        <w:rPr>
          <w:rFonts w:ascii="Arial Narrow" w:hAnsi="Arial Narrow"/>
          <w:sz w:val="22"/>
          <w:szCs w:val="22"/>
        </w:rPr>
        <w:br/>
      </w:r>
      <w:r w:rsidR="005A1CDC" w:rsidRPr="00794DBA">
        <w:rPr>
          <w:rFonts w:ascii="Arial Narrow" w:hAnsi="Arial Narrow"/>
          <w:sz w:val="22"/>
          <w:szCs w:val="22"/>
        </w:rPr>
        <w:t xml:space="preserve">z późn. zm.)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>ybie przetargu nieograniczonego,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132</w:t>
      </w:r>
      <w:r w:rsidR="00A36431">
        <w:rPr>
          <w:rFonts w:ascii="Arial Narrow" w:hAnsi="Arial Narrow"/>
          <w:sz w:val="22"/>
          <w:szCs w:val="22"/>
        </w:rPr>
        <w:t xml:space="preserve"> ustawy Pzp</w:t>
      </w:r>
      <w:r w:rsidR="00A45BE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D30BF6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>DUUE nr 202</w:t>
      </w:r>
      <w:r w:rsidR="005A1CDC" w:rsidRPr="00794DBA">
        <w:rPr>
          <w:rFonts w:ascii="Arial Narrow" w:hAnsi="Arial Narrow"/>
          <w:b/>
          <w:bCs/>
          <w:sz w:val="22"/>
          <w:szCs w:val="22"/>
        </w:rPr>
        <w:t>2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/ S 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66131C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C1010B" w:rsidRPr="00794DBA">
        <w:rPr>
          <w:rFonts w:ascii="Arial Narrow" w:hAnsi="Arial Narrow"/>
          <w:b/>
          <w:bCs/>
          <w:sz w:val="22"/>
          <w:szCs w:val="22"/>
        </w:rPr>
        <w:t>……………..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,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15685F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DB3AAC">
        <w:rPr>
          <w:rFonts w:ascii="Arial Narrow" w:hAnsi="Arial Narrow"/>
          <w:b/>
          <w:bCs/>
          <w:sz w:val="22"/>
          <w:szCs w:val="22"/>
        </w:rPr>
        <w:t xml:space="preserve"> </w:t>
      </w:r>
      <w:r w:rsidR="001220EA">
        <w:rPr>
          <w:rFonts w:ascii="Arial Narrow" w:hAnsi="Arial Narrow"/>
          <w:b/>
          <w:bCs/>
          <w:sz w:val="22"/>
          <w:szCs w:val="22"/>
        </w:rPr>
        <w:t xml:space="preserve">aparatu do </w:t>
      </w:r>
      <w:r w:rsidR="00077CFB">
        <w:rPr>
          <w:rFonts w:ascii="Arial Narrow" w:hAnsi="Arial Narrow"/>
          <w:b/>
          <w:bCs/>
          <w:sz w:val="22"/>
          <w:szCs w:val="22"/>
        </w:rPr>
        <w:t>znieczulenia z monitorowaniem – 3 komplety</w:t>
      </w:r>
      <w:r w:rsidR="001220EA">
        <w:rPr>
          <w:rFonts w:ascii="Arial Narrow" w:hAnsi="Arial Narrow"/>
          <w:b/>
          <w:bCs/>
          <w:sz w:val="22"/>
          <w:szCs w:val="22"/>
        </w:rPr>
        <w:t xml:space="preserve"> 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077CFB">
        <w:rPr>
          <w:rFonts w:ascii="Arial Narrow" w:hAnsi="Arial Narrow"/>
          <w:b/>
          <w:bCs/>
          <w:sz w:val="22"/>
          <w:szCs w:val="22"/>
        </w:rPr>
        <w:t>91</w:t>
      </w:r>
      <w:r w:rsidR="00863720" w:rsidRPr="00794DBA">
        <w:rPr>
          <w:rFonts w:ascii="Arial Narrow" w:hAnsi="Arial Narrow"/>
          <w:b/>
          <w:bCs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bCs/>
          <w:sz w:val="22"/>
          <w:szCs w:val="22"/>
        </w:rPr>
        <w:t>2</w:t>
      </w:r>
      <w:r w:rsidR="00794DBA" w:rsidRPr="00794DBA">
        <w:rPr>
          <w:rFonts w:ascii="Arial Narrow" w:hAnsi="Arial Narrow"/>
          <w:b/>
          <w:bCs/>
          <w:sz w:val="22"/>
          <w:szCs w:val="22"/>
        </w:rPr>
        <w:t>2</w:t>
      </w:r>
      <w:r w:rsidR="001020C2" w:rsidRPr="00794DBA">
        <w:rPr>
          <w:rFonts w:ascii="Arial Narrow" w:hAnsi="Arial Narrow"/>
          <w:b/>
          <w:bCs/>
          <w:sz w:val="22"/>
          <w:szCs w:val="22"/>
        </w:rPr>
        <w:t>,</w:t>
      </w:r>
      <w:r w:rsidR="00A556D5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F6EEC" w:rsidRPr="00794DBA">
        <w:rPr>
          <w:rFonts w:ascii="Arial Narrow" w:hAnsi="Arial Narrow"/>
          <w:sz w:val="22"/>
          <w:szCs w:val="22"/>
        </w:rPr>
        <w:t xml:space="preserve"> </w:t>
      </w:r>
      <w:r w:rsidR="00A45BE0" w:rsidRPr="00794DBA">
        <w:rPr>
          <w:rFonts w:ascii="Arial Narrow" w:hAnsi="Arial Narrow"/>
          <w:sz w:val="22"/>
          <w:szCs w:val="22"/>
        </w:rPr>
        <w:t xml:space="preserve"> słownie</w:t>
      </w:r>
      <w:r w:rsidR="001220EA">
        <w:rPr>
          <w:rFonts w:ascii="Arial Narrow" w:hAnsi="Arial Narrow"/>
          <w:sz w:val="22"/>
          <w:szCs w:val="22"/>
        </w:rPr>
        <w:t>:</w:t>
      </w:r>
      <w:r w:rsidR="00A45BE0" w:rsidRPr="00794DBA">
        <w:rPr>
          <w:rFonts w:ascii="Arial Narrow" w:hAnsi="Arial Narrow"/>
          <w:sz w:val="22"/>
          <w:szCs w:val="22"/>
        </w:rPr>
        <w:t xml:space="preserve">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1220EA">
        <w:rPr>
          <w:rFonts w:ascii="Arial Narrow" w:hAnsi="Arial Narrow"/>
          <w:sz w:val="22"/>
          <w:szCs w:val="22"/>
        </w:rPr>
        <w:t>............................../</w:t>
      </w:r>
      <w:r w:rsidR="0091668F" w:rsidRPr="00794DBA">
        <w:rPr>
          <w:rFonts w:ascii="Arial Narrow" w:hAnsi="Arial Narrow"/>
          <w:sz w:val="22"/>
          <w:szCs w:val="22"/>
        </w:rPr>
        <w:t>00PLN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D91A25">
        <w:rPr>
          <w:rFonts w:ascii="Arial Narrow" w:hAnsi="Arial Narrow"/>
          <w:sz w:val="22"/>
          <w:szCs w:val="22"/>
        </w:rPr>
        <w:t xml:space="preserve"> 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16373B" w:rsidRPr="00794DBA">
        <w:rPr>
          <w:rFonts w:ascii="Arial Narrow" w:hAnsi="Arial Narrow"/>
          <w:sz w:val="22"/>
          <w:szCs w:val="22"/>
        </w:rPr>
        <w:t>,</w:t>
      </w:r>
      <w:r w:rsidR="003515F1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za</w:t>
      </w:r>
      <w:r w:rsidR="00077CFB">
        <w:rPr>
          <w:rFonts w:ascii="Arial Narrow" w:hAnsi="Arial Narrow"/>
          <w:sz w:val="22"/>
          <w:szCs w:val="22"/>
        </w:rPr>
        <w:t>instalować</w:t>
      </w:r>
      <w:r w:rsidRPr="00794DBA">
        <w:rPr>
          <w:rFonts w:ascii="Arial Narrow" w:hAnsi="Arial Narrow"/>
          <w:sz w:val="22"/>
          <w:szCs w:val="22"/>
        </w:rPr>
        <w:t xml:space="preserve"> i uruchomić przedmiot zamówienia </w:t>
      </w:r>
      <w:r w:rsidR="00077CFB">
        <w:rPr>
          <w:rFonts w:ascii="Arial Narrow" w:hAnsi="Arial Narrow"/>
          <w:sz w:val="22"/>
          <w:szCs w:val="22"/>
        </w:rPr>
        <w:t>oraz</w:t>
      </w:r>
      <w:r w:rsidR="006A5D09" w:rsidRPr="00794DBA">
        <w:rPr>
          <w:rFonts w:ascii="Arial Narrow" w:hAnsi="Arial Narrow"/>
          <w:sz w:val="22"/>
          <w:szCs w:val="22"/>
        </w:rPr>
        <w:t xml:space="preserve">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A04A7E" w:rsidRPr="00794DBA">
        <w:rPr>
          <w:rFonts w:ascii="Arial Narrow" w:hAnsi="Arial Narrow"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E723D5" w:rsidRPr="00794DBA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A36431">
        <w:rPr>
          <w:rFonts w:ascii="Arial Narrow" w:hAnsi="Arial Narrow"/>
          <w:sz w:val="22"/>
          <w:szCs w:val="22"/>
        </w:rPr>
        <w:t>, z</w:t>
      </w:r>
      <w:r w:rsidR="00077CFB">
        <w:rPr>
          <w:rFonts w:ascii="Arial Narrow" w:hAnsi="Arial Narrow"/>
          <w:sz w:val="22"/>
          <w:szCs w:val="22"/>
        </w:rPr>
        <w:t xml:space="preserve">ainstalowanie </w:t>
      </w:r>
      <w:r w:rsidR="00A36431">
        <w:rPr>
          <w:rFonts w:ascii="Arial Narrow" w:hAnsi="Arial Narrow"/>
          <w:sz w:val="22"/>
          <w:szCs w:val="22"/>
        </w:rPr>
        <w:t>i</w:t>
      </w:r>
      <w:r w:rsidR="00794DBA">
        <w:rPr>
          <w:rFonts w:ascii="Arial Narrow" w:hAnsi="Arial Narrow"/>
          <w:sz w:val="22"/>
          <w:szCs w:val="22"/>
        </w:rPr>
        <w:t xml:space="preserve"> uruchomienie </w:t>
      </w:r>
      <w:r w:rsidR="001220EA">
        <w:rPr>
          <w:rFonts w:ascii="Arial Narrow" w:hAnsi="Arial Narrow"/>
          <w:sz w:val="22"/>
          <w:szCs w:val="22"/>
        </w:rPr>
        <w:t>aparatu</w:t>
      </w:r>
      <w:r w:rsidR="00A36431">
        <w:rPr>
          <w:rFonts w:ascii="Arial Narrow" w:hAnsi="Arial Narrow"/>
          <w:sz w:val="22"/>
          <w:szCs w:val="22"/>
        </w:rPr>
        <w:t xml:space="preserve"> oraz 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  <w:r w:rsidR="000C7023">
        <w:rPr>
          <w:rFonts w:ascii="Arial Narrow" w:hAnsi="Arial Narrow"/>
          <w:sz w:val="22"/>
          <w:szCs w:val="22"/>
        </w:rPr>
        <w:t xml:space="preserve"> </w:t>
      </w:r>
    </w:p>
    <w:p w:rsidR="0016373B" w:rsidRPr="00794DBA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lastRenderedPageBreak/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dostawa, </w:t>
      </w:r>
      <w:r w:rsidR="00077CFB">
        <w:rPr>
          <w:rFonts w:ascii="Arial Narrow" w:hAnsi="Arial Narrow"/>
          <w:bCs/>
          <w:sz w:val="22"/>
          <w:szCs w:val="22"/>
        </w:rPr>
        <w:t xml:space="preserve">instalacja, 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uruchomienie przedmiotu zamówienia 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A5D09" w:rsidRPr="00794DBA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EA07A8">
        <w:rPr>
          <w:rFonts w:ascii="Arial Narrow" w:hAnsi="Arial Narrow"/>
          <w:sz w:val="22"/>
          <w:szCs w:val="22"/>
        </w:rPr>
        <w:t xml:space="preserve"> i Naprawy Sprzętu</w:t>
      </w:r>
      <w:r w:rsidR="00573C96" w:rsidRPr="00794DBA">
        <w:rPr>
          <w:rFonts w:ascii="Arial Narrow" w:hAnsi="Arial Narrow"/>
          <w:sz w:val="22"/>
          <w:szCs w:val="22"/>
        </w:rPr>
        <w:t xml:space="preserve"> Medycznego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1220EA">
        <w:rPr>
          <w:rFonts w:ascii="Arial Narrow" w:hAnsi="Arial Narrow"/>
          <w:sz w:val="22"/>
          <w:szCs w:val="22"/>
        </w:rPr>
        <w:t>Daria Wiśniewska</w:t>
      </w:r>
      <w:r w:rsidR="00EA07A8">
        <w:rPr>
          <w:rFonts w:ascii="Arial Narrow" w:hAnsi="Arial Narrow"/>
          <w:sz w:val="22"/>
          <w:szCs w:val="22"/>
        </w:rPr>
        <w:t xml:space="preserve"> tel. 261 416 215</w:t>
      </w:r>
      <w:r w:rsidR="00352353" w:rsidRPr="00794DBA">
        <w:rPr>
          <w:rFonts w:ascii="Arial Narrow" w:hAnsi="Arial Narrow"/>
          <w:sz w:val="22"/>
          <w:szCs w:val="22"/>
        </w:rPr>
        <w:t>.</w:t>
      </w:r>
      <w:r w:rsidR="00695833" w:rsidRPr="00794DBA">
        <w:rPr>
          <w:rFonts w:ascii="Arial Narrow" w:hAnsi="Arial Narrow"/>
          <w:sz w:val="22"/>
          <w:szCs w:val="22"/>
        </w:rPr>
        <w:t xml:space="preserve"> 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 / montażem)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Wykonawca zobowiązany jest dostarczyć sprzęt bez wad i usterek w terminie do 3 dni roboczych od dnia stwierdzenia wady w sprzęcie.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9A0B3D" w:rsidRDefault="00EA6804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Wykonawca </w:t>
      </w:r>
      <w:r>
        <w:rPr>
          <w:rFonts w:ascii="Arial Narrow" w:hAnsi="Arial Narrow"/>
          <w:sz w:val="22"/>
          <w:szCs w:val="22"/>
        </w:rPr>
        <w:t>zobowiązany jest do przeprowadzenia szkolenia w zakresie obsługi przedmiotu zamówienia</w:t>
      </w:r>
      <w:r w:rsidR="008F678E">
        <w:rPr>
          <w:rFonts w:ascii="Arial Narrow" w:hAnsi="Arial Narrow"/>
          <w:sz w:val="22"/>
          <w:szCs w:val="22"/>
        </w:rPr>
        <w:t xml:space="preserve">. </w:t>
      </w:r>
      <w:r w:rsidR="00C44506" w:rsidRPr="009A0B3D">
        <w:rPr>
          <w:rFonts w:ascii="Arial Narrow" w:hAnsi="Arial Narrow"/>
          <w:sz w:val="22"/>
          <w:szCs w:val="22"/>
        </w:rPr>
        <w:t>Przeprowadzenie szkole</w:t>
      </w:r>
      <w:r w:rsidR="00EA07A8">
        <w:rPr>
          <w:rFonts w:ascii="Arial Narrow" w:hAnsi="Arial Narrow"/>
          <w:sz w:val="22"/>
          <w:szCs w:val="22"/>
        </w:rPr>
        <w:t>nia</w:t>
      </w:r>
      <w:r w:rsidR="00C44506" w:rsidRPr="009A0B3D">
        <w:rPr>
          <w:rFonts w:ascii="Arial Narrow" w:hAnsi="Arial Narrow"/>
          <w:sz w:val="22"/>
          <w:szCs w:val="22"/>
        </w:rPr>
        <w:t xml:space="preserve"> należy potwierdzić protokołem </w:t>
      </w:r>
      <w:r w:rsidR="003400AB" w:rsidRPr="009A0B3D">
        <w:rPr>
          <w:rFonts w:ascii="Arial Narrow" w:hAnsi="Arial Narrow"/>
          <w:sz w:val="22"/>
          <w:szCs w:val="22"/>
        </w:rPr>
        <w:t xml:space="preserve">( wg </w:t>
      </w:r>
      <w:r w:rsidR="0023286E" w:rsidRPr="009A0B3D">
        <w:rPr>
          <w:rFonts w:ascii="Arial Narrow" w:hAnsi="Arial Narrow"/>
          <w:sz w:val="22"/>
          <w:szCs w:val="22"/>
        </w:rPr>
        <w:t xml:space="preserve">Formularza </w:t>
      </w:r>
      <w:r w:rsidR="00D87DEA" w:rsidRPr="009A0B3D">
        <w:rPr>
          <w:rFonts w:ascii="Arial Narrow" w:hAnsi="Arial Narrow"/>
          <w:sz w:val="22"/>
          <w:szCs w:val="22"/>
        </w:rPr>
        <w:t>Zamawiającego</w:t>
      </w:r>
      <w:r w:rsidR="003400AB" w:rsidRPr="009A0B3D">
        <w:rPr>
          <w:rFonts w:ascii="Arial Narrow" w:hAnsi="Arial Narrow"/>
          <w:sz w:val="22"/>
          <w:szCs w:val="22"/>
        </w:rPr>
        <w:t xml:space="preserve"> -</w:t>
      </w:r>
      <w:r w:rsidR="00AF4167" w:rsidRPr="009A0B3D">
        <w:rPr>
          <w:rFonts w:ascii="Arial Narrow" w:hAnsi="Arial Narrow"/>
          <w:sz w:val="22"/>
          <w:szCs w:val="22"/>
        </w:rPr>
        <w:t xml:space="preserve"> </w:t>
      </w:r>
      <w:r w:rsidR="003400AB" w:rsidRPr="009A0B3D">
        <w:rPr>
          <w:rFonts w:ascii="Arial Narrow" w:hAnsi="Arial Narrow"/>
          <w:sz w:val="22"/>
          <w:szCs w:val="22"/>
        </w:rPr>
        <w:t xml:space="preserve">wg procedur ISO) </w:t>
      </w:r>
      <w:r w:rsidR="00C44506" w:rsidRPr="009A0B3D">
        <w:rPr>
          <w:rFonts w:ascii="Arial Narrow" w:hAnsi="Arial Narrow"/>
          <w:sz w:val="22"/>
          <w:szCs w:val="22"/>
        </w:rPr>
        <w:t>z podaniem zakresu szkolenia, ilości godzin, datą i podpisem osób uczestniczących w szkoleniu</w:t>
      </w:r>
      <w:r w:rsidR="006A45E0" w:rsidRPr="009A0B3D">
        <w:rPr>
          <w:rFonts w:ascii="Arial Narrow" w:hAnsi="Arial Narrow"/>
          <w:sz w:val="22"/>
          <w:szCs w:val="22"/>
        </w:rPr>
        <w:t xml:space="preserve"> w terminie </w:t>
      </w:r>
      <w:r w:rsidR="00B1051F" w:rsidRPr="009A0B3D">
        <w:rPr>
          <w:rFonts w:ascii="Arial Narrow" w:hAnsi="Arial Narrow"/>
          <w:sz w:val="22"/>
          <w:szCs w:val="22"/>
        </w:rPr>
        <w:t xml:space="preserve">określonym w § 2 ust. 1 niniejszej umowy. </w:t>
      </w:r>
      <w:r w:rsidR="00AE4DE5" w:rsidRPr="009A0B3D">
        <w:rPr>
          <w:rFonts w:ascii="Arial Narrow" w:hAnsi="Arial Narrow"/>
          <w:sz w:val="22"/>
          <w:szCs w:val="22"/>
        </w:rPr>
        <w:t xml:space="preserve"> </w:t>
      </w:r>
    </w:p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Na fakturze musi się znajdować wykaz dostarczonych urządzeń</w:t>
      </w:r>
      <w:r w:rsidR="0023286E">
        <w:rPr>
          <w:rFonts w:ascii="Arial Narrow" w:hAnsi="Arial Narrow"/>
          <w:sz w:val="22"/>
          <w:szCs w:val="22"/>
        </w:rPr>
        <w:t xml:space="preserve"> (</w:t>
      </w:r>
      <w:r w:rsidR="00610ABA" w:rsidRPr="00794DBA">
        <w:rPr>
          <w:rFonts w:ascii="Arial Narrow" w:hAnsi="Arial Narrow"/>
          <w:sz w:val="22"/>
          <w:szCs w:val="22"/>
        </w:rPr>
        <w:t>nazewnictwo zgodne z punktem 1 – Nazwa sprzętu – ze Specyfikacji technicznej – załącznik nr 1)</w:t>
      </w:r>
      <w:r w:rsidRPr="00794DBA">
        <w:rPr>
          <w:rFonts w:ascii="Arial Narrow" w:hAnsi="Arial Narrow"/>
          <w:sz w:val="22"/>
          <w:szCs w:val="22"/>
        </w:rPr>
        <w:t>, ich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Pr="00794DBA">
        <w:rPr>
          <w:rFonts w:ascii="Arial Narrow" w:hAnsi="Arial Narrow"/>
          <w:i w:val="0"/>
          <w:sz w:val="22"/>
          <w:szCs w:val="22"/>
        </w:rPr>
        <w:t xml:space="preserve"> </w:t>
      </w:r>
      <w:hyperlink r:id="rId9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</w:t>
      </w:r>
      <w:r w:rsidR="00077CFB">
        <w:rPr>
          <w:rFonts w:ascii="Arial Narrow" w:hAnsi="Arial Narrow"/>
          <w:sz w:val="22"/>
          <w:szCs w:val="22"/>
        </w:rPr>
        <w:t>ć</w:t>
      </w:r>
      <w:r w:rsidR="00A45BE0" w:rsidRPr="00794DBA">
        <w:rPr>
          <w:rFonts w:ascii="Arial Narrow" w:hAnsi="Arial Narrow"/>
          <w:sz w:val="22"/>
          <w:szCs w:val="22"/>
        </w:rPr>
        <w:t xml:space="preserve">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Pr="00794DBA">
        <w:rPr>
          <w:rFonts w:ascii="Arial Narrow" w:hAnsi="Arial Narrow"/>
          <w:sz w:val="22"/>
          <w:szCs w:val="22"/>
        </w:rPr>
        <w:t xml:space="preserve">, montażu i uruchomienia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8F678E" w:rsidRDefault="008F678E">
      <w:pPr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ogłoszeniu likwidacji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7C0360"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ze strony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nad realizacją przedmiotu umowy będzie pełnić: </w:t>
      </w:r>
      <w:r w:rsidRPr="00794DBA">
        <w:rPr>
          <w:rFonts w:ascii="Arial Narrow" w:hAnsi="Arial Narrow"/>
          <w:b/>
          <w:bCs/>
          <w:sz w:val="22"/>
          <w:szCs w:val="22"/>
        </w:rPr>
        <w:t>Szef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 Wydziału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Zaopatrzenia Medycznego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b/>
          <w:bCs/>
          <w:sz w:val="22"/>
          <w:szCs w:val="22"/>
        </w:rPr>
        <w:t>ppłk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 xml:space="preserve">mgr farm. </w:t>
      </w:r>
      <w:r w:rsidR="00DC070E" w:rsidRPr="00794DBA">
        <w:rPr>
          <w:rFonts w:ascii="Arial Narrow" w:hAnsi="Arial Narrow"/>
          <w:b/>
          <w:bCs/>
          <w:sz w:val="22"/>
          <w:szCs w:val="22"/>
        </w:rPr>
        <w:t xml:space="preserve">Mariusz 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ŻUKOWSKI </w:t>
      </w:r>
      <w:r w:rsidR="001F756E" w:rsidRPr="00794DBA">
        <w:rPr>
          <w:rFonts w:ascii="Arial Narrow" w:hAnsi="Arial Narrow"/>
          <w:b/>
          <w:bCs/>
          <w:sz w:val="22"/>
          <w:szCs w:val="22"/>
        </w:rPr>
        <w:t>lub osoba go zastępująca</w:t>
      </w:r>
      <w:r w:rsidR="00F34A37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3922B4" w:rsidRPr="00794DBA">
        <w:rPr>
          <w:rFonts w:ascii="Arial Narrow" w:hAnsi="Arial Narrow"/>
          <w:sz w:val="22"/>
          <w:szCs w:val="22"/>
        </w:rPr>
        <w:t>tel. 261 417</w:t>
      </w:r>
      <w:r w:rsidR="00DA0E23" w:rsidRPr="00794DBA">
        <w:rPr>
          <w:rFonts w:ascii="Arial Narrow" w:hAnsi="Arial Narrow"/>
          <w:sz w:val="22"/>
          <w:szCs w:val="22"/>
        </w:rPr>
        <w:t> </w:t>
      </w:r>
      <w:r w:rsidR="003922B4" w:rsidRPr="00794DBA">
        <w:rPr>
          <w:rFonts w:ascii="Arial Narrow" w:hAnsi="Arial Narrow"/>
          <w:sz w:val="22"/>
          <w:szCs w:val="22"/>
        </w:rPr>
        <w:t>38</w:t>
      </w:r>
      <w:r w:rsidR="00103490">
        <w:rPr>
          <w:rFonts w:ascii="Arial Narrow" w:hAnsi="Arial Narrow"/>
          <w:sz w:val="22"/>
          <w:szCs w:val="22"/>
        </w:rPr>
        <w:t>6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sz w:val="22"/>
          <w:szCs w:val="22"/>
        </w:rPr>
        <w:t>lub 261 416 196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DA0E23" w:rsidRPr="00794DBA">
        <w:rPr>
          <w:rFonts w:ascii="Arial Narrow" w:hAnsi="Arial Narrow"/>
          <w:sz w:val="22"/>
          <w:szCs w:val="22"/>
        </w:rPr>
        <w:t>e-mail</w:t>
      </w:r>
      <w:r w:rsidR="00DC070E" w:rsidRPr="00794DBA">
        <w:rPr>
          <w:rFonts w:ascii="Arial Narrow" w:hAnsi="Arial Narrow"/>
          <w:sz w:val="22"/>
          <w:szCs w:val="22"/>
        </w:rPr>
        <w:t xml:space="preserve"> </w:t>
      </w:r>
      <w:r w:rsidR="00C51311" w:rsidRPr="00794DBA">
        <w:rPr>
          <w:rFonts w:ascii="Arial Narrow" w:hAnsi="Arial Narrow" w:cs="TimesNewRomanPSMT"/>
          <w:color w:val="0000FF"/>
          <w:sz w:val="22"/>
          <w:szCs w:val="22"/>
        </w:rPr>
        <w:t xml:space="preserve">wzmed@10wsk.mil.pl </w:t>
      </w:r>
      <w:r w:rsidR="00C51311" w:rsidRPr="00794DBA">
        <w:rPr>
          <w:rFonts w:ascii="Arial Narrow" w:hAnsi="Arial Narrow"/>
          <w:color w:val="00B0F0"/>
          <w:sz w:val="22"/>
          <w:szCs w:val="22"/>
        </w:rPr>
        <w:t xml:space="preserve"> </w:t>
      </w:r>
      <w:r w:rsidR="00305B5E" w:rsidRPr="00794DBA">
        <w:rPr>
          <w:rFonts w:ascii="Arial Narrow" w:hAnsi="Arial Narrow"/>
          <w:color w:val="00B0F0"/>
          <w:sz w:val="22"/>
          <w:szCs w:val="22"/>
        </w:rPr>
        <w:t xml:space="preserve">  </w:t>
      </w:r>
    </w:p>
    <w:p w:rsidR="0015685F" w:rsidRDefault="0015685F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Upoważnionymi osobami do kontaktu z Wykonawcą są także: Kierownik Wydziału Zaopatrzenia </w:t>
      </w:r>
      <w:r w:rsidR="00103490">
        <w:rPr>
          <w:rFonts w:ascii="Arial Narrow" w:hAnsi="Arial Narrow"/>
          <w:sz w:val="22"/>
          <w:szCs w:val="22"/>
        </w:rPr>
        <w:t xml:space="preserve">i Naprawy </w:t>
      </w:r>
      <w:r w:rsidRPr="00794DBA">
        <w:rPr>
          <w:rFonts w:ascii="Arial Narrow" w:hAnsi="Arial Narrow"/>
          <w:sz w:val="22"/>
          <w:szCs w:val="22"/>
        </w:rPr>
        <w:t>Sprzęt</w:t>
      </w:r>
      <w:r w:rsidR="00103490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Medyczn</w:t>
      </w:r>
      <w:r w:rsidR="00103490">
        <w:rPr>
          <w:rFonts w:ascii="Arial Narrow" w:hAnsi="Arial Narrow"/>
          <w:sz w:val="22"/>
          <w:szCs w:val="22"/>
        </w:rPr>
        <w:t>ego</w:t>
      </w:r>
      <w:r w:rsidRPr="00794DBA">
        <w:rPr>
          <w:rFonts w:ascii="Arial Narrow" w:hAnsi="Arial Narrow"/>
          <w:sz w:val="22"/>
          <w:szCs w:val="22"/>
        </w:rPr>
        <w:t xml:space="preserve">: Piotr Lesiński tel. 261 417 387 lub 261 417 388;  </w:t>
      </w:r>
      <w:r w:rsidR="002B03FB">
        <w:rPr>
          <w:rFonts w:ascii="Arial Narrow" w:hAnsi="Arial Narrow"/>
          <w:sz w:val="22"/>
          <w:szCs w:val="22"/>
        </w:rPr>
        <w:t>e-mail</w:t>
      </w:r>
      <w:r w:rsidRPr="00794DBA">
        <w:rPr>
          <w:rFonts w:ascii="Arial Narrow" w:hAnsi="Arial Narrow"/>
          <w:sz w:val="22"/>
          <w:szCs w:val="22"/>
        </w:rPr>
        <w:t xml:space="preserve">: </w:t>
      </w:r>
      <w:hyperlink r:id="rId10" w:history="1">
        <w:r w:rsidRPr="00794DBA">
          <w:rPr>
            <w:rStyle w:val="Hipercze"/>
            <w:rFonts w:ascii="Arial Narrow" w:hAnsi="Arial Narrow"/>
            <w:sz w:val="22"/>
            <w:szCs w:val="22"/>
          </w:rPr>
          <w:t>p.lesiński@10wsk.mil.pl</w:t>
        </w:r>
      </w:hyperlink>
      <w:r w:rsidRPr="00794DBA">
        <w:rPr>
          <w:rFonts w:ascii="Arial Narrow" w:hAnsi="Arial Narrow"/>
          <w:sz w:val="22"/>
          <w:szCs w:val="22"/>
        </w:rPr>
        <w:tab/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8F678E">
        <w:rPr>
          <w:rFonts w:ascii="Arial Narrow" w:hAnsi="Arial Narrow"/>
          <w:sz w:val="22"/>
          <w:szCs w:val="22"/>
        </w:rPr>
        <w:t>Daria Wiśniewska</w:t>
      </w:r>
      <w:r w:rsidR="008F678E">
        <w:rPr>
          <w:rFonts w:ascii="Arial Narrow" w:hAnsi="Arial Narrow"/>
          <w:sz w:val="22"/>
          <w:szCs w:val="22"/>
        </w:rPr>
        <w:br/>
      </w:r>
      <w:r>
        <w:rPr>
          <w:rFonts w:ascii="Arial Narrow" w:hAnsi="Arial Narrow"/>
          <w:sz w:val="22"/>
          <w:szCs w:val="22"/>
        </w:rPr>
        <w:t xml:space="preserve"> tel. 261 416</w:t>
      </w:r>
      <w:r w:rsidR="002B03FB">
        <w:rPr>
          <w:rFonts w:ascii="Arial Narrow" w:hAnsi="Arial Narrow"/>
          <w:sz w:val="22"/>
          <w:szCs w:val="22"/>
        </w:rPr>
        <w:t> </w:t>
      </w:r>
      <w:r>
        <w:rPr>
          <w:rFonts w:ascii="Arial Narrow" w:hAnsi="Arial Narrow"/>
          <w:sz w:val="22"/>
          <w:szCs w:val="22"/>
        </w:rPr>
        <w:t>215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1" w:history="1">
        <w:r w:rsidR="008F678E" w:rsidRPr="00947A42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2B03FB">
        <w:rPr>
          <w:rFonts w:ascii="Arial Narrow" w:hAnsi="Arial Narrow"/>
          <w:sz w:val="22"/>
          <w:szCs w:val="22"/>
        </w:rPr>
        <w:t xml:space="preserve">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5B1066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DA0E23" w:rsidRPr="00794DBA">
        <w:rPr>
          <w:rFonts w:ascii="Arial Narrow" w:hAnsi="Arial Narrow"/>
          <w:sz w:val="22"/>
          <w:szCs w:val="22"/>
        </w:rPr>
        <w:t xml:space="preserve">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66BF6">
        <w:rPr>
          <w:rFonts w:ascii="Arial Narrow" w:hAnsi="Arial Narrow"/>
          <w:bCs/>
          <w:sz w:val="22"/>
          <w:szCs w:val="22"/>
        </w:rPr>
        <w:t xml:space="preserve">podmiotu tworzącego </w:t>
      </w:r>
      <w:r w:rsidR="001769AE" w:rsidRPr="00794DBA">
        <w:rPr>
          <w:rFonts w:ascii="Arial Narrow" w:hAnsi="Arial Narrow"/>
          <w:bCs/>
          <w:sz w:val="22"/>
          <w:szCs w:val="22"/>
        </w:rPr>
        <w:t>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>
        <w:rPr>
          <w:rFonts w:ascii="Arial Narrow" w:hAnsi="Arial Narrow"/>
          <w:sz w:val="20"/>
          <w:szCs w:val="20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</w:t>
      </w:r>
      <w:r>
        <w:rPr>
          <w:rFonts w:ascii="Arial Narrow" w:hAnsi="Arial Narrow"/>
          <w:b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Pr="00794DBA">
        <w:rPr>
          <w:rFonts w:ascii="Arial Narrow" w:hAnsi="Arial Narrow"/>
          <w:b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</w:t>
      </w:r>
      <w:r w:rsidR="00610ABA" w:rsidRPr="00794DBA">
        <w:rPr>
          <w:rFonts w:ascii="Arial Narrow" w:hAnsi="Arial Narrow"/>
          <w:sz w:val="22"/>
          <w:szCs w:val="22"/>
        </w:rPr>
        <w:t xml:space="preserve">Zamawiający zastrzega sobie prawo do przesunięcia terminu płatności do 14 dni w przypadku opóźnień w wypłatach środków finansowych od organu dotującego. </w:t>
      </w:r>
      <w:r w:rsidRPr="00794DBA">
        <w:rPr>
          <w:rFonts w:ascii="Arial Narrow" w:hAnsi="Arial Narrow"/>
          <w:sz w:val="22"/>
          <w:szCs w:val="22"/>
        </w:rPr>
        <w:t>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573C96" w:rsidRPr="00794DBA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zapłaci </w:t>
      </w:r>
      <w:r w:rsidRPr="00794DBA">
        <w:rPr>
          <w:rFonts w:ascii="Arial Narrow" w:hAnsi="Arial Narrow"/>
          <w:b/>
          <w:sz w:val="22"/>
          <w:szCs w:val="22"/>
        </w:rPr>
        <w:t>Zamawiającemu</w:t>
      </w:r>
      <w:r w:rsidR="00D6017B" w:rsidRPr="00794DBA">
        <w:rPr>
          <w:rFonts w:ascii="Arial Narrow" w:hAnsi="Arial Narrow"/>
          <w:sz w:val="22"/>
          <w:szCs w:val="22"/>
        </w:rPr>
        <w:t xml:space="preserve"> kar</w:t>
      </w:r>
      <w:r w:rsidR="000436F1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 umown</w:t>
      </w:r>
      <w:r w:rsidR="00D6017B" w:rsidRPr="00794DBA">
        <w:rPr>
          <w:rFonts w:ascii="Arial Narrow" w:hAnsi="Arial Narrow"/>
          <w:sz w:val="22"/>
          <w:szCs w:val="22"/>
        </w:rPr>
        <w:t xml:space="preserve">ą </w:t>
      </w:r>
      <w:r w:rsidRPr="00794DBA">
        <w:rPr>
          <w:rFonts w:ascii="Arial Narrow" w:hAnsi="Arial Narrow"/>
          <w:sz w:val="22"/>
          <w:szCs w:val="22"/>
        </w:rPr>
        <w:t xml:space="preserve">w </w:t>
      </w:r>
      <w:r w:rsidR="0004104B" w:rsidRPr="00794DBA">
        <w:rPr>
          <w:rFonts w:ascii="Arial Narrow" w:hAnsi="Arial Narrow"/>
          <w:sz w:val="22"/>
          <w:szCs w:val="22"/>
        </w:rPr>
        <w:t>następujących przypadkach</w:t>
      </w:r>
      <w:r w:rsidR="00F815CE" w:rsidRPr="00794DBA">
        <w:rPr>
          <w:rFonts w:ascii="Arial Narrow" w:hAnsi="Arial Narrow"/>
          <w:sz w:val="22"/>
          <w:szCs w:val="22"/>
        </w:rPr>
        <w:t>: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</w:p>
    <w:p w:rsidR="001769AE" w:rsidRPr="00794DBA" w:rsidRDefault="0004104B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niewykonanie przedmiotu umowy w terminie określonym w § 2 ust. 1 umowy</w:t>
      </w:r>
      <w:r w:rsidR="00C44506" w:rsidRPr="00794DBA">
        <w:rPr>
          <w:rFonts w:ascii="Arial Narrow" w:hAnsi="Arial Narrow"/>
          <w:sz w:val="22"/>
          <w:szCs w:val="22"/>
        </w:rPr>
        <w:t xml:space="preserve"> </w:t>
      </w:r>
      <w:r w:rsidR="000436F1" w:rsidRPr="00794DBA">
        <w:rPr>
          <w:rFonts w:ascii="Arial Narrow" w:hAnsi="Arial Narrow"/>
          <w:sz w:val="22"/>
          <w:szCs w:val="22"/>
        </w:rPr>
        <w:t>– 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% wartości </w:t>
      </w:r>
      <w:r w:rsidR="00D6017B" w:rsidRPr="00794DBA">
        <w:rPr>
          <w:rFonts w:ascii="Arial Narrow" w:hAnsi="Arial Narrow"/>
          <w:sz w:val="22"/>
          <w:szCs w:val="22"/>
        </w:rPr>
        <w:t xml:space="preserve">umowy brutto </w:t>
      </w:r>
      <w:r w:rsidR="00C44506" w:rsidRPr="00794DBA">
        <w:rPr>
          <w:rFonts w:ascii="Arial Narrow" w:hAnsi="Arial Narrow"/>
          <w:sz w:val="22"/>
          <w:szCs w:val="22"/>
        </w:rPr>
        <w:t xml:space="preserve">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151D64" w:rsidRPr="00794DBA">
        <w:rPr>
          <w:rFonts w:ascii="Arial Narrow" w:hAnsi="Arial Narrow"/>
          <w:sz w:val="22"/>
          <w:szCs w:val="22"/>
        </w:rPr>
        <w:t>,</w:t>
      </w:r>
    </w:p>
    <w:p w:rsidR="0073189A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 nieusunięcie wad stwierdzonych przy odbiorze w terminie określonym w § 2 ust.</w:t>
      </w:r>
      <w:r w:rsidR="00785629">
        <w:rPr>
          <w:rFonts w:ascii="Arial Narrow" w:hAnsi="Arial Narrow"/>
          <w:sz w:val="22"/>
          <w:szCs w:val="22"/>
        </w:rPr>
        <w:t xml:space="preserve"> 4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umowy </w:t>
      </w:r>
      <w:r w:rsidR="00B1051F" w:rsidRPr="00794DBA">
        <w:rPr>
          <w:rFonts w:ascii="Arial Narrow" w:hAnsi="Arial Narrow"/>
          <w:sz w:val="22"/>
          <w:szCs w:val="22"/>
        </w:rPr>
        <w:t>-</w:t>
      </w:r>
      <w:r w:rsidR="00AE4DE5" w:rsidRPr="00794DBA">
        <w:rPr>
          <w:rFonts w:ascii="Arial Narrow" w:hAnsi="Arial Narrow"/>
          <w:sz w:val="22"/>
          <w:szCs w:val="22"/>
        </w:rPr>
        <w:t xml:space="preserve"> </w:t>
      </w:r>
      <w:r w:rsidR="0073189A" w:rsidRPr="00794DBA">
        <w:rPr>
          <w:rFonts w:ascii="Arial Narrow" w:hAnsi="Arial Narrow"/>
          <w:sz w:val="22"/>
          <w:szCs w:val="22"/>
        </w:rPr>
        <w:t>0,</w:t>
      </w:r>
      <w:r w:rsidR="0015685F" w:rsidRPr="00794DBA">
        <w:rPr>
          <w:rFonts w:ascii="Arial Narrow" w:hAnsi="Arial Narrow"/>
          <w:sz w:val="22"/>
          <w:szCs w:val="22"/>
        </w:rPr>
        <w:t>5</w:t>
      </w:r>
      <w:r w:rsidR="0073189A" w:rsidRPr="00794DBA">
        <w:rPr>
          <w:rFonts w:ascii="Arial Narrow" w:hAnsi="Arial Narrow"/>
          <w:sz w:val="22"/>
          <w:szCs w:val="22"/>
        </w:rPr>
        <w:t>% 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E4DE5" w:rsidRPr="00794DBA">
        <w:rPr>
          <w:rFonts w:ascii="Arial Narrow" w:hAnsi="Arial Narrow"/>
          <w:sz w:val="22"/>
          <w:szCs w:val="22"/>
        </w:rPr>
        <w:t>,</w:t>
      </w:r>
    </w:p>
    <w:p w:rsidR="0004104B" w:rsidRPr="00794DBA" w:rsidRDefault="0004104B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>za nieusunięcie wad stwierdzonych w o</w:t>
      </w:r>
      <w:r w:rsidR="0015685F" w:rsidRPr="00794DBA">
        <w:rPr>
          <w:rFonts w:ascii="Arial Narrow" w:hAnsi="Arial Narrow"/>
          <w:sz w:val="22"/>
          <w:szCs w:val="22"/>
        </w:rPr>
        <w:t>kresie gwarancji i rękojmi – 0,5</w:t>
      </w:r>
      <w:r w:rsidRPr="00794DBA">
        <w:rPr>
          <w:rFonts w:ascii="Arial Narrow" w:hAnsi="Arial Narrow"/>
          <w:sz w:val="22"/>
          <w:szCs w:val="22"/>
        </w:rPr>
        <w:t xml:space="preserve"> % wartości brutto umowy za każdy dzień </w:t>
      </w:r>
      <w:r w:rsidR="0016331F" w:rsidRPr="00794DBA">
        <w:rPr>
          <w:rFonts w:ascii="Arial Narrow" w:hAnsi="Arial Narrow"/>
          <w:sz w:val="22"/>
          <w:szCs w:val="22"/>
        </w:rPr>
        <w:t>zwłoki</w:t>
      </w:r>
      <w:r w:rsidRPr="00794DBA">
        <w:rPr>
          <w:rFonts w:ascii="Arial Narrow" w:hAnsi="Arial Narrow"/>
          <w:sz w:val="22"/>
          <w:szCs w:val="22"/>
        </w:rPr>
        <w:t xml:space="preserve"> ponad termin wskazany przez Zamawiającego na usuni</w:t>
      </w:r>
      <w:r w:rsidR="006532AE" w:rsidRPr="00794DBA">
        <w:rPr>
          <w:rFonts w:ascii="Arial Narrow" w:hAnsi="Arial Narrow"/>
          <w:sz w:val="22"/>
          <w:szCs w:val="22"/>
        </w:rPr>
        <w:t>ę</w:t>
      </w:r>
      <w:r w:rsidRPr="00794DBA">
        <w:rPr>
          <w:rFonts w:ascii="Arial Narrow" w:hAnsi="Arial Narrow"/>
          <w:sz w:val="22"/>
          <w:szCs w:val="22"/>
        </w:rPr>
        <w:t xml:space="preserve">cie wad, </w:t>
      </w:r>
    </w:p>
    <w:p w:rsidR="0073189A" w:rsidRPr="00794DBA" w:rsidRDefault="0073189A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braku terminowego wykonania przeglądu technicznego</w:t>
      </w:r>
      <w:r w:rsidR="00D87DEA" w:rsidRPr="00794DBA">
        <w:rPr>
          <w:rFonts w:ascii="Arial Narrow" w:hAnsi="Arial Narrow"/>
          <w:sz w:val="22"/>
          <w:szCs w:val="22"/>
        </w:rPr>
        <w:t xml:space="preserve"> w</w:t>
      </w:r>
      <w:r w:rsidR="0015685F" w:rsidRPr="00794DBA">
        <w:rPr>
          <w:rFonts w:ascii="Arial Narrow" w:hAnsi="Arial Narrow"/>
          <w:sz w:val="22"/>
          <w:szCs w:val="22"/>
        </w:rPr>
        <w:t xml:space="preserve"> okresie gwarancji w wysokości </w:t>
      </w:r>
      <w:r w:rsidR="00C667D3" w:rsidRPr="00794DBA">
        <w:rPr>
          <w:rFonts w:ascii="Arial Narrow" w:hAnsi="Arial Narrow"/>
          <w:sz w:val="22"/>
          <w:szCs w:val="22"/>
        </w:rPr>
        <w:t>0,5</w:t>
      </w:r>
      <w:r w:rsidRPr="00794DBA">
        <w:rPr>
          <w:rFonts w:ascii="Arial Narrow" w:hAnsi="Arial Narrow"/>
          <w:sz w:val="22"/>
          <w:szCs w:val="22"/>
        </w:rPr>
        <w:t>%</w:t>
      </w:r>
      <w:r w:rsidR="006532A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wartości brutto umowy</w:t>
      </w:r>
      <w:r w:rsidR="00B1051F" w:rsidRPr="00794DBA">
        <w:rPr>
          <w:rFonts w:ascii="Arial Narrow" w:hAnsi="Arial Narrow"/>
          <w:sz w:val="22"/>
          <w:szCs w:val="22"/>
        </w:rPr>
        <w:t xml:space="preserve"> za każdy dzień </w:t>
      </w:r>
      <w:r w:rsidR="00C667D3" w:rsidRPr="00794DBA">
        <w:rPr>
          <w:rFonts w:ascii="Arial Narrow" w:hAnsi="Arial Narrow"/>
          <w:sz w:val="22"/>
          <w:szCs w:val="22"/>
        </w:rPr>
        <w:t>zwłoki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Odsetki ustawowe będą regulowane zgodnie z </w:t>
      </w:r>
      <w:r w:rsidR="00D6017B" w:rsidRPr="00794DBA">
        <w:rPr>
          <w:rFonts w:ascii="Arial Narrow" w:hAnsi="Arial Narrow"/>
          <w:sz w:val="22"/>
          <w:szCs w:val="22"/>
        </w:rPr>
        <w:t>ustawą o</w:t>
      </w:r>
      <w:r w:rsidR="00F54073" w:rsidRPr="00794DBA">
        <w:rPr>
          <w:rFonts w:ascii="Arial Narrow" w:hAnsi="Arial Narrow"/>
          <w:sz w:val="22"/>
          <w:szCs w:val="22"/>
        </w:rPr>
        <w:t xml:space="preserve"> przeciwdziałaniu n</w:t>
      </w:r>
      <w:r w:rsidR="00A04A7E" w:rsidRPr="00794DBA">
        <w:rPr>
          <w:rFonts w:ascii="Arial Narrow" w:hAnsi="Arial Narrow"/>
          <w:sz w:val="22"/>
          <w:szCs w:val="22"/>
        </w:rPr>
        <w:t>admiernemu opóźnianiu</w:t>
      </w:r>
      <w:r w:rsidR="00E11295" w:rsidRPr="00794DBA">
        <w:rPr>
          <w:rFonts w:ascii="Arial Narrow" w:hAnsi="Arial Narrow"/>
          <w:sz w:val="22"/>
          <w:szCs w:val="22"/>
        </w:rPr>
        <w:t xml:space="preserve"> w</w:t>
      </w:r>
      <w:r w:rsidR="00A04A7E" w:rsidRPr="00794DBA">
        <w:rPr>
          <w:rFonts w:ascii="Arial Narrow" w:hAnsi="Arial Narrow"/>
          <w:sz w:val="22"/>
          <w:szCs w:val="22"/>
        </w:rPr>
        <w:t xml:space="preserve"> transakcjach</w:t>
      </w:r>
      <w:r w:rsidR="00D6017B" w:rsidRPr="00794DBA">
        <w:rPr>
          <w:rFonts w:ascii="Arial Narrow" w:hAnsi="Arial Narrow"/>
          <w:sz w:val="22"/>
          <w:szCs w:val="22"/>
        </w:rPr>
        <w:t xml:space="preserve"> handlowych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</w:t>
      </w:r>
      <w:r w:rsidR="008F399B" w:rsidRPr="00794DBA">
        <w:rPr>
          <w:rFonts w:ascii="Arial Narrow" w:hAnsi="Arial Narrow"/>
          <w:sz w:val="22"/>
          <w:szCs w:val="22"/>
        </w:rPr>
        <w:t>odstąpienia od umowy z przyczyn leżących po stronie Wykonawcy, Wykonawca zapłaci Zamawiającemu karę umowną w wysokości 10</w:t>
      </w:r>
      <w:r w:rsidRPr="00794DBA">
        <w:rPr>
          <w:rFonts w:ascii="Arial Narrow" w:hAnsi="Arial Narrow"/>
          <w:sz w:val="22"/>
          <w:szCs w:val="22"/>
        </w:rPr>
        <w:t>% wartości umowy</w:t>
      </w:r>
      <w:r w:rsidR="008F399B" w:rsidRPr="00794DBA">
        <w:rPr>
          <w:rFonts w:ascii="Arial Narrow" w:hAnsi="Arial Narrow"/>
          <w:sz w:val="22"/>
          <w:szCs w:val="22"/>
        </w:rPr>
        <w:t xml:space="preserve"> brutto, o której mowa w §</w:t>
      </w:r>
      <w:r w:rsidR="00B1051F" w:rsidRPr="00794DBA">
        <w:rPr>
          <w:rFonts w:ascii="Arial Narrow" w:hAnsi="Arial Narrow"/>
          <w:sz w:val="22"/>
          <w:szCs w:val="22"/>
        </w:rPr>
        <w:t>1</w:t>
      </w:r>
      <w:r w:rsidR="00AD01DE" w:rsidRPr="00794DBA">
        <w:rPr>
          <w:rFonts w:ascii="Arial Narrow" w:hAnsi="Arial Narrow"/>
          <w:sz w:val="22"/>
          <w:szCs w:val="22"/>
        </w:rPr>
        <w:t xml:space="preserve"> ust.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  <w:r w:rsidR="00671C1C" w:rsidRPr="00794DBA">
        <w:rPr>
          <w:rFonts w:ascii="Arial Narrow" w:hAnsi="Arial Narrow"/>
          <w:sz w:val="22"/>
          <w:szCs w:val="22"/>
        </w:rPr>
        <w:t xml:space="preserve">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73189A" w:rsidRPr="00794DBA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15685F" w:rsidRPr="00794DBA" w:rsidRDefault="00A45BE0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Łączn</w:t>
      </w:r>
      <w:r w:rsidR="0016331F" w:rsidRPr="00794DBA">
        <w:rPr>
          <w:rFonts w:ascii="Arial Narrow" w:hAnsi="Arial Narrow"/>
          <w:sz w:val="22"/>
          <w:szCs w:val="22"/>
        </w:rPr>
        <w:t xml:space="preserve">a maksymalna wysokość kar umownych przewidzianych w niniejszym paragrafie nie </w:t>
      </w:r>
      <w:r w:rsidR="0015685F" w:rsidRPr="00794DBA">
        <w:rPr>
          <w:rFonts w:ascii="Arial Narrow" w:hAnsi="Arial Narrow"/>
          <w:sz w:val="22"/>
          <w:szCs w:val="22"/>
        </w:rPr>
        <w:t>może przekroczyć 30% wartości umowy brutto</w:t>
      </w:r>
      <w:r w:rsidR="0016331F" w:rsidRPr="00794DBA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o której mowa w § 1 ust </w:t>
      </w:r>
      <w:r w:rsidR="00304671">
        <w:rPr>
          <w:rFonts w:ascii="Arial Narrow" w:hAnsi="Arial Narrow"/>
          <w:sz w:val="22"/>
          <w:szCs w:val="22"/>
        </w:rPr>
        <w:t>4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540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Niniejsza umowa ulega rozwiązaniu z chwilą wykonania przedmiotu zamówienia, o którym mowa w §2 ust. 1, </w:t>
      </w:r>
      <w:r w:rsidRPr="00794DBA">
        <w:rPr>
          <w:rFonts w:ascii="Arial Narrow" w:hAnsi="Arial Narrow" w:cs="Arial Narrow"/>
          <w:sz w:val="22"/>
          <w:szCs w:val="22"/>
        </w:rPr>
        <w:br/>
        <w:t>z uwzględnieniem zapisów § 3 ust. 4</w:t>
      </w:r>
      <w:r w:rsidR="0004104B" w:rsidRPr="00794DBA">
        <w:rPr>
          <w:rFonts w:ascii="Arial Narrow" w:hAnsi="Arial Narrow" w:cs="Arial Narrow"/>
          <w:sz w:val="22"/>
          <w:szCs w:val="22"/>
        </w:rPr>
        <w:t xml:space="preserve"> i </w:t>
      </w:r>
      <w:r w:rsidR="0004104B" w:rsidRPr="00794DBA">
        <w:rPr>
          <w:rFonts w:ascii="Arial Narrow" w:hAnsi="Arial Narrow"/>
          <w:sz w:val="22"/>
          <w:szCs w:val="22"/>
        </w:rPr>
        <w:t>§ 8 ust. 1.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Odstąpienie od umowy wymaga formy pisemnej. Zamawiający ma prawo odstąpić od umowy w terminie 30 dni od dnia powzięcia wiadomości o okolicznościach, o których mowa w ust. 2.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91668F" w:rsidRPr="00794DBA" w:rsidRDefault="0091668F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0C7023" w:rsidRDefault="000C7023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540"/>
        </w:tabs>
        <w:overflowPunct w:val="0"/>
        <w:autoSpaceDE w:val="0"/>
        <w:autoSpaceDN w:val="0"/>
        <w:adjustRightInd w:val="0"/>
        <w:spacing w:line="276" w:lineRule="auto"/>
        <w:ind w:left="180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</w:t>
      </w:r>
      <w:r w:rsidR="00304671">
        <w:rPr>
          <w:rFonts w:ascii="Arial Narrow" w:hAnsi="Arial Narrow"/>
          <w:sz w:val="22"/>
          <w:szCs w:val="22"/>
        </w:rPr>
        <w:t xml:space="preserve"> </w:t>
      </w:r>
      <w:r w:rsidR="00C667D3" w:rsidRPr="00794DBA">
        <w:rPr>
          <w:rFonts w:ascii="Arial Narrow" w:hAnsi="Arial Narrow"/>
          <w:sz w:val="22"/>
          <w:szCs w:val="22"/>
        </w:rPr>
        <w:t>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C44506" w:rsidP="00C667D3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A13B19" w:rsidRPr="00794DBA">
        <w:rPr>
          <w:rFonts w:ascii="Arial Narrow" w:hAnsi="Arial Narrow"/>
          <w:sz w:val="22"/>
          <w:szCs w:val="22"/>
        </w:rPr>
        <w:t xml:space="preserve">       </w:t>
      </w:r>
      <w:r w:rsidR="00E4148E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   ...........................................</w:t>
      </w:r>
      <w:r w:rsidRPr="00794DBA">
        <w:rPr>
          <w:rFonts w:ascii="Arial Narrow" w:hAnsi="Arial Narrow"/>
          <w:sz w:val="22"/>
          <w:szCs w:val="22"/>
        </w:rPr>
        <w:tab/>
        <w:t xml:space="preserve">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</w:t>
      </w:r>
      <w:r w:rsidRPr="00794DBA">
        <w:rPr>
          <w:rFonts w:ascii="Arial Narrow" w:hAnsi="Arial Narrow"/>
          <w:sz w:val="22"/>
          <w:szCs w:val="22"/>
        </w:rPr>
        <w:t xml:space="preserve">              </w:t>
      </w:r>
      <w:r w:rsidR="00E4148E" w:rsidRPr="00794DBA">
        <w:rPr>
          <w:rFonts w:ascii="Arial Narrow" w:hAnsi="Arial Narrow"/>
          <w:sz w:val="22"/>
          <w:szCs w:val="22"/>
        </w:rPr>
        <w:t xml:space="preserve">          </w:t>
      </w:r>
      <w:r w:rsidRPr="00794DBA">
        <w:rPr>
          <w:rFonts w:ascii="Arial Narrow" w:hAnsi="Arial Narrow"/>
          <w:sz w:val="22"/>
          <w:szCs w:val="22"/>
        </w:rPr>
        <w:t xml:space="preserve">     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sectPr w:rsidR="00C667D3" w:rsidRPr="00794DBA" w:rsidSect="00AE2479">
      <w:headerReference w:type="default" r:id="rId12"/>
      <w:footerReference w:type="even" r:id="rId13"/>
      <w:footerReference w:type="default" r:id="rId14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D73E2" w:rsidRDefault="005D73E2">
      <w:r>
        <w:separator/>
      </w:r>
    </w:p>
  </w:endnote>
  <w:endnote w:type="continuationSeparator" w:id="0">
    <w:p w:rsidR="005D73E2" w:rsidRDefault="005D7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4506" w:rsidRDefault="00C2586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D704B" w:rsidRPr="00CF57F2" w:rsidRDefault="00C2586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BF2968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077CFB">
      <w:rPr>
        <w:rFonts w:ascii="Arial Narrow" w:hAnsi="Arial Narrow"/>
        <w:sz w:val="20"/>
      </w:rPr>
      <w:t>K. Kornowska</w:t>
    </w:r>
  </w:p>
  <w:p w:rsidR="00256C58" w:rsidRPr="00CF57F2" w:rsidRDefault="00256C58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Tel. 261 417 </w:t>
    </w:r>
    <w:r w:rsidR="00077CFB">
      <w:rPr>
        <w:rFonts w:ascii="Arial Narrow" w:hAnsi="Arial Narrow"/>
        <w:sz w:val="20"/>
      </w:rPr>
      <w:t>449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D73E2" w:rsidRDefault="005D73E2">
      <w:r>
        <w:separator/>
      </w:r>
    </w:p>
  </w:footnote>
  <w:footnote w:type="continuationSeparator" w:id="0">
    <w:p w:rsidR="005D73E2" w:rsidRDefault="005D73E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251"/>
      <w:gridCol w:w="5322"/>
      <w:gridCol w:w="2171"/>
    </w:tblGrid>
    <w:tr w:rsidR="00C44506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Default="00BF2968">
          <w:pPr>
            <w:pStyle w:val="Nagwek"/>
            <w:tabs>
              <w:tab w:val="clear" w:pos="4536"/>
              <w:tab w:val="clear" w:pos="9072"/>
            </w:tabs>
            <w:rPr>
              <w:rFonts w:ascii="Arial Narrow" w:hAnsi="Arial Narrow" w:cs="Arial"/>
            </w:rPr>
          </w:pP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2052" type="#_x0000_t75" style="position:absolute;margin-left:26.1pt;margin-top:2.25pt;width:37.35pt;height:35.9pt;z-index:251657728;visibility:visible;mso-wrap-edited:f">
                <v:imagedata r:id="rId1" o:title=""/>
              </v:shape>
              <o:OLEObject Type="Embed" ProgID="Word.Picture.8" ShapeID="_x0000_s2052" DrawAspect="Content" ObjectID="_1718603395" r:id="rId2"/>
            </w:pict>
          </w: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  <w:p w:rsidR="00C44506" w:rsidRDefault="00C44506">
          <w:pPr>
            <w:jc w:val="center"/>
            <w:rPr>
              <w:rFonts w:ascii="Arial Narrow" w:hAnsi="Arial Narrow" w:cs="Arial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</w:p>
        <w:p w:rsidR="00C44506" w:rsidRPr="0016373B" w:rsidRDefault="00C44506">
          <w:pPr>
            <w:jc w:val="center"/>
            <w:rPr>
              <w:rFonts w:ascii="Arial Narrow" w:hAnsi="Arial Narrow"/>
              <w:bCs/>
              <w:i/>
              <w:sz w:val="20"/>
            </w:rPr>
          </w:pPr>
          <w:r w:rsidRPr="0016373B">
            <w:rPr>
              <w:rFonts w:ascii="Arial Narrow" w:hAnsi="Arial Narrow"/>
              <w:bCs/>
              <w:i/>
              <w:sz w:val="20"/>
            </w:rPr>
            <w:t xml:space="preserve">Umowa na dostawę jednorazową </w:t>
          </w:r>
          <w:r w:rsidR="001E690C" w:rsidRPr="0016373B">
            <w:rPr>
              <w:rFonts w:ascii="Arial Narrow" w:hAnsi="Arial Narrow"/>
              <w:bCs/>
              <w:i/>
              <w:sz w:val="20"/>
            </w:rPr>
            <w:t xml:space="preserve">- PROJEKT  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C44506" w:rsidRPr="003922B4" w:rsidRDefault="00C44506">
          <w:pPr>
            <w:jc w:val="center"/>
            <w:rPr>
              <w:sz w:val="20"/>
            </w:rPr>
          </w:pPr>
          <w:r w:rsidRPr="003922B4">
            <w:rPr>
              <w:sz w:val="20"/>
            </w:rPr>
            <w:t>PR25_P01_F21_W</w:t>
          </w:r>
          <w:r w:rsidR="00A41DA8">
            <w:rPr>
              <w:sz w:val="20"/>
            </w:rPr>
            <w:t>7</w:t>
          </w:r>
        </w:p>
        <w:p w:rsidR="00C44506" w:rsidRPr="003922B4" w:rsidRDefault="00C44506">
          <w:pPr>
            <w:jc w:val="center"/>
            <w:rPr>
              <w:sz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6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4"/>
  </w:num>
  <w:num w:numId="9">
    <w:abstractNumId w:val="15"/>
  </w:num>
  <w:num w:numId="10">
    <w:abstractNumId w:val="13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11B9"/>
    <w:rsid w:val="00006B43"/>
    <w:rsid w:val="00025A3F"/>
    <w:rsid w:val="0004104B"/>
    <w:rsid w:val="000436F1"/>
    <w:rsid w:val="0005066F"/>
    <w:rsid w:val="00052F18"/>
    <w:rsid w:val="00066BF6"/>
    <w:rsid w:val="0007707E"/>
    <w:rsid w:val="00077CFB"/>
    <w:rsid w:val="000A023F"/>
    <w:rsid w:val="000B44C8"/>
    <w:rsid w:val="000C5359"/>
    <w:rsid w:val="000C7023"/>
    <w:rsid w:val="000E37D9"/>
    <w:rsid w:val="000E41BF"/>
    <w:rsid w:val="000E68F9"/>
    <w:rsid w:val="001020C2"/>
    <w:rsid w:val="00103490"/>
    <w:rsid w:val="0011172B"/>
    <w:rsid w:val="0012147B"/>
    <w:rsid w:val="001220EA"/>
    <w:rsid w:val="00124129"/>
    <w:rsid w:val="0012790D"/>
    <w:rsid w:val="001466FD"/>
    <w:rsid w:val="00151D64"/>
    <w:rsid w:val="0015685F"/>
    <w:rsid w:val="00161942"/>
    <w:rsid w:val="0016331F"/>
    <w:rsid w:val="0016373B"/>
    <w:rsid w:val="00163BB2"/>
    <w:rsid w:val="001769AE"/>
    <w:rsid w:val="0018509E"/>
    <w:rsid w:val="00190053"/>
    <w:rsid w:val="0019617D"/>
    <w:rsid w:val="001A4C25"/>
    <w:rsid w:val="001C4A70"/>
    <w:rsid w:val="001C7A44"/>
    <w:rsid w:val="001D2C3A"/>
    <w:rsid w:val="001D70B4"/>
    <w:rsid w:val="001E690C"/>
    <w:rsid w:val="001F1381"/>
    <w:rsid w:val="001F345A"/>
    <w:rsid w:val="001F756E"/>
    <w:rsid w:val="00223CA2"/>
    <w:rsid w:val="0023286E"/>
    <w:rsid w:val="00251AB4"/>
    <w:rsid w:val="00256C58"/>
    <w:rsid w:val="002662DA"/>
    <w:rsid w:val="00286346"/>
    <w:rsid w:val="002A08F4"/>
    <w:rsid w:val="002A70E3"/>
    <w:rsid w:val="002A7C54"/>
    <w:rsid w:val="002B03FB"/>
    <w:rsid w:val="002B40B9"/>
    <w:rsid w:val="002D645D"/>
    <w:rsid w:val="002E6FE5"/>
    <w:rsid w:val="00304671"/>
    <w:rsid w:val="003053D1"/>
    <w:rsid w:val="00305B5E"/>
    <w:rsid w:val="0033131D"/>
    <w:rsid w:val="003400AB"/>
    <w:rsid w:val="003515F1"/>
    <w:rsid w:val="00352353"/>
    <w:rsid w:val="00366C69"/>
    <w:rsid w:val="00373621"/>
    <w:rsid w:val="00381240"/>
    <w:rsid w:val="00390042"/>
    <w:rsid w:val="003922B4"/>
    <w:rsid w:val="00392FC7"/>
    <w:rsid w:val="003A20B1"/>
    <w:rsid w:val="003A6E35"/>
    <w:rsid w:val="003C6D7E"/>
    <w:rsid w:val="003D711A"/>
    <w:rsid w:val="003E6045"/>
    <w:rsid w:val="003E7389"/>
    <w:rsid w:val="003F22FD"/>
    <w:rsid w:val="003F2FFA"/>
    <w:rsid w:val="004002F0"/>
    <w:rsid w:val="00400CA2"/>
    <w:rsid w:val="0040405C"/>
    <w:rsid w:val="0041533E"/>
    <w:rsid w:val="0041733F"/>
    <w:rsid w:val="00420C4C"/>
    <w:rsid w:val="004349FE"/>
    <w:rsid w:val="00443DB9"/>
    <w:rsid w:val="0047447E"/>
    <w:rsid w:val="00483275"/>
    <w:rsid w:val="004835DA"/>
    <w:rsid w:val="00485ACB"/>
    <w:rsid w:val="00487447"/>
    <w:rsid w:val="00496987"/>
    <w:rsid w:val="004B303B"/>
    <w:rsid w:val="004B319F"/>
    <w:rsid w:val="004C017D"/>
    <w:rsid w:val="004D450A"/>
    <w:rsid w:val="004E3895"/>
    <w:rsid w:val="00515CA8"/>
    <w:rsid w:val="00515EFE"/>
    <w:rsid w:val="00517B23"/>
    <w:rsid w:val="005365A7"/>
    <w:rsid w:val="0055244C"/>
    <w:rsid w:val="00555EEB"/>
    <w:rsid w:val="00573C96"/>
    <w:rsid w:val="005861F1"/>
    <w:rsid w:val="00586967"/>
    <w:rsid w:val="005A1CDC"/>
    <w:rsid w:val="005B1066"/>
    <w:rsid w:val="005D73E2"/>
    <w:rsid w:val="005E6465"/>
    <w:rsid w:val="005F7DD1"/>
    <w:rsid w:val="00601E99"/>
    <w:rsid w:val="00604CEC"/>
    <w:rsid w:val="00607483"/>
    <w:rsid w:val="00610967"/>
    <w:rsid w:val="00610ABA"/>
    <w:rsid w:val="006215C4"/>
    <w:rsid w:val="00642631"/>
    <w:rsid w:val="00642A22"/>
    <w:rsid w:val="006532AE"/>
    <w:rsid w:val="0066131C"/>
    <w:rsid w:val="00671C1C"/>
    <w:rsid w:val="00681A88"/>
    <w:rsid w:val="00695833"/>
    <w:rsid w:val="006A127A"/>
    <w:rsid w:val="006A45E0"/>
    <w:rsid w:val="006A5D09"/>
    <w:rsid w:val="006A7604"/>
    <w:rsid w:val="006B7CB7"/>
    <w:rsid w:val="006C4E20"/>
    <w:rsid w:val="006E5E83"/>
    <w:rsid w:val="00711446"/>
    <w:rsid w:val="00711E33"/>
    <w:rsid w:val="00723E89"/>
    <w:rsid w:val="00727F96"/>
    <w:rsid w:val="007316FB"/>
    <w:rsid w:val="0073189A"/>
    <w:rsid w:val="00743DB6"/>
    <w:rsid w:val="00743EEB"/>
    <w:rsid w:val="007539E7"/>
    <w:rsid w:val="00753D10"/>
    <w:rsid w:val="007556C4"/>
    <w:rsid w:val="00780B84"/>
    <w:rsid w:val="00785629"/>
    <w:rsid w:val="00794DBA"/>
    <w:rsid w:val="007A5299"/>
    <w:rsid w:val="007C0360"/>
    <w:rsid w:val="007C1B5F"/>
    <w:rsid w:val="007E1F35"/>
    <w:rsid w:val="007E5D1D"/>
    <w:rsid w:val="0084597D"/>
    <w:rsid w:val="00863720"/>
    <w:rsid w:val="008766F6"/>
    <w:rsid w:val="00881EDF"/>
    <w:rsid w:val="00883E71"/>
    <w:rsid w:val="0089288C"/>
    <w:rsid w:val="0089694B"/>
    <w:rsid w:val="008C4564"/>
    <w:rsid w:val="008C7E8A"/>
    <w:rsid w:val="008D3D17"/>
    <w:rsid w:val="008D3F05"/>
    <w:rsid w:val="008D4870"/>
    <w:rsid w:val="008F30D4"/>
    <w:rsid w:val="008F399B"/>
    <w:rsid w:val="008F678E"/>
    <w:rsid w:val="00903F22"/>
    <w:rsid w:val="0091668F"/>
    <w:rsid w:val="009173A6"/>
    <w:rsid w:val="00946A82"/>
    <w:rsid w:val="009A0B3D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41DA8"/>
    <w:rsid w:val="00A45BE0"/>
    <w:rsid w:val="00A47F1A"/>
    <w:rsid w:val="00A556D5"/>
    <w:rsid w:val="00A63634"/>
    <w:rsid w:val="00A71CF6"/>
    <w:rsid w:val="00A869FF"/>
    <w:rsid w:val="00A86E4F"/>
    <w:rsid w:val="00AA3115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55033"/>
    <w:rsid w:val="00B8484D"/>
    <w:rsid w:val="00B9686C"/>
    <w:rsid w:val="00B9794E"/>
    <w:rsid w:val="00BC3394"/>
    <w:rsid w:val="00BD1CEA"/>
    <w:rsid w:val="00BD2ACF"/>
    <w:rsid w:val="00BE6B30"/>
    <w:rsid w:val="00BF2968"/>
    <w:rsid w:val="00C1010B"/>
    <w:rsid w:val="00C16A0A"/>
    <w:rsid w:val="00C172D3"/>
    <w:rsid w:val="00C25864"/>
    <w:rsid w:val="00C27287"/>
    <w:rsid w:val="00C44506"/>
    <w:rsid w:val="00C51311"/>
    <w:rsid w:val="00C536AF"/>
    <w:rsid w:val="00C667D3"/>
    <w:rsid w:val="00C71E04"/>
    <w:rsid w:val="00C77CB4"/>
    <w:rsid w:val="00C8686F"/>
    <w:rsid w:val="00C93C50"/>
    <w:rsid w:val="00CA19A6"/>
    <w:rsid w:val="00CA6849"/>
    <w:rsid w:val="00CB0513"/>
    <w:rsid w:val="00CC5AE5"/>
    <w:rsid w:val="00CF4A06"/>
    <w:rsid w:val="00CF57F2"/>
    <w:rsid w:val="00CF7B6D"/>
    <w:rsid w:val="00D00072"/>
    <w:rsid w:val="00D02363"/>
    <w:rsid w:val="00D306DA"/>
    <w:rsid w:val="00D30BF6"/>
    <w:rsid w:val="00D448BC"/>
    <w:rsid w:val="00D4684F"/>
    <w:rsid w:val="00D51AAD"/>
    <w:rsid w:val="00D6017B"/>
    <w:rsid w:val="00D87DEA"/>
    <w:rsid w:val="00D91A25"/>
    <w:rsid w:val="00DA0D0D"/>
    <w:rsid w:val="00DA0E23"/>
    <w:rsid w:val="00DA4EF2"/>
    <w:rsid w:val="00DB06DA"/>
    <w:rsid w:val="00DB3AAC"/>
    <w:rsid w:val="00DC070E"/>
    <w:rsid w:val="00DC1D49"/>
    <w:rsid w:val="00DE0EFB"/>
    <w:rsid w:val="00DE76D3"/>
    <w:rsid w:val="00E11295"/>
    <w:rsid w:val="00E149B5"/>
    <w:rsid w:val="00E15986"/>
    <w:rsid w:val="00E4148E"/>
    <w:rsid w:val="00E52D29"/>
    <w:rsid w:val="00E64818"/>
    <w:rsid w:val="00E71AB8"/>
    <w:rsid w:val="00E723D5"/>
    <w:rsid w:val="00E85CD6"/>
    <w:rsid w:val="00E9763B"/>
    <w:rsid w:val="00EA07A8"/>
    <w:rsid w:val="00EA11B9"/>
    <w:rsid w:val="00EA6804"/>
    <w:rsid w:val="00EC595B"/>
    <w:rsid w:val="00ED0D14"/>
    <w:rsid w:val="00EE32B1"/>
    <w:rsid w:val="00EE3C82"/>
    <w:rsid w:val="00F020F9"/>
    <w:rsid w:val="00F072D7"/>
    <w:rsid w:val="00F07D85"/>
    <w:rsid w:val="00F121CA"/>
    <w:rsid w:val="00F253C0"/>
    <w:rsid w:val="00F316B3"/>
    <w:rsid w:val="00F34A37"/>
    <w:rsid w:val="00F54073"/>
    <w:rsid w:val="00F551A2"/>
    <w:rsid w:val="00F57187"/>
    <w:rsid w:val="00F70FA3"/>
    <w:rsid w:val="00F729B1"/>
    <w:rsid w:val="00F73FAF"/>
    <w:rsid w:val="00F80AA6"/>
    <w:rsid w:val="00F815CE"/>
    <w:rsid w:val="00FA23D5"/>
    <w:rsid w:val="00FB2C8E"/>
    <w:rsid w:val="00FB3E90"/>
    <w:rsid w:val="00FD704B"/>
    <w:rsid w:val="00FD7B99"/>
    <w:rsid w:val="00FF5E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d.wisniewska@10wsk.mil.pl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file:///C:\Users\user\AppData\Local\Temp\p.lesi&#324;ski@10wsk.mil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faktury.cm@10wsk.mil.pl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1C963A-B08F-4147-B87E-56ACB4C60A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5</Pages>
  <Words>1821</Words>
  <Characters>11995</Characters>
  <Application>Microsoft Office Word</Application>
  <DocSecurity>0</DocSecurity>
  <Lines>99</Lines>
  <Paragraphs>27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13789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4</cp:revision>
  <cp:lastPrinted>2022-06-28T05:30:00Z</cp:lastPrinted>
  <dcterms:created xsi:type="dcterms:W3CDTF">2022-06-30T09:31:00Z</dcterms:created>
  <dcterms:modified xsi:type="dcterms:W3CDTF">2022-07-06T07:03:00Z</dcterms:modified>
</cp:coreProperties>
</file>