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C83F97">
        <w:rPr>
          <w:rFonts w:ascii="Arial Narrow" w:hAnsi="Arial Narrow"/>
          <w:b/>
          <w:sz w:val="22"/>
          <w:szCs w:val="22"/>
        </w:rPr>
        <w:t>88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z 2021 r. poz. 1129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późn. zm.)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C83F97">
        <w:rPr>
          <w:rFonts w:ascii="Arial Narrow" w:hAnsi="Arial Narrow"/>
          <w:b/>
          <w:bCs/>
          <w:sz w:val="22"/>
          <w:szCs w:val="22"/>
        </w:rPr>
        <w:t>kardiomonitorów jezdnych</w:t>
      </w:r>
      <w:r w:rsidR="00077CFB">
        <w:rPr>
          <w:rFonts w:ascii="Arial Narrow" w:hAnsi="Arial Narrow"/>
          <w:b/>
          <w:bCs/>
          <w:sz w:val="22"/>
          <w:szCs w:val="22"/>
        </w:rPr>
        <w:t xml:space="preserve"> – 3</w:t>
      </w:r>
      <w:r w:rsidR="00C83F97">
        <w:rPr>
          <w:rFonts w:ascii="Arial Narrow" w:hAnsi="Arial Narrow"/>
          <w:b/>
          <w:bCs/>
          <w:sz w:val="22"/>
          <w:szCs w:val="22"/>
        </w:rPr>
        <w:t>0</w:t>
      </w:r>
      <w:r w:rsidR="00077CFB">
        <w:rPr>
          <w:rFonts w:ascii="Arial Narrow" w:hAnsi="Arial Narrow"/>
          <w:b/>
          <w:bCs/>
          <w:sz w:val="22"/>
          <w:szCs w:val="22"/>
        </w:rPr>
        <w:t xml:space="preserve"> komplet</w:t>
      </w:r>
      <w:r w:rsidR="00C83F97">
        <w:rPr>
          <w:rFonts w:ascii="Arial Narrow" w:hAnsi="Arial Narrow"/>
          <w:b/>
          <w:bCs/>
          <w:sz w:val="22"/>
          <w:szCs w:val="22"/>
        </w:rPr>
        <w:t>ów</w:t>
      </w:r>
      <w:r w:rsidR="001220E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C83F97">
        <w:rPr>
          <w:rFonts w:ascii="Arial Narrow" w:hAnsi="Arial Narrow"/>
          <w:b/>
          <w:bCs/>
          <w:sz w:val="22"/>
          <w:szCs w:val="22"/>
        </w:rPr>
        <w:t>88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r w:rsidR="001220EA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1220EA">
        <w:rPr>
          <w:rFonts w:ascii="Arial Narrow" w:hAnsi="Arial Narrow"/>
          <w:sz w:val="22"/>
          <w:szCs w:val="22"/>
        </w:rPr>
        <w:t>............................../</w:t>
      </w:r>
      <w:r w:rsidR="0091668F" w:rsidRPr="00794DBA">
        <w:rPr>
          <w:rFonts w:ascii="Arial Narrow" w:hAnsi="Arial Narrow"/>
          <w:sz w:val="22"/>
          <w:szCs w:val="22"/>
        </w:rPr>
        <w:t>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za</w:t>
      </w:r>
      <w:r w:rsidR="00077CFB">
        <w:rPr>
          <w:rFonts w:ascii="Arial Narrow" w:hAnsi="Arial Narrow"/>
          <w:sz w:val="22"/>
          <w:szCs w:val="22"/>
        </w:rPr>
        <w:t>instalować</w:t>
      </w:r>
      <w:r w:rsidRPr="00794DBA">
        <w:rPr>
          <w:rFonts w:ascii="Arial Narrow" w:hAnsi="Arial Narrow"/>
          <w:sz w:val="22"/>
          <w:szCs w:val="22"/>
        </w:rPr>
        <w:t xml:space="preserve"> i uruchomić przedmiot zamówienia </w:t>
      </w:r>
      <w:r w:rsidR="00077CFB">
        <w:rPr>
          <w:rFonts w:ascii="Arial Narrow" w:hAnsi="Arial Narrow"/>
          <w:sz w:val="22"/>
          <w:szCs w:val="22"/>
        </w:rPr>
        <w:t>oraz</w:t>
      </w:r>
      <w:r w:rsidR="006A5D09" w:rsidRPr="00794DBA">
        <w:rPr>
          <w:rFonts w:ascii="Arial Narrow" w:hAnsi="Arial Narrow"/>
          <w:sz w:val="22"/>
          <w:szCs w:val="22"/>
        </w:rPr>
        <w:t xml:space="preserve">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>, z</w:t>
      </w:r>
      <w:r w:rsidR="00077CFB">
        <w:rPr>
          <w:rFonts w:ascii="Arial Narrow" w:hAnsi="Arial Narrow"/>
          <w:sz w:val="22"/>
          <w:szCs w:val="22"/>
        </w:rPr>
        <w:t xml:space="preserve">ainstalowanie </w:t>
      </w:r>
      <w:r w:rsidR="00A36431">
        <w:rPr>
          <w:rFonts w:ascii="Arial Narrow" w:hAnsi="Arial Narrow"/>
          <w:sz w:val="22"/>
          <w:szCs w:val="22"/>
        </w:rPr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1220EA">
        <w:rPr>
          <w:rFonts w:ascii="Arial Narrow" w:hAnsi="Arial Narrow"/>
          <w:sz w:val="22"/>
          <w:szCs w:val="22"/>
        </w:rPr>
        <w:t>aparatu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</w:t>
      </w:r>
      <w:r w:rsidR="00077CFB">
        <w:rPr>
          <w:rFonts w:ascii="Arial Narrow" w:hAnsi="Arial Narrow"/>
          <w:bCs/>
          <w:sz w:val="22"/>
          <w:szCs w:val="22"/>
        </w:rPr>
        <w:t xml:space="preserve">instalacja, 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1220EA">
        <w:rPr>
          <w:rFonts w:ascii="Arial Narrow" w:hAnsi="Arial Narrow"/>
          <w:sz w:val="22"/>
          <w:szCs w:val="22"/>
        </w:rPr>
        <w:t>Daria Wiśniewska</w:t>
      </w:r>
      <w:r w:rsidR="00EA07A8">
        <w:rPr>
          <w:rFonts w:ascii="Arial Narrow" w:hAnsi="Arial Narrow"/>
          <w:sz w:val="22"/>
          <w:szCs w:val="22"/>
        </w:rPr>
        <w:t xml:space="preserve">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8F678E">
        <w:rPr>
          <w:rFonts w:ascii="Arial Narrow" w:hAnsi="Arial Narrow"/>
          <w:sz w:val="22"/>
          <w:szCs w:val="22"/>
        </w:rPr>
        <w:t xml:space="preserve">.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</w:t>
      </w:r>
      <w:r w:rsidR="00077CFB">
        <w:rPr>
          <w:rFonts w:ascii="Arial Narrow" w:hAnsi="Arial Narrow"/>
          <w:sz w:val="22"/>
          <w:szCs w:val="22"/>
        </w:rPr>
        <w:t>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8F678E" w:rsidRDefault="008F678E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>ppłk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>lub 261 416 196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wzmed@10wsk.mil.pl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lub 261 417 388;  </w:t>
      </w:r>
      <w:r w:rsidR="002B03FB"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8F678E">
        <w:rPr>
          <w:rFonts w:ascii="Arial Narrow" w:hAnsi="Arial Narrow"/>
          <w:sz w:val="22"/>
          <w:szCs w:val="22"/>
        </w:rPr>
        <w:t>Daria Wiśniewska</w:t>
      </w:r>
      <w:r w:rsidR="008F678E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 xml:space="preserve">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8F678E" w:rsidRPr="00947A42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66BF6">
        <w:rPr>
          <w:rFonts w:ascii="Arial Narrow" w:hAnsi="Arial Narrow"/>
          <w:bCs/>
          <w:sz w:val="22"/>
          <w:szCs w:val="22"/>
        </w:rPr>
        <w:t xml:space="preserve">podmiotu tworzącego </w:t>
      </w:r>
      <w:r w:rsidR="001769AE" w:rsidRPr="00794DBA">
        <w:rPr>
          <w:rFonts w:ascii="Arial Narrow" w:hAnsi="Arial Narrow"/>
          <w:bCs/>
          <w:sz w:val="22"/>
          <w:szCs w:val="22"/>
        </w:rPr>
        <w:t>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097006">
      <w:pPr>
        <w:numPr>
          <w:ilvl w:val="0"/>
          <w:numId w:val="12"/>
        </w:numPr>
        <w:tabs>
          <w:tab w:val="clear" w:pos="1116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</w:t>
      </w:r>
      <w:r w:rsidR="00097006">
        <w:rPr>
          <w:rFonts w:ascii="Arial Narrow" w:hAnsi="Arial Narrow"/>
          <w:sz w:val="22"/>
          <w:szCs w:val="22"/>
        </w:rPr>
        <w:t xml:space="preserve">urządzenia którego </w:t>
      </w:r>
      <w:r w:rsidR="002C78AC" w:rsidRPr="002C78AC">
        <w:rPr>
          <w:rFonts w:ascii="Arial Narrow" w:hAnsi="Arial Narrow"/>
          <w:sz w:val="22"/>
          <w:szCs w:val="22"/>
        </w:rPr>
        <w:t>dotyczy zwłoka za każdy dzień zwłoki ponad termin wskazany przez Zamawiającego na usunięcie wad</w:t>
      </w:r>
      <w:r w:rsidRPr="00794DBA">
        <w:rPr>
          <w:rFonts w:ascii="Arial Narrow" w:hAnsi="Arial Narrow"/>
          <w:sz w:val="22"/>
          <w:szCs w:val="22"/>
        </w:rPr>
        <w:t xml:space="preserve">, </w:t>
      </w:r>
      <w:r w:rsidR="00A60C4B">
        <w:rPr>
          <w:rFonts w:ascii="Arial Narrow" w:hAnsi="Arial Narrow"/>
          <w:sz w:val="22"/>
          <w:szCs w:val="22"/>
        </w:rPr>
        <w:t>o</w:t>
      </w:r>
      <w:r w:rsidR="00097006">
        <w:rPr>
          <w:rFonts w:ascii="Arial Narrow" w:hAnsi="Arial Narrow"/>
          <w:sz w:val="22"/>
          <w:szCs w:val="22"/>
        </w:rPr>
        <w:t xml:space="preserve"> </w:t>
      </w:r>
      <w:r w:rsidR="00A60C4B">
        <w:rPr>
          <w:rFonts w:ascii="Arial Narrow" w:hAnsi="Arial Narrow"/>
          <w:sz w:val="22"/>
          <w:szCs w:val="22"/>
        </w:rPr>
        <w:t>którym mowa w Załączniku nr 1 do Umowy</w:t>
      </w:r>
      <w:r w:rsidR="00A66646">
        <w:rPr>
          <w:rFonts w:ascii="Arial Narrow" w:hAnsi="Arial Narrow"/>
          <w:sz w:val="22"/>
          <w:szCs w:val="22"/>
        </w:rPr>
        <w:t>,</w:t>
      </w:r>
      <w:bookmarkStart w:id="0" w:name="_GoBack"/>
      <w:bookmarkEnd w:id="0"/>
    </w:p>
    <w:p w:rsidR="0073189A" w:rsidRPr="00794DBA" w:rsidRDefault="0073189A" w:rsidP="00555EEB">
      <w:pPr>
        <w:numPr>
          <w:ilvl w:val="0"/>
          <w:numId w:val="12"/>
        </w:numPr>
        <w:tabs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</w:t>
      </w:r>
      <w:r w:rsidR="00A60C4B">
        <w:rPr>
          <w:rFonts w:ascii="Arial Narrow" w:hAnsi="Arial Narrow" w:cs="Arial Narrow"/>
          <w:sz w:val="22"/>
          <w:szCs w:val="22"/>
        </w:rPr>
        <w:t>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753" w:rsidRDefault="004E1753">
      <w:r>
        <w:separator/>
      </w:r>
    </w:p>
  </w:endnote>
  <w:endnote w:type="continuationSeparator" w:id="0">
    <w:p w:rsidR="004E1753" w:rsidRDefault="004E1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A66646">
      <w:rPr>
        <w:rFonts w:ascii="Arial Narrow" w:hAnsi="Arial Narrow"/>
        <w:noProof/>
        <w:sz w:val="22"/>
      </w:rPr>
      <w:t>4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077CFB">
      <w:rPr>
        <w:rFonts w:ascii="Arial Narrow" w:hAnsi="Arial Narrow"/>
        <w:sz w:val="20"/>
      </w:rPr>
      <w:t>K. Kornowska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Tel. 261 417 </w:t>
    </w:r>
    <w:r w:rsidR="00077CFB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753" w:rsidRDefault="004E1753">
      <w:r>
        <w:separator/>
      </w:r>
    </w:p>
  </w:footnote>
  <w:footnote w:type="continuationSeparator" w:id="0">
    <w:p w:rsidR="004E1753" w:rsidRDefault="004E17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A66646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8619626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116"/>
        </w:tabs>
        <w:ind w:left="1116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66BF6"/>
    <w:rsid w:val="0007707E"/>
    <w:rsid w:val="00077CFB"/>
    <w:rsid w:val="00097006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20EA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0053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C78AC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1753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D73E2"/>
    <w:rsid w:val="005E6465"/>
    <w:rsid w:val="005F7DD1"/>
    <w:rsid w:val="00601E99"/>
    <w:rsid w:val="00604CEC"/>
    <w:rsid w:val="00607483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6FB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84597D"/>
    <w:rsid w:val="00863720"/>
    <w:rsid w:val="008762F7"/>
    <w:rsid w:val="008766F6"/>
    <w:rsid w:val="00881EDF"/>
    <w:rsid w:val="00883E71"/>
    <w:rsid w:val="0089288C"/>
    <w:rsid w:val="00892FC9"/>
    <w:rsid w:val="0089694B"/>
    <w:rsid w:val="008C4564"/>
    <w:rsid w:val="008C7E8A"/>
    <w:rsid w:val="008D3D17"/>
    <w:rsid w:val="008D3F05"/>
    <w:rsid w:val="008D4870"/>
    <w:rsid w:val="008F30D4"/>
    <w:rsid w:val="008F399B"/>
    <w:rsid w:val="008F678E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0C4B"/>
    <w:rsid w:val="00A63634"/>
    <w:rsid w:val="00A66646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C1010B"/>
    <w:rsid w:val="00C1683C"/>
    <w:rsid w:val="00C16A0A"/>
    <w:rsid w:val="00C172D3"/>
    <w:rsid w:val="00C25864"/>
    <w:rsid w:val="00C27287"/>
    <w:rsid w:val="00C44506"/>
    <w:rsid w:val="00C51311"/>
    <w:rsid w:val="00C536AF"/>
    <w:rsid w:val="00C667D3"/>
    <w:rsid w:val="00C71E04"/>
    <w:rsid w:val="00C77CB4"/>
    <w:rsid w:val="00C83F97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87DEA"/>
    <w:rsid w:val="00D90212"/>
    <w:rsid w:val="00D91A25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.wisniewska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F35CA-B3C1-4293-A63D-ADB27C7DA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5</Pages>
  <Words>1795</Words>
  <Characters>11890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13658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13</cp:revision>
  <cp:lastPrinted>2022-07-06T11:32:00Z</cp:lastPrinted>
  <dcterms:created xsi:type="dcterms:W3CDTF">2022-07-05T05:17:00Z</dcterms:created>
  <dcterms:modified xsi:type="dcterms:W3CDTF">2022-07-06T11:34:00Z</dcterms:modified>
</cp:coreProperties>
</file>