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DFA" w:rsidRDefault="001D3DFA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000305" w:rsidP="00000305">
      <w:pPr>
        <w:overflowPunct w:val="0"/>
        <w:autoSpaceDE w:val="0"/>
        <w:autoSpaceDN w:val="0"/>
        <w:adjustRightInd w:val="0"/>
        <w:spacing w:line="276" w:lineRule="auto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Załącznik nr </w:t>
      </w:r>
      <w:r w:rsidR="00812462">
        <w:rPr>
          <w:rFonts w:ascii="Arial Narrow" w:hAnsi="Arial Narrow"/>
          <w:sz w:val="22"/>
          <w:szCs w:val="22"/>
        </w:rPr>
        <w:t xml:space="preserve">9 </w:t>
      </w:r>
      <w:bookmarkStart w:id="0" w:name="_GoBack"/>
      <w:bookmarkEnd w:id="0"/>
      <w:r>
        <w:rPr>
          <w:rFonts w:ascii="Arial Narrow" w:hAnsi="Arial Narrow"/>
          <w:sz w:val="22"/>
          <w:szCs w:val="22"/>
        </w:rPr>
        <w:t>do SWZ</w:t>
      </w: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0850A7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 w Bydgoszczy XIII Wydział Gospodarczy Krajowego Rejestru Sądowego pod nr 0000007548,  NIP 554-031-25-10, REGON  090538318 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0850A7" w:rsidRPr="00794DBA" w:rsidRDefault="000850A7" w:rsidP="000850A7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0850A7" w:rsidRPr="00794DBA" w:rsidRDefault="000850A7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z 2021 r. poz. 1129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późn. zm.)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 xml:space="preserve">, na platformie e-propublico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dostawę </w:t>
      </w:r>
      <w:r w:rsidR="000850A7">
        <w:rPr>
          <w:rFonts w:ascii="Arial Narrow" w:hAnsi="Arial Narrow"/>
          <w:b/>
          <w:bCs/>
          <w:sz w:val="22"/>
          <w:szCs w:val="22"/>
        </w:rPr>
        <w:t>mikroskopu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 – </w:t>
      </w:r>
      <w:r w:rsidR="000850A7">
        <w:rPr>
          <w:rFonts w:ascii="Arial Narrow" w:hAnsi="Arial Narrow"/>
          <w:b/>
          <w:bCs/>
          <w:sz w:val="22"/>
          <w:szCs w:val="22"/>
        </w:rPr>
        <w:t>1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 komplet</w:t>
      </w:r>
      <w:r w:rsidR="000850A7">
        <w:rPr>
          <w:rFonts w:ascii="Arial Narrow" w:hAnsi="Arial Narrow"/>
          <w:b/>
          <w:bCs/>
          <w:sz w:val="22"/>
          <w:szCs w:val="22"/>
        </w:rPr>
        <w:t>u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dla 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2022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nr</w:t>
      </w:r>
      <w:r w:rsidR="00952D72">
        <w:rPr>
          <w:rFonts w:ascii="Arial Narrow" w:hAnsi="Arial Narrow"/>
          <w:b/>
          <w:bCs/>
          <w:sz w:val="22"/>
          <w:szCs w:val="22"/>
        </w:rPr>
        <w:t xml:space="preserve"> 106/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</w:r>
      <w:r w:rsidR="00A36431">
        <w:rPr>
          <w:rFonts w:ascii="Arial Narrow" w:hAnsi="Arial Narrow"/>
          <w:sz w:val="22"/>
          <w:szCs w:val="22"/>
        </w:rPr>
        <w:lastRenderedPageBreak/>
        <w:t>i</w:t>
      </w:r>
      <w:r w:rsidR="00794DBA">
        <w:rPr>
          <w:rFonts w:ascii="Arial Narrow" w:hAnsi="Arial Narrow"/>
          <w:sz w:val="22"/>
          <w:szCs w:val="22"/>
        </w:rPr>
        <w:t xml:space="preserve"> uruchomienie aparatu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  <w:r w:rsidR="000850A7">
        <w:rPr>
          <w:rFonts w:ascii="Arial Narrow" w:hAnsi="Arial Narrow"/>
          <w:sz w:val="22"/>
          <w:szCs w:val="22"/>
        </w:rPr>
        <w:t>Wykonawca uprzedzi Zamawiającego o planowanym terminie dostawy z co najmniej 3-dniowym wyprzedzeniem.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>Faktura może być wystawiona nie wcześniej niż po protokolarnym odbiorze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(na który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uwag co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EA07A8">
        <w:rPr>
          <w:rFonts w:ascii="Arial Narrow" w:hAnsi="Arial Narrow"/>
          <w:sz w:val="22"/>
          <w:szCs w:val="22"/>
        </w:rPr>
        <w:t xml:space="preserve"> ( dalej: Przedstawiciel Zamawiającego) – Daria Wiśniewska,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420C4C">
        <w:rPr>
          <w:rFonts w:ascii="Arial Narrow" w:hAnsi="Arial Narrow"/>
          <w:sz w:val="22"/>
          <w:szCs w:val="22"/>
        </w:rPr>
        <w:t xml:space="preserve"> i 5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753D10" w:rsidRPr="00753D10" w:rsidRDefault="00753D10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53D10">
        <w:rPr>
          <w:rFonts w:ascii="Arial Narrow" w:hAnsi="Arial Narrow"/>
          <w:sz w:val="22"/>
          <w:szCs w:val="22"/>
        </w:rPr>
        <w:t xml:space="preserve">Jeżeli w trakcie przekazywania sprzętu do eksploatacji, tj. w trakcie instalowania/montażu okaże się, że sprzęt nie posiada parametrów wymaganych przez Zamawiającego w SWZ i w niniejszej umowie </w:t>
      </w:r>
      <w:r>
        <w:rPr>
          <w:rFonts w:ascii="Arial Narrow" w:hAnsi="Arial Narrow"/>
          <w:sz w:val="22"/>
          <w:szCs w:val="22"/>
        </w:rPr>
        <w:t>Przedstawiciel Zamawiającego</w:t>
      </w:r>
      <w:r w:rsidRPr="00753D10">
        <w:rPr>
          <w:rFonts w:ascii="Arial Narrow" w:hAnsi="Arial Narrow"/>
          <w:sz w:val="22"/>
          <w:szCs w:val="22"/>
        </w:rPr>
        <w:t xml:space="preserve"> odmawia odbioru sprzętu, a Wykonawca w tym samym dniu zobowiązuje się usunąć sprzęt </w:t>
      </w:r>
      <w:r>
        <w:rPr>
          <w:rFonts w:ascii="Arial Narrow" w:hAnsi="Arial Narrow"/>
          <w:sz w:val="22"/>
          <w:szCs w:val="22"/>
        </w:rPr>
        <w:br/>
      </w:r>
      <w:r w:rsidRPr="00753D10">
        <w:rPr>
          <w:rFonts w:ascii="Arial Narrow" w:hAnsi="Arial Narrow"/>
          <w:sz w:val="22"/>
          <w:szCs w:val="22"/>
        </w:rPr>
        <w:t xml:space="preserve">z terenu Zamawiającego na własny koszt i ryzyko albo za zgodą </w:t>
      </w:r>
      <w:r>
        <w:rPr>
          <w:rFonts w:ascii="Arial Narrow" w:hAnsi="Arial Narrow"/>
          <w:sz w:val="22"/>
          <w:szCs w:val="22"/>
        </w:rPr>
        <w:t>Przedstawiciela Zamawiającego</w:t>
      </w:r>
      <w:r w:rsidRPr="00753D10">
        <w:rPr>
          <w:rFonts w:ascii="Arial Narrow" w:hAnsi="Arial Narrow"/>
          <w:sz w:val="22"/>
          <w:szCs w:val="22"/>
        </w:rPr>
        <w:t xml:space="preserve"> pozostawia sprzęt na terenie Zamawiającego na własny koszt i ryzyko, pod warunkiem iż wada jakościowa może zostać usunięta w siedzibie Zamawiającego. Wykonawca dostarcza sprzęt spełniający parametry wymagane przez Zamawiającego w terminie do 3 dni roboczych od dnia stwierdzenia wady. Odmowę odbioru sporządza się na piśmie. W takiej sytuacji przyjmuje się, że Wykonawca nie wykonał umowy. </w:t>
      </w:r>
      <w:r>
        <w:rPr>
          <w:rFonts w:ascii="Arial Narrow" w:hAnsi="Arial Narrow"/>
          <w:sz w:val="22"/>
          <w:szCs w:val="22"/>
        </w:rPr>
        <w:t>Przedstawiciel Zamawiającego</w:t>
      </w:r>
      <w:r w:rsidRPr="00753D10">
        <w:rPr>
          <w:rFonts w:ascii="Arial Narrow" w:hAnsi="Arial Narrow"/>
          <w:sz w:val="22"/>
          <w:szCs w:val="22"/>
        </w:rPr>
        <w:t xml:space="preserve"> wstrzymuje się z podpisaniem protokołu odbioru.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9A0B3D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9A0B3D">
        <w:rPr>
          <w:rFonts w:ascii="Arial Narrow" w:hAnsi="Arial Narrow"/>
          <w:sz w:val="22"/>
          <w:szCs w:val="22"/>
        </w:rPr>
        <w:t>zobowiązany jest do przeprowadzenia szkolenia w zakresie</w:t>
      </w:r>
      <w:r w:rsidR="00555EEB" w:rsidRPr="009A0B3D">
        <w:rPr>
          <w:rFonts w:ascii="Arial Narrow" w:hAnsi="Arial Narrow"/>
          <w:sz w:val="22"/>
          <w:szCs w:val="22"/>
        </w:rPr>
        <w:t xml:space="preserve"> obsługi przedmiotu zamówienia.</w:t>
      </w:r>
      <w:r w:rsidRPr="009A0B3D">
        <w:rPr>
          <w:rFonts w:ascii="Arial Narrow" w:hAnsi="Arial Narrow"/>
          <w:sz w:val="22"/>
          <w:szCs w:val="22"/>
        </w:rPr>
        <w:t xml:space="preserve"> 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EA07A8">
        <w:rPr>
          <w:rFonts w:ascii="Arial Narrow" w:hAnsi="Arial Narrow"/>
          <w:sz w:val="22"/>
          <w:szCs w:val="22"/>
        </w:rPr>
        <w:br/>
      </w:r>
      <w:r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AA3115" w:rsidRDefault="00AA3115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850A7" w:rsidRDefault="000850A7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850A7" w:rsidRDefault="000850A7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850A7" w:rsidRDefault="000850A7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 xml:space="preserve">, za </w:t>
      </w:r>
      <w:r w:rsidR="00000305">
        <w:rPr>
          <w:rFonts w:ascii="Arial Narrow" w:hAnsi="Arial Narrow"/>
          <w:sz w:val="22"/>
          <w:szCs w:val="22"/>
        </w:rPr>
        <w:t>które wyłączną odpowiedzialność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 xml:space="preserve">lub 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 xml:space="preserve">e-mail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wzmed@10wsk.mil.pl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 xml:space="preserve"> 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lub 261 417 388;  </w:t>
      </w:r>
      <w:r w:rsidR="002B03FB"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Osobą odpowiedzialną za odbiór sprzętu/przyjęcie przedmiotu zamówienia jest p. Daria Wiśniewska,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2B03FB" w:rsidRPr="00862C9B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5D7893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952D72">
        <w:rPr>
          <w:rFonts w:ascii="Arial Narrow" w:hAnsi="Arial Narrow"/>
          <w:bCs/>
          <w:sz w:val="22"/>
          <w:szCs w:val="22"/>
        </w:rPr>
        <w:t>podmiotu 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33131D" w:rsidRDefault="0033131D" w:rsidP="0033131D">
      <w:pPr>
        <w:numPr>
          <w:ilvl w:val="2"/>
          <w:numId w:val="2"/>
        </w:numPr>
        <w:tabs>
          <w:tab w:val="num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r w:rsidR="001F32B9">
        <w:rPr>
          <w:rFonts w:ascii="Arial Narrow" w:hAnsi="Arial Narrow"/>
          <w:sz w:val="22"/>
          <w:szCs w:val="22"/>
        </w:rPr>
        <w:t>brutto</w:t>
      </w:r>
      <w:r>
        <w:rPr>
          <w:rFonts w:ascii="Arial Narrow" w:hAnsi="Arial Narrow"/>
          <w:sz w:val="22"/>
          <w:szCs w:val="22"/>
        </w:rPr>
        <w:t>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....%, tj. .......... zł (słownie ..............……………...) </w:t>
      </w:r>
      <w:r w:rsidR="001F32B9">
        <w:rPr>
          <w:rFonts w:ascii="Arial Narrow" w:hAnsi="Arial Narrow"/>
          <w:b/>
          <w:sz w:val="22"/>
          <w:szCs w:val="22"/>
        </w:rPr>
        <w:t>netto</w:t>
      </w:r>
      <w:r w:rsidRPr="0033131D">
        <w:rPr>
          <w:rFonts w:ascii="Arial Narrow" w:hAnsi="Arial Narrow"/>
          <w:b/>
          <w:sz w:val="22"/>
          <w:szCs w:val="22"/>
        </w:rPr>
        <w:t xml:space="preserve"> ..................( słownie: ...........................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Jako walutę płatności przyjmuje się PLN.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t xml:space="preserve">i ust. 5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="008F399B" w:rsidRPr="00794DBA">
        <w:rPr>
          <w:rFonts w:ascii="Arial Narrow" w:hAnsi="Arial Narrow"/>
          <w:sz w:val="22"/>
          <w:szCs w:val="22"/>
        </w:rPr>
        <w:t>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lastRenderedPageBreak/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52D" w:rsidRDefault="0060152D">
      <w:r>
        <w:separator/>
      </w:r>
    </w:p>
  </w:endnote>
  <w:endnote w:type="continuationSeparator" w:id="0">
    <w:p w:rsidR="0060152D" w:rsidRDefault="00601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812462">
      <w:rPr>
        <w:rFonts w:ascii="Arial Narrow" w:hAnsi="Arial Narrow"/>
        <w:noProof/>
        <w:sz w:val="22"/>
      </w:rPr>
      <w:t>3</w:t>
    </w:r>
    <w:r w:rsidRPr="00CF57F2">
      <w:rPr>
        <w:rFonts w:ascii="Arial Narrow" w:hAnsi="Arial Narrow"/>
        <w:sz w:val="22"/>
      </w:rPr>
      <w:fldChar w:fldCharType="end"/>
    </w:r>
  </w:p>
  <w:p w:rsidR="00C44506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A36431">
      <w:rPr>
        <w:rFonts w:ascii="Arial Narrow" w:hAnsi="Arial Narrow"/>
        <w:sz w:val="20"/>
      </w:rPr>
      <w:t>K. Kornowska</w:t>
    </w:r>
    <w:r w:rsidR="00D306DA">
      <w:rPr>
        <w:rFonts w:ascii="Arial Narrow" w:hAnsi="Arial Narrow"/>
        <w:sz w:val="20"/>
      </w:rPr>
      <w:t xml:space="preserve"> </w:t>
    </w:r>
    <w:r>
      <w:rPr>
        <w:rFonts w:ascii="Arial Narrow" w:hAnsi="Arial Narrow"/>
        <w:sz w:val="20"/>
      </w:rPr>
      <w:t xml:space="preserve">- tel. 261 417 </w:t>
    </w:r>
    <w:r w:rsidR="00286346">
      <w:rPr>
        <w:rFonts w:ascii="Arial Narrow" w:hAnsi="Arial Narrow"/>
        <w:sz w:val="20"/>
      </w:rPr>
      <w:t>44</w:t>
    </w:r>
    <w:r w:rsidR="00D306DA">
      <w:rPr>
        <w:rFonts w:ascii="Arial Narrow" w:hAnsi="Arial Narrow"/>
        <w:sz w:val="20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52D" w:rsidRDefault="0060152D">
      <w:r>
        <w:separator/>
      </w:r>
    </w:p>
  </w:footnote>
  <w:footnote w:type="continuationSeparator" w:id="0">
    <w:p w:rsidR="0060152D" w:rsidRDefault="00601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812462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9728790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 na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5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3"/>
  </w:num>
  <w:num w:numId="9">
    <w:abstractNumId w:val="14"/>
  </w:num>
  <w:num w:numId="10">
    <w:abstractNumId w:val="12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0305"/>
    <w:rsid w:val="00006B43"/>
    <w:rsid w:val="0004104B"/>
    <w:rsid w:val="000436F1"/>
    <w:rsid w:val="0005066F"/>
    <w:rsid w:val="00052F18"/>
    <w:rsid w:val="0007707E"/>
    <w:rsid w:val="000850A7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790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3DFA"/>
    <w:rsid w:val="001D70B4"/>
    <w:rsid w:val="001E690C"/>
    <w:rsid w:val="001F1381"/>
    <w:rsid w:val="001F32B9"/>
    <w:rsid w:val="001F345A"/>
    <w:rsid w:val="001F756E"/>
    <w:rsid w:val="00223CA2"/>
    <w:rsid w:val="0023286E"/>
    <w:rsid w:val="00251AB4"/>
    <w:rsid w:val="00286346"/>
    <w:rsid w:val="002A08F4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19F"/>
    <w:rsid w:val="004C017D"/>
    <w:rsid w:val="004E3895"/>
    <w:rsid w:val="00515CA8"/>
    <w:rsid w:val="00515EFE"/>
    <w:rsid w:val="00517B23"/>
    <w:rsid w:val="005365A7"/>
    <w:rsid w:val="0055244C"/>
    <w:rsid w:val="00555EEB"/>
    <w:rsid w:val="005704B1"/>
    <w:rsid w:val="00573C96"/>
    <w:rsid w:val="005861F1"/>
    <w:rsid w:val="00586967"/>
    <w:rsid w:val="005A1CDC"/>
    <w:rsid w:val="005B1066"/>
    <w:rsid w:val="005D7893"/>
    <w:rsid w:val="005E6465"/>
    <w:rsid w:val="005F7DD1"/>
    <w:rsid w:val="0060152D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5629"/>
    <w:rsid w:val="00794DBA"/>
    <w:rsid w:val="007A5299"/>
    <w:rsid w:val="007C0360"/>
    <w:rsid w:val="007C1B5F"/>
    <w:rsid w:val="007E1F35"/>
    <w:rsid w:val="00812462"/>
    <w:rsid w:val="0084597D"/>
    <w:rsid w:val="00863720"/>
    <w:rsid w:val="008766F6"/>
    <w:rsid w:val="00881EDF"/>
    <w:rsid w:val="00883E71"/>
    <w:rsid w:val="0089288C"/>
    <w:rsid w:val="0089694B"/>
    <w:rsid w:val="008B4C8A"/>
    <w:rsid w:val="008C4564"/>
    <w:rsid w:val="008C7E8A"/>
    <w:rsid w:val="008D3D17"/>
    <w:rsid w:val="008D4870"/>
    <w:rsid w:val="008F30D4"/>
    <w:rsid w:val="008F399B"/>
    <w:rsid w:val="00903F22"/>
    <w:rsid w:val="0091668F"/>
    <w:rsid w:val="009173A6"/>
    <w:rsid w:val="00946A82"/>
    <w:rsid w:val="00952D7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3410"/>
    <w:rsid w:val="00B9686C"/>
    <w:rsid w:val="00B9794E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35A1"/>
    <w:rsid w:val="00CC5AE5"/>
    <w:rsid w:val="00CF57F2"/>
    <w:rsid w:val="00CF7B6D"/>
    <w:rsid w:val="00D00072"/>
    <w:rsid w:val="00D306DA"/>
    <w:rsid w:val="00D30BF6"/>
    <w:rsid w:val="00D448BC"/>
    <w:rsid w:val="00D4684F"/>
    <w:rsid w:val="00D51AAD"/>
    <w:rsid w:val="00D6017B"/>
    <w:rsid w:val="00D87DEA"/>
    <w:rsid w:val="00DA0E23"/>
    <w:rsid w:val="00DA4EF2"/>
    <w:rsid w:val="00DB06DA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07A8"/>
    <w:rsid w:val="00EA11B9"/>
    <w:rsid w:val="00ED0D14"/>
    <w:rsid w:val="00EE32B1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74187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50A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50A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.wisniewska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00ED7-AE88-4C8B-B7A3-F2ABF55A7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1979</Words>
  <Characters>12913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14863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4</cp:revision>
  <cp:lastPrinted>2022-03-08T09:29:00Z</cp:lastPrinted>
  <dcterms:created xsi:type="dcterms:W3CDTF">2022-07-19T05:09:00Z</dcterms:created>
  <dcterms:modified xsi:type="dcterms:W3CDTF">2022-07-19T07:40:00Z</dcterms:modified>
</cp:coreProperties>
</file>