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506" w:rsidRPr="00794DBA" w:rsidRDefault="001E690C" w:rsidP="00282C3C">
      <w:pPr>
        <w:overflowPunct w:val="0"/>
        <w:autoSpaceDE w:val="0"/>
        <w:autoSpaceDN w:val="0"/>
        <w:adjustRightInd w:val="0"/>
        <w:spacing w:line="276" w:lineRule="auto"/>
        <w:ind w:left="2124" w:firstLine="708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75750B">
        <w:rPr>
          <w:rFonts w:ascii="Arial Narrow" w:hAnsi="Arial Narrow"/>
          <w:b/>
          <w:sz w:val="22"/>
          <w:szCs w:val="22"/>
        </w:rPr>
        <w:t>118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5A1CDC" w:rsidRPr="00794DBA">
        <w:rPr>
          <w:rFonts w:ascii="Arial Narrow" w:hAnsi="Arial Narrow"/>
          <w:b/>
          <w:sz w:val="22"/>
          <w:szCs w:val="22"/>
        </w:rPr>
        <w:t>2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  <w:r w:rsidR="00282C3C">
        <w:rPr>
          <w:rFonts w:ascii="Arial Narrow" w:hAnsi="Arial Narrow"/>
          <w:b/>
          <w:sz w:val="22"/>
          <w:szCs w:val="22"/>
        </w:rPr>
        <w:t xml:space="preserve">             </w:t>
      </w:r>
      <w:r w:rsidR="00282C3C">
        <w:rPr>
          <w:rFonts w:ascii="Arial Narrow" w:hAnsi="Arial Narrow"/>
          <w:b/>
          <w:sz w:val="22"/>
          <w:szCs w:val="22"/>
        </w:rPr>
        <w:tab/>
      </w:r>
      <w:r w:rsidR="00282C3C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794DBA">
        <w:rPr>
          <w:rFonts w:ascii="Arial Narrow" w:hAnsi="Arial Narrow"/>
          <w:sz w:val="22"/>
          <w:szCs w:val="22"/>
        </w:rPr>
        <w:t>dniu .............</w:t>
      </w:r>
      <w:r w:rsidR="0075750B">
        <w:rPr>
          <w:rFonts w:ascii="Arial Narrow" w:hAnsi="Arial Narrow"/>
          <w:sz w:val="22"/>
          <w:szCs w:val="22"/>
        </w:rPr>
        <w:t>........................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</w:t>
      </w:r>
      <w:proofErr w:type="gramEnd"/>
      <w:r w:rsidRPr="00794DBA">
        <w:rPr>
          <w:rFonts w:ascii="Arial Narrow" w:hAnsi="Arial Narrow"/>
          <w:sz w:val="22"/>
          <w:szCs w:val="22"/>
        </w:rPr>
        <w:t>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ul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reprezentowanym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przez:</w:t>
      </w:r>
    </w:p>
    <w:p w:rsidR="00C667D3" w:rsidRPr="00794DBA" w:rsidRDefault="0075750B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……………………………………………………………</w:t>
      </w:r>
      <w:r w:rsidR="00C667D3" w:rsidRPr="00794DBA">
        <w:rPr>
          <w:rFonts w:ascii="Arial Narrow" w:hAnsi="Arial Narrow"/>
          <w:b/>
          <w:sz w:val="22"/>
          <w:szCs w:val="22"/>
        </w:rPr>
        <w:t>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0E41BF" w:rsidRPr="00794DBA" w:rsidRDefault="000E41BF" w:rsidP="002728DE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794DBA">
        <w:rPr>
          <w:rFonts w:ascii="Arial Narrow" w:hAnsi="Arial Narrow"/>
          <w:sz w:val="22"/>
          <w:szCs w:val="22"/>
        </w:rPr>
        <w:t>w .........................., adres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................,..........  zarejestrowaną w Sądzie Rejonowym </w:t>
      </w:r>
      <w:r w:rsidR="002728DE">
        <w:rPr>
          <w:rFonts w:ascii="Arial Narrow" w:hAnsi="Arial Narrow"/>
          <w:sz w:val="22"/>
          <w:szCs w:val="22"/>
        </w:rPr>
        <w:br/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w …………..........……. , ……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Wydział Gospodarczy Krajowego Rejestru Sądowego pod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nr ......................./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wpisaną do CEIDG , NIP ........................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REGON .................., 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wysokość kapitału </w:t>
      </w:r>
      <w:proofErr w:type="gramStart"/>
      <w:r w:rsidRPr="00794DBA">
        <w:rPr>
          <w:rFonts w:ascii="Arial Narrow" w:hAnsi="Arial Narrow"/>
          <w:sz w:val="22"/>
          <w:szCs w:val="22"/>
        </w:rPr>
        <w:t>zakładowego ..........</w:t>
      </w:r>
      <w:proofErr w:type="gramEnd"/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proofErr w:type="gramStart"/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</w:t>
      </w:r>
      <w:proofErr w:type="gramEnd"/>
      <w:r w:rsidR="001E690C" w:rsidRPr="00794DBA">
        <w:rPr>
          <w:rFonts w:ascii="Arial Narrow" w:hAnsi="Arial Narrow"/>
          <w:b/>
          <w:sz w:val="22"/>
          <w:szCs w:val="22"/>
        </w:rPr>
        <w:t>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>z 11 września 2019 – Prawo Zamówień Publicznych (Dz. U. z 20</w:t>
      </w:r>
      <w:r w:rsidR="00772826">
        <w:rPr>
          <w:rFonts w:ascii="Arial Narrow" w:hAnsi="Arial Narrow"/>
          <w:sz w:val="22"/>
          <w:szCs w:val="22"/>
        </w:rPr>
        <w:t>2</w:t>
      </w:r>
      <w:bookmarkStart w:id="0" w:name="_GoBack"/>
      <w:bookmarkEnd w:id="0"/>
      <w:r w:rsidR="005A1CDC" w:rsidRPr="00794DBA">
        <w:rPr>
          <w:rFonts w:ascii="Arial Narrow" w:hAnsi="Arial Narrow"/>
          <w:sz w:val="22"/>
          <w:szCs w:val="22"/>
        </w:rPr>
        <w:t>2 r. poz. 1</w:t>
      </w:r>
      <w:r w:rsidR="00C377E4">
        <w:rPr>
          <w:rFonts w:ascii="Arial Narrow" w:hAnsi="Arial Narrow"/>
          <w:sz w:val="22"/>
          <w:szCs w:val="22"/>
        </w:rPr>
        <w:t>710 t.j.</w:t>
      </w:r>
      <w:r w:rsidR="005A1CDC" w:rsidRPr="00794DBA">
        <w:rPr>
          <w:rFonts w:ascii="Arial Narrow" w:hAnsi="Arial Narrow"/>
          <w:sz w:val="22"/>
          <w:szCs w:val="22"/>
        </w:rPr>
        <w:t xml:space="preserve">)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 xml:space="preserve">ybie </w:t>
      </w:r>
      <w:r w:rsidR="0075750B">
        <w:rPr>
          <w:rFonts w:ascii="Arial Narrow" w:hAnsi="Arial Narrow"/>
          <w:sz w:val="22"/>
          <w:szCs w:val="22"/>
        </w:rPr>
        <w:t>podstawowym bez negocjacji,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</w:t>
      </w:r>
      <w:r w:rsidR="0075750B">
        <w:rPr>
          <w:rFonts w:ascii="Arial Narrow" w:hAnsi="Arial Narrow"/>
          <w:sz w:val="22"/>
          <w:szCs w:val="22"/>
        </w:rPr>
        <w:t>275 pkt. 1</w:t>
      </w:r>
      <w:r w:rsidR="00A36431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="00A36431">
        <w:rPr>
          <w:rFonts w:ascii="Arial Narrow" w:hAnsi="Arial Narrow"/>
          <w:sz w:val="22"/>
          <w:szCs w:val="22"/>
        </w:rPr>
        <w:t>Pzp</w:t>
      </w:r>
      <w:proofErr w:type="spellEnd"/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75750B">
        <w:rPr>
          <w:rFonts w:ascii="Arial Narrow" w:hAnsi="Arial Narrow"/>
          <w:b/>
          <w:bCs/>
          <w:sz w:val="22"/>
          <w:szCs w:val="22"/>
        </w:rPr>
        <w:t>BZP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nr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794DBA">
        <w:rPr>
          <w:rFonts w:ascii="Arial Narrow" w:hAnsi="Arial Narrow"/>
          <w:b/>
          <w:bCs/>
          <w:sz w:val="22"/>
          <w:szCs w:val="22"/>
        </w:rPr>
        <w:t>……………..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proofErr w:type="gramStart"/>
      <w:r w:rsidR="00C44506" w:rsidRPr="00794DBA">
        <w:rPr>
          <w:rFonts w:ascii="Arial Narrow" w:hAnsi="Arial Narrow"/>
          <w:sz w:val="22"/>
          <w:szCs w:val="22"/>
        </w:rPr>
        <w:t>oraz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</w:t>
      </w:r>
      <w:proofErr w:type="gramStart"/>
      <w:r w:rsidR="00EA6804">
        <w:rPr>
          <w:rFonts w:ascii="Arial Narrow" w:hAnsi="Arial Narrow"/>
          <w:sz w:val="22"/>
          <w:szCs w:val="22"/>
        </w:rPr>
        <w:t>pl</w:t>
      </w:r>
      <w:proofErr w:type="gramEnd"/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</w:t>
      </w:r>
      <w:proofErr w:type="gramStart"/>
      <w:r w:rsidR="00C44506" w:rsidRPr="00794DBA">
        <w:rPr>
          <w:rFonts w:ascii="Arial Narrow" w:hAnsi="Arial Narrow"/>
          <w:sz w:val="22"/>
          <w:szCs w:val="22"/>
        </w:rPr>
        <w:t>siedzibie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Zamawiającego na </w:t>
      </w:r>
      <w:r w:rsidR="00A36431">
        <w:rPr>
          <w:rFonts w:ascii="Arial Narrow" w:hAnsi="Arial Narrow"/>
          <w:b/>
          <w:bCs/>
          <w:sz w:val="22"/>
          <w:szCs w:val="22"/>
        </w:rPr>
        <w:t xml:space="preserve">dostawę </w:t>
      </w:r>
      <w:r w:rsidR="0075750B">
        <w:rPr>
          <w:rFonts w:ascii="Arial Narrow" w:hAnsi="Arial Narrow"/>
          <w:b/>
          <w:bCs/>
          <w:sz w:val="22"/>
          <w:szCs w:val="22"/>
        </w:rPr>
        <w:t>cystoskopu giętkiego w ilości 10 kompletów</w:t>
      </w:r>
      <w:r w:rsidR="008C4564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75750B">
        <w:rPr>
          <w:rFonts w:ascii="Arial Narrow" w:hAnsi="Arial Narrow"/>
          <w:b/>
          <w:bCs/>
          <w:sz w:val="22"/>
          <w:szCs w:val="22"/>
        </w:rPr>
        <w:t>118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>/20</w:t>
      </w:r>
      <w:r w:rsidR="001E690C" w:rsidRPr="00794DBA">
        <w:rPr>
          <w:rFonts w:ascii="Arial Narrow" w:hAnsi="Arial Narrow"/>
          <w:b/>
          <w:bCs/>
          <w:sz w:val="22"/>
          <w:szCs w:val="22"/>
        </w:rPr>
        <w:t>2</w:t>
      </w:r>
      <w:r w:rsidR="00794DBA" w:rsidRPr="00794DBA">
        <w:rPr>
          <w:rFonts w:ascii="Arial Narrow" w:hAnsi="Arial Narrow"/>
          <w:b/>
          <w:bCs/>
          <w:sz w:val="22"/>
          <w:szCs w:val="22"/>
        </w:rPr>
        <w:t>2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umowy: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2728DE">
        <w:rPr>
          <w:rFonts w:ascii="Arial Narrow" w:hAnsi="Arial Narrow"/>
          <w:sz w:val="22"/>
          <w:szCs w:val="22"/>
        </w:rPr>
        <w:t>(</w:t>
      </w:r>
      <w:r w:rsidR="00A45BE0" w:rsidRPr="00794DBA">
        <w:rPr>
          <w:rFonts w:ascii="Arial Narrow" w:hAnsi="Arial Narrow"/>
          <w:sz w:val="22"/>
          <w:szCs w:val="22"/>
        </w:rPr>
        <w:t>słownie</w:t>
      </w:r>
      <w:proofErr w:type="gramEnd"/>
      <w:r w:rsidR="002728DE">
        <w:rPr>
          <w:rFonts w:ascii="Arial Narrow" w:hAnsi="Arial Narrow"/>
          <w:sz w:val="22"/>
          <w:szCs w:val="22"/>
        </w:rPr>
        <w:t>: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2728DE">
        <w:rPr>
          <w:rFonts w:ascii="Arial Narrow" w:hAnsi="Arial Narrow"/>
          <w:i/>
          <w:sz w:val="22"/>
          <w:szCs w:val="22"/>
        </w:rPr>
        <w:t>..................</w:t>
      </w:r>
      <w:r w:rsidR="0091668F" w:rsidRPr="002728DE">
        <w:rPr>
          <w:rFonts w:ascii="Arial Narrow" w:hAnsi="Arial Narrow"/>
          <w:i/>
          <w:sz w:val="22"/>
          <w:szCs w:val="22"/>
        </w:rPr>
        <w:t>....................................../100</w:t>
      </w:r>
      <w:r w:rsidR="002728DE">
        <w:rPr>
          <w:rFonts w:ascii="Arial Narrow" w:hAnsi="Arial Narrow"/>
          <w:i/>
          <w:sz w:val="22"/>
          <w:szCs w:val="22"/>
        </w:rPr>
        <w:t xml:space="preserve"> </w:t>
      </w:r>
      <w:proofErr w:type="gramStart"/>
      <w:r w:rsidR="002728DE">
        <w:rPr>
          <w:rFonts w:ascii="Arial Narrow" w:hAnsi="Arial Narrow"/>
          <w:i/>
          <w:sz w:val="22"/>
          <w:szCs w:val="22"/>
        </w:rPr>
        <w:t>zł</w:t>
      </w:r>
      <w:proofErr w:type="gramEnd"/>
      <w:r w:rsidR="002728DE">
        <w:rPr>
          <w:rFonts w:ascii="Arial Narrow" w:hAnsi="Arial Narrow"/>
          <w:i/>
          <w:sz w:val="22"/>
          <w:szCs w:val="22"/>
        </w:rPr>
        <w:t>).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DB3BBE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="00C44506"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="00C44506"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="00C44506" w:rsidRPr="00794DBA">
        <w:rPr>
          <w:rFonts w:ascii="Arial Narrow" w:hAnsi="Arial Narrow"/>
          <w:sz w:val="22"/>
          <w:szCs w:val="22"/>
        </w:rPr>
        <w:t xml:space="preserve">siedziby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="00C44506" w:rsidRPr="00794DBA">
        <w:rPr>
          <w:rFonts w:ascii="Arial Narrow" w:hAnsi="Arial Narrow"/>
          <w:sz w:val="22"/>
          <w:szCs w:val="22"/>
        </w:rPr>
        <w:t>(ul.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="00C44506"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="0005066F" w:rsidRPr="00794DBA">
        <w:rPr>
          <w:rFonts w:ascii="Arial Narrow" w:hAnsi="Arial Narrow"/>
          <w:b/>
          <w:sz w:val="22"/>
          <w:szCs w:val="22"/>
        </w:rPr>
        <w:t>dni</w:t>
      </w:r>
      <w:proofErr w:type="gramEnd"/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zamontowanie </w:t>
      </w:r>
      <w:r w:rsidR="00A36431">
        <w:rPr>
          <w:rFonts w:ascii="Arial Narrow" w:hAnsi="Arial Narrow"/>
          <w:sz w:val="22"/>
          <w:szCs w:val="22"/>
        </w:rPr>
        <w:br/>
        <w:t>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EE3C82">
        <w:rPr>
          <w:rFonts w:ascii="Arial Narrow" w:hAnsi="Arial Narrow"/>
          <w:sz w:val="22"/>
          <w:szCs w:val="22"/>
        </w:rPr>
        <w:t>urządzenia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</w:t>
      </w:r>
      <w:proofErr w:type="gramStart"/>
      <w:r w:rsidR="00794DBA">
        <w:rPr>
          <w:rFonts w:ascii="Arial Narrow" w:hAnsi="Arial Narrow"/>
          <w:sz w:val="22"/>
          <w:szCs w:val="22"/>
        </w:rPr>
        <w:t xml:space="preserve"> 7:00 do</w:t>
      </w:r>
      <w:proofErr w:type="gramEnd"/>
      <w:r w:rsidR="00794DBA">
        <w:rPr>
          <w:rFonts w:ascii="Arial Narrow" w:hAnsi="Arial Narrow"/>
          <w:sz w:val="22"/>
          <w:szCs w:val="22"/>
        </w:rPr>
        <w:t xml:space="preserve">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</w:t>
      </w:r>
      <w:r w:rsidR="0041533E" w:rsidRPr="00794DBA">
        <w:rPr>
          <w:rFonts w:ascii="Arial Narrow" w:hAnsi="Arial Narrow"/>
          <w:sz w:val="22"/>
          <w:szCs w:val="22"/>
        </w:rPr>
        <w:lastRenderedPageBreak/>
        <w:t xml:space="preserve">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i Naprawy Sprzętu</w:t>
      </w:r>
      <w:r w:rsidR="00573C96" w:rsidRPr="00794DBA">
        <w:rPr>
          <w:rFonts w:ascii="Arial Narrow" w:hAnsi="Arial Narrow"/>
          <w:sz w:val="22"/>
          <w:szCs w:val="22"/>
        </w:rPr>
        <w:t xml:space="preserve"> Medycznego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D91A25">
        <w:rPr>
          <w:rFonts w:ascii="Arial Narrow" w:hAnsi="Arial Narrow"/>
          <w:sz w:val="22"/>
          <w:szCs w:val="22"/>
        </w:rPr>
        <w:t>Robert Luther</w:t>
      </w:r>
      <w:r w:rsidR="00EA07A8">
        <w:rPr>
          <w:rFonts w:ascii="Arial Narrow" w:hAnsi="Arial Narrow"/>
          <w:sz w:val="22"/>
          <w:szCs w:val="22"/>
        </w:rPr>
        <w:t>, tel.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07707E" w:rsidRPr="00794DB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3A6E3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2728DE">
        <w:rPr>
          <w:rFonts w:ascii="Arial Narrow" w:hAnsi="Arial Narrow"/>
          <w:sz w:val="22"/>
          <w:szCs w:val="22"/>
        </w:rPr>
        <w:t>(</w:t>
      </w:r>
      <w:r w:rsidR="003400AB" w:rsidRPr="009A0B3D">
        <w:rPr>
          <w:rFonts w:ascii="Arial Narrow" w:hAnsi="Arial Narrow"/>
          <w:sz w:val="22"/>
          <w:szCs w:val="22"/>
        </w:rPr>
        <w:t xml:space="preserve">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  <w:r w:rsidR="006A127A">
        <w:rPr>
          <w:rFonts w:ascii="Arial Narrow" w:hAnsi="Arial Narrow"/>
          <w:sz w:val="22"/>
          <w:szCs w:val="22"/>
        </w:rPr>
        <w:t xml:space="preserve">Zamawiający zastrzega sobie możliwość </w:t>
      </w:r>
      <w:r w:rsidR="007F236B">
        <w:rPr>
          <w:rFonts w:ascii="Arial Narrow" w:hAnsi="Arial Narrow"/>
          <w:sz w:val="22"/>
          <w:szCs w:val="22"/>
        </w:rPr>
        <w:t xml:space="preserve">zażądania </w:t>
      </w:r>
      <w:r w:rsidR="006A127A">
        <w:rPr>
          <w:rFonts w:ascii="Arial Narrow" w:hAnsi="Arial Narrow"/>
          <w:sz w:val="22"/>
          <w:szCs w:val="22"/>
        </w:rPr>
        <w:t xml:space="preserve">drugiego szkolenia w trakcie użytkowania sprzętu.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</w:t>
      </w:r>
      <w:proofErr w:type="gramStart"/>
      <w:r w:rsidRPr="00794DBA">
        <w:rPr>
          <w:rFonts w:ascii="Arial Narrow" w:hAnsi="Arial Narrow"/>
          <w:b w:val="0"/>
          <w:i w:val="0"/>
          <w:sz w:val="22"/>
          <w:szCs w:val="22"/>
        </w:rPr>
        <w:t>pl</w:t>
      </w:r>
      <w:proofErr w:type="gramEnd"/>
      <w:r w:rsidRPr="00794DBA">
        <w:rPr>
          <w:rFonts w:ascii="Arial Narrow" w:hAnsi="Arial Narrow"/>
          <w:b w:val="0"/>
          <w:i w:val="0"/>
          <w:sz w:val="22"/>
          <w:szCs w:val="22"/>
        </w:rPr>
        <w:t xml:space="preserve">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</w:t>
      </w:r>
      <w:r w:rsidR="00C8071A">
        <w:rPr>
          <w:rFonts w:ascii="Arial Narrow" w:hAnsi="Arial Narrow"/>
          <w:sz w:val="22"/>
          <w:szCs w:val="22"/>
        </w:rPr>
        <w:t>ć</w:t>
      </w:r>
      <w:r w:rsidR="00A45BE0" w:rsidRPr="00794DBA">
        <w:rPr>
          <w:rFonts w:ascii="Arial Narrow" w:hAnsi="Arial Narrow"/>
          <w:sz w:val="22"/>
          <w:szCs w:val="22"/>
        </w:rPr>
        <w:t xml:space="preserve">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 xml:space="preserve">..-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miesięcznej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</w:t>
      </w:r>
      <w:proofErr w:type="gramStart"/>
      <w:r w:rsidRPr="00794DBA">
        <w:rPr>
          <w:rFonts w:ascii="Arial Narrow" w:hAnsi="Arial Narrow"/>
          <w:sz w:val="22"/>
          <w:szCs w:val="22"/>
        </w:rPr>
        <w:t>pism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lastRenderedPageBreak/>
        <w:t>2)</w:t>
      </w:r>
      <w:r w:rsidRPr="00794DBA">
        <w:rPr>
          <w:rFonts w:ascii="Arial Narrow" w:hAnsi="Arial Narrow"/>
          <w:sz w:val="22"/>
          <w:szCs w:val="22"/>
        </w:rPr>
        <w:tab/>
        <w:t>wszczęciu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>zawieszeniu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5)      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Wydziału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Zaopatrzenia Medycznego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b/>
          <w:bCs/>
          <w:sz w:val="22"/>
          <w:szCs w:val="22"/>
        </w:rPr>
        <w:t xml:space="preserve">ppłk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mgr farm.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ŻUKOWSKI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lub osoba go zastępująca</w:t>
      </w:r>
      <w:r w:rsidR="00F34A37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sz w:val="22"/>
          <w:szCs w:val="22"/>
        </w:rPr>
        <w:t>tel. 261 417</w:t>
      </w:r>
      <w:r w:rsidR="00DA0E23" w:rsidRPr="00794DBA">
        <w:rPr>
          <w:rFonts w:ascii="Arial Narrow" w:hAnsi="Arial Narrow"/>
          <w:sz w:val="22"/>
          <w:szCs w:val="22"/>
        </w:rPr>
        <w:t> </w:t>
      </w:r>
      <w:r w:rsidR="003922B4" w:rsidRPr="00794DBA">
        <w:rPr>
          <w:rFonts w:ascii="Arial Narrow" w:hAnsi="Arial Narrow"/>
          <w:sz w:val="22"/>
          <w:szCs w:val="22"/>
        </w:rPr>
        <w:t>38</w:t>
      </w:r>
      <w:r w:rsidR="00103490">
        <w:rPr>
          <w:rFonts w:ascii="Arial Narrow" w:hAnsi="Arial Narrow"/>
          <w:sz w:val="22"/>
          <w:szCs w:val="22"/>
        </w:rPr>
        <w:t>6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305B5E" w:rsidRPr="00794DBA">
        <w:rPr>
          <w:rFonts w:ascii="Arial Narrow" w:hAnsi="Arial Narrow"/>
          <w:sz w:val="22"/>
          <w:szCs w:val="22"/>
        </w:rPr>
        <w:t xml:space="preserve">lub 261 416 196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DA0E23" w:rsidRPr="00794DBA">
        <w:rPr>
          <w:rFonts w:ascii="Arial Narrow" w:hAnsi="Arial Narrow"/>
          <w:sz w:val="22"/>
          <w:szCs w:val="22"/>
        </w:rPr>
        <w:t>e-mail</w:t>
      </w:r>
      <w:proofErr w:type="gramEnd"/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DC070E" w:rsidRPr="00794DBA">
        <w:rPr>
          <w:rFonts w:ascii="Arial Narrow" w:hAnsi="Arial Narrow"/>
          <w:sz w:val="22"/>
          <w:szCs w:val="22"/>
        </w:rPr>
        <w:t xml:space="preserve"> </w:t>
      </w:r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wzmed@10wsk.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mil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pl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 xml:space="preserve"> </w:t>
      </w:r>
      <w:r w:rsidR="00C51311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 </w:t>
      </w:r>
    </w:p>
    <w:p w:rsidR="0015685F" w:rsidRDefault="0015685F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Wydziału Zaopatrzenia </w:t>
      </w:r>
      <w:r w:rsidR="00103490">
        <w:rPr>
          <w:rFonts w:ascii="Arial Narrow" w:hAnsi="Arial Narrow"/>
          <w:sz w:val="22"/>
          <w:szCs w:val="22"/>
        </w:rPr>
        <w:t xml:space="preserve">i Naprawy </w:t>
      </w:r>
      <w:r w:rsidRPr="00794DBA">
        <w:rPr>
          <w:rFonts w:ascii="Arial Narrow" w:hAnsi="Arial Narrow"/>
          <w:sz w:val="22"/>
          <w:szCs w:val="22"/>
        </w:rPr>
        <w:t>Sprzęt</w:t>
      </w:r>
      <w:r w:rsidR="00103490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Medyczn</w:t>
      </w:r>
      <w:r w:rsidR="00103490">
        <w:rPr>
          <w:rFonts w:ascii="Arial Narrow" w:hAnsi="Arial Narrow"/>
          <w:sz w:val="22"/>
          <w:szCs w:val="22"/>
        </w:rPr>
        <w:t>ego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lub 261 417 388;  </w:t>
      </w:r>
      <w:r w:rsidR="002B03FB">
        <w:rPr>
          <w:rFonts w:ascii="Arial Narrow" w:hAnsi="Arial Narrow"/>
          <w:sz w:val="22"/>
          <w:szCs w:val="22"/>
        </w:rPr>
        <w:t>e-mail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D91A25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91A25">
        <w:rPr>
          <w:rFonts w:ascii="Arial Narrow" w:hAnsi="Arial Narrow"/>
          <w:sz w:val="22"/>
          <w:szCs w:val="22"/>
        </w:rPr>
        <w:t>Luther</w:t>
      </w:r>
      <w:proofErr w:type="spellEnd"/>
      <w:r w:rsidR="00D91A25">
        <w:rPr>
          <w:rFonts w:ascii="Arial Narrow" w:hAnsi="Arial Narrow"/>
          <w:sz w:val="22"/>
          <w:szCs w:val="22"/>
        </w:rPr>
        <w:t xml:space="preserve">, </w:t>
      </w:r>
      <w:r>
        <w:rPr>
          <w:rFonts w:ascii="Arial Narrow" w:hAnsi="Arial Narrow"/>
          <w:sz w:val="22"/>
          <w:szCs w:val="22"/>
        </w:rPr>
        <w:t>tel. 261 416</w:t>
      </w:r>
      <w:r w:rsidR="002B03FB">
        <w:rPr>
          <w:rFonts w:ascii="Arial Narrow" w:hAnsi="Arial Narrow"/>
          <w:sz w:val="22"/>
          <w:szCs w:val="22"/>
        </w:rPr>
        <w:t> </w:t>
      </w:r>
      <w:r>
        <w:rPr>
          <w:rFonts w:ascii="Arial Narrow" w:hAnsi="Arial Narrow"/>
          <w:sz w:val="22"/>
          <w:szCs w:val="22"/>
        </w:rPr>
        <w:t>215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D91A25" w:rsidRPr="00F82FA9">
          <w:rPr>
            <w:rStyle w:val="Hipercze"/>
            <w:rFonts w:ascii="Arial Narrow" w:hAnsi="Arial Narrow"/>
            <w:sz w:val="22"/>
            <w:szCs w:val="22"/>
          </w:rPr>
          <w:t>robert.luther@10wsk.mil.pl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proofErr w:type="gramEnd"/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32290B">
        <w:rPr>
          <w:rFonts w:ascii="Arial Narrow" w:hAnsi="Arial Narrow"/>
          <w:bCs/>
          <w:sz w:val="22"/>
          <w:szCs w:val="22"/>
        </w:rPr>
        <w:t>podmiotu 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przedmiot zamówienia Zamawiający zapłaci kwotę w wysokości </w:t>
      </w:r>
      <w:r w:rsidRPr="002728DE">
        <w:rPr>
          <w:rFonts w:ascii="Arial Narrow" w:hAnsi="Arial Narrow"/>
          <w:b/>
          <w:sz w:val="22"/>
          <w:szCs w:val="22"/>
        </w:rPr>
        <w:t>brutto..................................</w:t>
      </w:r>
      <w:r w:rsidR="002728DE">
        <w:rPr>
          <w:rFonts w:ascii="Arial Narrow" w:hAnsi="Arial Narrow"/>
          <w:b/>
          <w:sz w:val="22"/>
          <w:szCs w:val="22"/>
        </w:rPr>
        <w:t xml:space="preserve"> </w:t>
      </w:r>
      <w:r w:rsidRPr="002728DE">
        <w:rPr>
          <w:rFonts w:ascii="Arial Narrow" w:hAnsi="Arial Narrow"/>
          <w:b/>
          <w:sz w:val="22"/>
          <w:szCs w:val="22"/>
        </w:rPr>
        <w:t>(</w:t>
      </w:r>
      <w:proofErr w:type="gramStart"/>
      <w:r w:rsidRPr="002728DE">
        <w:rPr>
          <w:rFonts w:ascii="Arial Narrow" w:hAnsi="Arial Narrow"/>
          <w:b/>
          <w:sz w:val="22"/>
          <w:szCs w:val="22"/>
        </w:rPr>
        <w:t>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proofErr w:type="gramEnd"/>
      <w:r>
        <w:rPr>
          <w:rFonts w:ascii="Arial Narrow" w:hAnsi="Arial Narrow"/>
          <w:sz w:val="22"/>
          <w:szCs w:val="22"/>
        </w:rPr>
        <w:t xml:space="preserve">w tym podatek VAT w </w:t>
      </w:r>
      <w:proofErr w:type="gramStart"/>
      <w:r>
        <w:rPr>
          <w:rFonts w:ascii="Arial Narrow" w:hAnsi="Arial Narrow"/>
          <w:sz w:val="22"/>
          <w:szCs w:val="22"/>
        </w:rPr>
        <w:t xml:space="preserve">wysokości ......%, tj. .......... </w:t>
      </w:r>
      <w:proofErr w:type="gramEnd"/>
      <w:r>
        <w:rPr>
          <w:rFonts w:ascii="Arial Narrow" w:hAnsi="Arial Narrow"/>
          <w:sz w:val="22"/>
          <w:szCs w:val="22"/>
        </w:rPr>
        <w:t>zł (słownie</w:t>
      </w:r>
      <w:r w:rsidR="002728DE">
        <w:rPr>
          <w:rFonts w:ascii="Arial Narrow" w:hAnsi="Arial Narrow"/>
          <w:sz w:val="22"/>
          <w:szCs w:val="22"/>
        </w:rPr>
        <w:t>:</w:t>
      </w:r>
      <w:r>
        <w:rPr>
          <w:rFonts w:ascii="Arial Narrow" w:hAnsi="Arial Narrow"/>
          <w:sz w:val="22"/>
          <w:szCs w:val="22"/>
        </w:rPr>
        <w:t xml:space="preserve"> </w:t>
      </w:r>
      <w:r w:rsidRPr="002728DE">
        <w:rPr>
          <w:rFonts w:ascii="Arial Narrow" w:hAnsi="Arial Narrow"/>
          <w:i/>
          <w:sz w:val="22"/>
          <w:szCs w:val="22"/>
        </w:rPr>
        <w:t>..............……………...</w:t>
      </w:r>
      <w:r>
        <w:rPr>
          <w:rFonts w:ascii="Arial Narrow" w:hAnsi="Arial Narrow"/>
          <w:sz w:val="22"/>
          <w:szCs w:val="22"/>
        </w:rPr>
        <w:t>)</w:t>
      </w:r>
      <w:r w:rsidR="002728DE">
        <w:rPr>
          <w:rFonts w:ascii="Arial Narrow" w:hAnsi="Arial Narrow"/>
          <w:sz w:val="22"/>
          <w:szCs w:val="22"/>
        </w:rPr>
        <w:t>,</w:t>
      </w:r>
      <w:r>
        <w:rPr>
          <w:rFonts w:ascii="Arial Narrow" w:hAnsi="Arial Narrow"/>
          <w:sz w:val="22"/>
          <w:szCs w:val="22"/>
        </w:rPr>
        <w:t xml:space="preserve"> </w:t>
      </w:r>
      <w:proofErr w:type="gramStart"/>
      <w:r>
        <w:rPr>
          <w:rFonts w:ascii="Arial Narrow" w:hAnsi="Arial Narrow"/>
          <w:sz w:val="22"/>
          <w:szCs w:val="22"/>
        </w:rPr>
        <w:t>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="002728DE">
        <w:rPr>
          <w:rFonts w:ascii="Arial Narrow" w:hAnsi="Arial Narrow"/>
          <w:sz w:val="22"/>
          <w:szCs w:val="22"/>
        </w:rPr>
        <w:t>...........……....... (</w:t>
      </w:r>
      <w:r>
        <w:rPr>
          <w:rFonts w:ascii="Arial Narrow" w:hAnsi="Arial Narrow"/>
          <w:sz w:val="22"/>
          <w:szCs w:val="22"/>
        </w:rPr>
        <w:t xml:space="preserve">słownie: </w:t>
      </w:r>
      <w:r w:rsidRPr="002728DE">
        <w:rPr>
          <w:rFonts w:ascii="Arial Narrow" w:hAnsi="Arial Narrow"/>
          <w:i/>
          <w:sz w:val="22"/>
          <w:szCs w:val="22"/>
        </w:rPr>
        <w:t>......................……………………….....</w:t>
      </w:r>
      <w:r>
        <w:rPr>
          <w:rFonts w:ascii="Arial Narrow" w:hAnsi="Arial Narrow"/>
          <w:sz w:val="22"/>
          <w:szCs w:val="22"/>
        </w:rPr>
        <w:t>).</w:t>
      </w:r>
      <w:proofErr w:type="gramEnd"/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</w:t>
      </w:r>
      <w:proofErr w:type="gramStart"/>
      <w:r w:rsidRPr="00794DBA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75750B" w:rsidRDefault="0075750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2728DE">
      <w:headerReference w:type="default" r:id="rId12"/>
      <w:footerReference w:type="even" r:id="rId13"/>
      <w:footerReference w:type="default" r:id="rId14"/>
      <w:pgSz w:w="11906" w:h="16838"/>
      <w:pgMar w:top="1560" w:right="1151" w:bottom="1135" w:left="1151" w:header="426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0F4E" w:rsidRDefault="00100F4E">
      <w:r>
        <w:separator/>
      </w:r>
    </w:p>
  </w:endnote>
  <w:endnote w:type="continuationSeparator" w:id="0">
    <w:p w:rsidR="00100F4E" w:rsidRDefault="00100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772826">
      <w:rPr>
        <w:rFonts w:ascii="Arial Narrow" w:hAnsi="Arial Narrow"/>
        <w:noProof/>
        <w:sz w:val="22"/>
      </w:rPr>
      <w:t>1</w:t>
    </w:r>
    <w:r w:rsidRPr="00CF57F2">
      <w:rPr>
        <w:rFonts w:ascii="Arial Narrow" w:hAnsi="Arial Narrow"/>
        <w:sz w:val="22"/>
      </w:rPr>
      <w:fldChar w:fldCharType="end"/>
    </w:r>
  </w:p>
  <w:p w:rsidR="00256C58" w:rsidRPr="00CF57F2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2728DE">
      <w:rPr>
        <w:rFonts w:ascii="Arial Narrow" w:hAnsi="Arial Narrow"/>
        <w:sz w:val="20"/>
      </w:rPr>
      <w:t>A. Przykłota - t</w:t>
    </w:r>
    <w:r w:rsidR="00256C58">
      <w:rPr>
        <w:rFonts w:ascii="Arial Narrow" w:hAnsi="Arial Narrow"/>
        <w:sz w:val="20"/>
      </w:rPr>
      <w:t xml:space="preserve">el. 261 417 </w:t>
    </w:r>
    <w:r w:rsidR="007F236B">
      <w:rPr>
        <w:rFonts w:ascii="Arial Narrow" w:hAnsi="Arial Narrow"/>
        <w:sz w:val="20"/>
      </w:rPr>
      <w:t>449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0F4E" w:rsidRDefault="00100F4E">
      <w:r>
        <w:separator/>
      </w:r>
    </w:p>
  </w:footnote>
  <w:footnote w:type="continuationSeparator" w:id="0">
    <w:p w:rsidR="00100F4E" w:rsidRDefault="00100F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772826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22764175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proofErr w:type="gramStart"/>
          <w:r w:rsidRPr="0016373B">
            <w:rPr>
              <w:rFonts w:ascii="Arial Narrow" w:hAnsi="Arial Narrow"/>
              <w:bCs/>
              <w:i/>
              <w:sz w:val="20"/>
            </w:rPr>
            <w:t>Umowa  na</w:t>
          </w:r>
          <w:proofErr w:type="gramEnd"/>
          <w:r w:rsidRPr="0016373B">
            <w:rPr>
              <w:rFonts w:ascii="Arial Narrow" w:hAnsi="Arial Narrow"/>
              <w:bCs/>
              <w:i/>
              <w:sz w:val="20"/>
            </w:rPr>
            <w:t xml:space="preserve"> dostawę 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Pr="002728DE" w:rsidRDefault="0075750B" w:rsidP="002728DE">
    <w:pPr>
      <w:overflowPunct w:val="0"/>
      <w:autoSpaceDE w:val="0"/>
      <w:autoSpaceDN w:val="0"/>
      <w:adjustRightInd w:val="0"/>
      <w:spacing w:line="276" w:lineRule="auto"/>
      <w:ind w:left="2124" w:firstLine="708"/>
      <w:jc w:val="right"/>
      <w:rPr>
        <w:rFonts w:ascii="Arial Narrow" w:hAnsi="Arial Narrow"/>
        <w:sz w:val="22"/>
        <w:szCs w:val="22"/>
      </w:rPr>
    </w:pPr>
    <w:r>
      <w:rPr>
        <w:rFonts w:ascii="Arial Narrow" w:hAnsi="Arial Narrow"/>
        <w:sz w:val="22"/>
        <w:szCs w:val="22"/>
      </w:rPr>
      <w:t>Załącznik nr 6</w:t>
    </w:r>
    <w:r w:rsidR="002728DE">
      <w:rPr>
        <w:rFonts w:ascii="Arial Narrow" w:hAnsi="Arial Narrow"/>
        <w:sz w:val="22"/>
        <w:szCs w:val="22"/>
      </w:rPr>
      <w:t xml:space="preserve">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6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4"/>
  </w:num>
  <w:num w:numId="9">
    <w:abstractNumId w:val="15"/>
  </w:num>
  <w:num w:numId="10">
    <w:abstractNumId w:val="13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5A3F"/>
    <w:rsid w:val="0004104B"/>
    <w:rsid w:val="000436F1"/>
    <w:rsid w:val="0005066F"/>
    <w:rsid w:val="00052F18"/>
    <w:rsid w:val="0007707E"/>
    <w:rsid w:val="000A023F"/>
    <w:rsid w:val="000B44C8"/>
    <w:rsid w:val="000C5359"/>
    <w:rsid w:val="000C7023"/>
    <w:rsid w:val="000E37D9"/>
    <w:rsid w:val="000E41BF"/>
    <w:rsid w:val="000E68F9"/>
    <w:rsid w:val="00100F4E"/>
    <w:rsid w:val="001020C2"/>
    <w:rsid w:val="00103490"/>
    <w:rsid w:val="0011172B"/>
    <w:rsid w:val="0012147B"/>
    <w:rsid w:val="00124129"/>
    <w:rsid w:val="0012790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A4C25"/>
    <w:rsid w:val="001C4A70"/>
    <w:rsid w:val="001C7A44"/>
    <w:rsid w:val="001D2C3A"/>
    <w:rsid w:val="001D70B4"/>
    <w:rsid w:val="001E690C"/>
    <w:rsid w:val="001F1381"/>
    <w:rsid w:val="001F345A"/>
    <w:rsid w:val="001F756E"/>
    <w:rsid w:val="00223CA2"/>
    <w:rsid w:val="0023286E"/>
    <w:rsid w:val="00251AB4"/>
    <w:rsid w:val="00256C58"/>
    <w:rsid w:val="002728DE"/>
    <w:rsid w:val="00282C3C"/>
    <w:rsid w:val="00286346"/>
    <w:rsid w:val="002A08F4"/>
    <w:rsid w:val="002A70E3"/>
    <w:rsid w:val="002A7C54"/>
    <w:rsid w:val="002B03FB"/>
    <w:rsid w:val="002B40B9"/>
    <w:rsid w:val="002D645D"/>
    <w:rsid w:val="002E6FE5"/>
    <w:rsid w:val="00304671"/>
    <w:rsid w:val="003053D1"/>
    <w:rsid w:val="00305B5E"/>
    <w:rsid w:val="0032290B"/>
    <w:rsid w:val="0033131D"/>
    <w:rsid w:val="003400AB"/>
    <w:rsid w:val="003515F1"/>
    <w:rsid w:val="00352353"/>
    <w:rsid w:val="00366C6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63914"/>
    <w:rsid w:val="0047447E"/>
    <w:rsid w:val="00483275"/>
    <w:rsid w:val="004835DA"/>
    <w:rsid w:val="00485ACB"/>
    <w:rsid w:val="00487447"/>
    <w:rsid w:val="00496987"/>
    <w:rsid w:val="004B303B"/>
    <w:rsid w:val="004B319F"/>
    <w:rsid w:val="004B359B"/>
    <w:rsid w:val="004C017D"/>
    <w:rsid w:val="004D450A"/>
    <w:rsid w:val="004E3895"/>
    <w:rsid w:val="00515CA8"/>
    <w:rsid w:val="00515EFE"/>
    <w:rsid w:val="00517B23"/>
    <w:rsid w:val="005365A7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5750B"/>
    <w:rsid w:val="007600EE"/>
    <w:rsid w:val="00772826"/>
    <w:rsid w:val="00780B84"/>
    <w:rsid w:val="00785629"/>
    <w:rsid w:val="00794DBA"/>
    <w:rsid w:val="007A5299"/>
    <w:rsid w:val="007C0360"/>
    <w:rsid w:val="007C1B5F"/>
    <w:rsid w:val="007E1F35"/>
    <w:rsid w:val="007E5D1D"/>
    <w:rsid w:val="007F1836"/>
    <w:rsid w:val="007F236B"/>
    <w:rsid w:val="0084597D"/>
    <w:rsid w:val="00847BF4"/>
    <w:rsid w:val="00863720"/>
    <w:rsid w:val="008766F6"/>
    <w:rsid w:val="00881EDF"/>
    <w:rsid w:val="00883E71"/>
    <w:rsid w:val="0089288C"/>
    <w:rsid w:val="0089694B"/>
    <w:rsid w:val="008C4564"/>
    <w:rsid w:val="008C7E8A"/>
    <w:rsid w:val="008D3D17"/>
    <w:rsid w:val="008D3F05"/>
    <w:rsid w:val="008D4870"/>
    <w:rsid w:val="008D4F32"/>
    <w:rsid w:val="008E2681"/>
    <w:rsid w:val="008F30D4"/>
    <w:rsid w:val="008F399B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BF1F57"/>
    <w:rsid w:val="00C1010B"/>
    <w:rsid w:val="00C16A0A"/>
    <w:rsid w:val="00C172D3"/>
    <w:rsid w:val="00C25864"/>
    <w:rsid w:val="00C27287"/>
    <w:rsid w:val="00C27F31"/>
    <w:rsid w:val="00C377E4"/>
    <w:rsid w:val="00C44506"/>
    <w:rsid w:val="00C51311"/>
    <w:rsid w:val="00C667D3"/>
    <w:rsid w:val="00C71E04"/>
    <w:rsid w:val="00C77CB4"/>
    <w:rsid w:val="00C8071A"/>
    <w:rsid w:val="00C8686F"/>
    <w:rsid w:val="00C93C50"/>
    <w:rsid w:val="00CA19A6"/>
    <w:rsid w:val="00CA6849"/>
    <w:rsid w:val="00CB0513"/>
    <w:rsid w:val="00CC5AE5"/>
    <w:rsid w:val="00CD062B"/>
    <w:rsid w:val="00CF57F2"/>
    <w:rsid w:val="00CF7B6D"/>
    <w:rsid w:val="00D00072"/>
    <w:rsid w:val="00D02363"/>
    <w:rsid w:val="00D23104"/>
    <w:rsid w:val="00D306DA"/>
    <w:rsid w:val="00D30BF6"/>
    <w:rsid w:val="00D448BC"/>
    <w:rsid w:val="00D4684F"/>
    <w:rsid w:val="00D51AAD"/>
    <w:rsid w:val="00D6017B"/>
    <w:rsid w:val="00D87DEA"/>
    <w:rsid w:val="00D91A25"/>
    <w:rsid w:val="00DA0D0D"/>
    <w:rsid w:val="00DA0E23"/>
    <w:rsid w:val="00DA4EF2"/>
    <w:rsid w:val="00DB06DA"/>
    <w:rsid w:val="00DB3BBE"/>
    <w:rsid w:val="00DC070E"/>
    <w:rsid w:val="00DC1D49"/>
    <w:rsid w:val="00DE0EFB"/>
    <w:rsid w:val="00DE76D3"/>
    <w:rsid w:val="00E11295"/>
    <w:rsid w:val="00E149B5"/>
    <w:rsid w:val="00E15986"/>
    <w:rsid w:val="00E4148E"/>
    <w:rsid w:val="00E52D29"/>
    <w:rsid w:val="00E64818"/>
    <w:rsid w:val="00E71AB8"/>
    <w:rsid w:val="00E723D5"/>
    <w:rsid w:val="00E85CD6"/>
    <w:rsid w:val="00E9763B"/>
    <w:rsid w:val="00EA07A8"/>
    <w:rsid w:val="00EA11B9"/>
    <w:rsid w:val="00EA6804"/>
    <w:rsid w:val="00EC595B"/>
    <w:rsid w:val="00ED0D14"/>
    <w:rsid w:val="00EE32B1"/>
    <w:rsid w:val="00EE3C82"/>
    <w:rsid w:val="00F020F9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obert.luther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42E0E-B037-475D-A524-2F5F0EB16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5</Pages>
  <Words>1815</Words>
  <Characters>12046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13834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6</cp:revision>
  <cp:lastPrinted>2022-06-23T10:47:00Z</cp:lastPrinted>
  <dcterms:created xsi:type="dcterms:W3CDTF">2022-06-28T06:01:00Z</dcterms:created>
  <dcterms:modified xsi:type="dcterms:W3CDTF">2022-08-23T10:50:00Z</dcterms:modified>
</cp:coreProperties>
</file>