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C17" w:rsidRPr="00483C17" w:rsidRDefault="00E6753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Załącznik nr 10</w:t>
      </w:r>
      <w:r w:rsidR="00483C17">
        <w:rPr>
          <w:rFonts w:ascii="Arial Narrow" w:hAnsi="Arial Narrow"/>
          <w:sz w:val="22"/>
          <w:szCs w:val="22"/>
        </w:rPr>
        <w:t xml:space="preserve"> do SWZ</w:t>
      </w:r>
    </w:p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ED3394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0806CA" w:rsidRDefault="000806C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ED3394">
        <w:rPr>
          <w:rFonts w:ascii="Arial Narrow" w:hAnsi="Arial Narrow"/>
          <w:sz w:val="22"/>
          <w:szCs w:val="22"/>
        </w:rPr>
        <w:t>2</w:t>
      </w:r>
      <w:r w:rsidR="00DC070E" w:rsidRPr="00C172D3">
        <w:rPr>
          <w:rFonts w:ascii="Arial Narrow" w:hAnsi="Arial Narrow"/>
          <w:sz w:val="22"/>
          <w:szCs w:val="22"/>
        </w:rPr>
        <w:t>r</w:t>
      </w:r>
      <w:proofErr w:type="gramEnd"/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E3A34">
        <w:rPr>
          <w:rFonts w:ascii="Arial Narrow" w:hAnsi="Arial Narrow"/>
          <w:b/>
          <w:sz w:val="22"/>
          <w:szCs w:val="22"/>
        </w:rPr>
        <w:t>w</w:t>
      </w:r>
      <w:proofErr w:type="gramEnd"/>
      <w:r w:rsidRPr="006E3A34">
        <w:rPr>
          <w:rFonts w:ascii="Arial Narrow" w:hAnsi="Arial Narrow"/>
          <w:b/>
          <w:sz w:val="22"/>
          <w:szCs w:val="22"/>
        </w:rPr>
        <w:t xml:space="preserve">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0806CA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 xml:space="preserve">ul. Powstańców Warszawy 5, 85-681 Bydgoszcz, wpisanym do rejestru stowarzyszeń , innych organizacji </w:t>
      </w:r>
      <w:proofErr w:type="gramStart"/>
      <w:r w:rsidRPr="006E3A34">
        <w:rPr>
          <w:rFonts w:ascii="Arial Narrow" w:hAnsi="Arial Narrow"/>
          <w:sz w:val="22"/>
          <w:szCs w:val="22"/>
        </w:rPr>
        <w:t>społecznych</w:t>
      </w:r>
      <w:r w:rsidR="000806CA">
        <w:rPr>
          <w:rFonts w:ascii="Arial Narrow" w:hAnsi="Arial Narrow"/>
          <w:sz w:val="22"/>
          <w:szCs w:val="22"/>
        </w:rPr>
        <w:t xml:space="preserve"> </w:t>
      </w:r>
      <w:r w:rsidRPr="006E3A34">
        <w:rPr>
          <w:rFonts w:ascii="Arial Narrow" w:hAnsi="Arial Narrow"/>
          <w:sz w:val="22"/>
          <w:szCs w:val="22"/>
        </w:rPr>
        <w:t xml:space="preserve"> i</w:t>
      </w:r>
      <w:proofErr w:type="gramEnd"/>
      <w:r w:rsidRPr="006E3A34">
        <w:rPr>
          <w:rFonts w:ascii="Arial Narrow" w:hAnsi="Arial Narrow"/>
          <w:sz w:val="22"/>
          <w:szCs w:val="22"/>
        </w:rPr>
        <w:t xml:space="preserve">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 xml:space="preserve">w Bydgoszczy XIII Wydział Gospodarczy Krajowego Rejestru Sądowego pod </w:t>
      </w:r>
      <w:r w:rsidR="000806CA">
        <w:rPr>
          <w:rFonts w:ascii="Arial Narrow" w:hAnsi="Arial Narrow"/>
          <w:sz w:val="22"/>
          <w:szCs w:val="22"/>
        </w:rPr>
        <w:br/>
      </w:r>
      <w:r w:rsidRPr="001F2F2F">
        <w:rPr>
          <w:rFonts w:ascii="Arial Narrow" w:hAnsi="Arial Narrow"/>
          <w:sz w:val="22"/>
          <w:szCs w:val="22"/>
        </w:rPr>
        <w:t>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</w:p>
    <w:p w:rsidR="00D57E39" w:rsidRPr="006E3A34" w:rsidRDefault="006E3A34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1F2F2F">
        <w:rPr>
          <w:rFonts w:ascii="Arial Narrow" w:hAnsi="Arial Narrow"/>
          <w:sz w:val="22"/>
          <w:szCs w:val="22"/>
        </w:rPr>
        <w:t>przez :</w:t>
      </w:r>
      <w:proofErr w:type="gramEnd"/>
    </w:p>
    <w:p w:rsidR="000806CA" w:rsidRDefault="000806C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C172D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</w:t>
      </w:r>
      <w:proofErr w:type="gramStart"/>
      <w:r w:rsidRPr="000E41BF">
        <w:rPr>
          <w:rFonts w:ascii="Arial Narrow" w:hAnsi="Arial Narrow"/>
          <w:sz w:val="22"/>
          <w:szCs w:val="20"/>
        </w:rPr>
        <w:t>w .........................., adres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................,..........  zarejestrowaną w Sądzie Rejonowym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w …………..........……. , ……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Wydział </w:t>
      </w:r>
      <w:proofErr w:type="gramStart"/>
      <w:r w:rsidRPr="000E41BF">
        <w:rPr>
          <w:rFonts w:ascii="Arial Narrow" w:hAnsi="Arial Narrow"/>
          <w:sz w:val="22"/>
          <w:szCs w:val="20"/>
        </w:rPr>
        <w:t>Gospodarczy  Krajowego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REGON .................., 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 xml:space="preserve">wysokość kapitału </w:t>
      </w:r>
      <w:proofErr w:type="gramStart"/>
      <w:r w:rsidRPr="000E41BF">
        <w:rPr>
          <w:rFonts w:ascii="Arial Narrow" w:hAnsi="Arial Narrow"/>
          <w:sz w:val="22"/>
          <w:szCs w:val="20"/>
        </w:rPr>
        <w:t>zakładowego ..........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C172D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C172D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Pr="00ED3394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ED3394">
        <w:rPr>
          <w:sz w:val="22"/>
        </w:rPr>
        <w:t>Działając na podstawie Ustawy z 11 września 2019 – Prawo Zamówień Publicznych</w:t>
      </w:r>
      <w:r w:rsidR="006B683B" w:rsidRPr="00ED3394">
        <w:rPr>
          <w:sz w:val="22"/>
        </w:rPr>
        <w:t xml:space="preserve"> </w:t>
      </w:r>
      <w:r w:rsidRPr="00ED3394">
        <w:rPr>
          <w:sz w:val="22"/>
        </w:rPr>
        <w:t>(</w:t>
      </w:r>
      <w:r w:rsidR="001909F1">
        <w:rPr>
          <w:sz w:val="22"/>
        </w:rPr>
        <w:t xml:space="preserve">t.j. </w:t>
      </w:r>
      <w:r w:rsidRPr="00ED3394">
        <w:rPr>
          <w:sz w:val="22"/>
        </w:rPr>
        <w:t xml:space="preserve">Dz. U. </w:t>
      </w:r>
      <w:r w:rsidR="00ED3394" w:rsidRPr="00ED3394">
        <w:rPr>
          <w:sz w:val="22"/>
        </w:rPr>
        <w:t>z 202</w:t>
      </w:r>
      <w:r w:rsidR="001909F1">
        <w:rPr>
          <w:sz w:val="22"/>
        </w:rPr>
        <w:t>2</w:t>
      </w:r>
      <w:r w:rsidR="00ED3394" w:rsidRPr="00ED3394">
        <w:rPr>
          <w:sz w:val="22"/>
        </w:rPr>
        <w:t xml:space="preserve"> r. </w:t>
      </w:r>
      <w:r w:rsidRPr="00ED3394">
        <w:rPr>
          <w:sz w:val="22"/>
        </w:rPr>
        <w:t xml:space="preserve">poz. </w:t>
      </w:r>
      <w:r w:rsidR="001909F1">
        <w:rPr>
          <w:sz w:val="22"/>
        </w:rPr>
        <w:t>1710)</w:t>
      </w:r>
      <w:r w:rsidRPr="00ED3394">
        <w:rPr>
          <w:sz w:val="22"/>
        </w:rPr>
        <w:t xml:space="preserve"> w trybie</w:t>
      </w:r>
      <w:r w:rsidR="00C8408B" w:rsidRPr="00ED3394">
        <w:rPr>
          <w:sz w:val="22"/>
        </w:rPr>
        <w:t xml:space="preserve"> podstawowym</w:t>
      </w:r>
      <w:r w:rsidRPr="00ED3394">
        <w:rPr>
          <w:sz w:val="22"/>
        </w:rPr>
        <w:t xml:space="preserve">, o którym mowa w art. </w:t>
      </w:r>
      <w:r w:rsidR="00C8408B" w:rsidRPr="00ED3394">
        <w:rPr>
          <w:sz w:val="22"/>
        </w:rPr>
        <w:t>275 pkt. 1</w:t>
      </w:r>
      <w:r w:rsidR="002E177B" w:rsidRPr="00ED3394">
        <w:rPr>
          <w:sz w:val="22"/>
        </w:rPr>
        <w:t xml:space="preserve"> </w:t>
      </w:r>
      <w:r w:rsidR="00ED3394" w:rsidRPr="00ED3394">
        <w:rPr>
          <w:sz w:val="22"/>
        </w:rPr>
        <w:t>u</w:t>
      </w:r>
      <w:r w:rsidRPr="00ED3394">
        <w:rPr>
          <w:sz w:val="22"/>
        </w:rPr>
        <w:t xml:space="preserve">stawy ogłoszonym </w:t>
      </w:r>
      <w:proofErr w:type="gramStart"/>
      <w:r w:rsidRPr="00ED3394">
        <w:rPr>
          <w:sz w:val="22"/>
        </w:rPr>
        <w:t xml:space="preserve">w  </w:t>
      </w:r>
      <w:r w:rsidR="00C8408B" w:rsidRPr="00ED3394">
        <w:rPr>
          <w:sz w:val="22"/>
        </w:rPr>
        <w:t>BZP</w:t>
      </w:r>
      <w:proofErr w:type="gramEnd"/>
      <w:r w:rsidR="00C8408B" w:rsidRPr="00ED3394">
        <w:rPr>
          <w:sz w:val="22"/>
        </w:rPr>
        <w:t xml:space="preserve"> </w:t>
      </w:r>
      <w:r w:rsidRPr="00ED3394">
        <w:rPr>
          <w:sz w:val="22"/>
        </w:rPr>
        <w:t xml:space="preserve"> …………......… </w:t>
      </w:r>
      <w:proofErr w:type="gramStart"/>
      <w:r w:rsidRPr="00ED3394">
        <w:rPr>
          <w:sz w:val="22"/>
        </w:rPr>
        <w:t>data</w:t>
      </w:r>
      <w:proofErr w:type="gramEnd"/>
      <w:r w:rsidRPr="00ED3394">
        <w:rPr>
          <w:sz w:val="22"/>
        </w:rPr>
        <w:t xml:space="preserve"> publikacji ……………… na</w:t>
      </w:r>
      <w:r w:rsidR="000210F0" w:rsidRPr="00ED3394">
        <w:rPr>
          <w:sz w:val="22"/>
        </w:rPr>
        <w:t xml:space="preserve"> </w:t>
      </w:r>
      <w:r w:rsidR="00ED3394" w:rsidRPr="00ED3394">
        <w:rPr>
          <w:b/>
          <w:sz w:val="22"/>
        </w:rPr>
        <w:t>dostawy materiałów budowlanych</w:t>
      </w:r>
      <w:r w:rsidR="00E67539">
        <w:rPr>
          <w:b/>
          <w:sz w:val="22"/>
        </w:rPr>
        <w:t xml:space="preserve">, </w:t>
      </w:r>
      <w:r w:rsidR="00ED3394" w:rsidRPr="00ED3394">
        <w:rPr>
          <w:b/>
          <w:sz w:val="22"/>
        </w:rPr>
        <w:t>akcesori</w:t>
      </w:r>
      <w:r w:rsidR="001E618E">
        <w:rPr>
          <w:b/>
          <w:sz w:val="22"/>
        </w:rPr>
        <w:t>ów</w:t>
      </w:r>
      <w:r w:rsidR="00ED3394" w:rsidRPr="00ED3394">
        <w:rPr>
          <w:b/>
          <w:sz w:val="22"/>
        </w:rPr>
        <w:t xml:space="preserve"> meblowych oraz filtrów HEPA </w:t>
      </w:r>
      <w:r w:rsidR="00ED3394" w:rsidRPr="00ED3394">
        <w:rPr>
          <w:b/>
          <w:bCs/>
          <w:sz w:val="22"/>
        </w:rPr>
        <w:t xml:space="preserve">- sprawa </w:t>
      </w:r>
      <w:r w:rsidR="00E67539">
        <w:rPr>
          <w:b/>
          <w:bCs/>
          <w:sz w:val="22"/>
        </w:rPr>
        <w:t>133</w:t>
      </w:r>
      <w:r w:rsidR="00ED3394" w:rsidRPr="00ED3394">
        <w:rPr>
          <w:b/>
          <w:bCs/>
          <w:sz w:val="22"/>
        </w:rPr>
        <w:t>/2022</w:t>
      </w:r>
      <w:r w:rsidR="00ED3394" w:rsidRPr="00ED3394">
        <w:rPr>
          <w:sz w:val="22"/>
        </w:rPr>
        <w:t xml:space="preserve"> </w:t>
      </w:r>
      <w:r w:rsidRPr="00ED3394">
        <w:rPr>
          <w:sz w:val="22"/>
        </w:rPr>
        <w:t xml:space="preserve">dokonał wyboru </w:t>
      </w:r>
      <w:r w:rsidRPr="00ED3394">
        <w:rPr>
          <w:b/>
          <w:sz w:val="22"/>
        </w:rPr>
        <w:t xml:space="preserve">Wykonawcy </w:t>
      </w:r>
      <w:r w:rsidRPr="00ED3394">
        <w:rPr>
          <w:sz w:val="22"/>
        </w:rPr>
        <w:t xml:space="preserve">w celu realizacji ww. dostaw na rzecz </w:t>
      </w:r>
      <w:r w:rsidRPr="00ED3394">
        <w:rPr>
          <w:b/>
          <w:sz w:val="22"/>
        </w:rPr>
        <w:t>Zamawiającego.</w:t>
      </w:r>
    </w:p>
    <w:p w:rsidR="00D57E39" w:rsidRPr="004B0F2A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</w:t>
      </w:r>
      <w:r w:rsidR="00F65AC5">
        <w:rPr>
          <w:sz w:val="22"/>
        </w:rPr>
        <w:t xml:space="preserve"> umowy określa </w:t>
      </w:r>
      <w:r w:rsidR="00B137A5">
        <w:rPr>
          <w:sz w:val="22"/>
        </w:rPr>
        <w:t>z</w:t>
      </w:r>
      <w:r w:rsidR="00F65AC5">
        <w:rPr>
          <w:sz w:val="22"/>
        </w:rPr>
        <w:t xml:space="preserve">ałącznik nr 1 </w:t>
      </w:r>
      <w:r w:rsidRPr="00D57E39">
        <w:rPr>
          <w:sz w:val="22"/>
        </w:rPr>
        <w:t>do umowy określon</w:t>
      </w:r>
      <w:r w:rsidR="00B137A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ED3394" w:rsidRPr="00ED3394" w:rsidRDefault="00ED3394" w:rsidP="00ED3394">
      <w:pPr>
        <w:pStyle w:val="Tekstpodstawowywcity"/>
        <w:numPr>
          <w:ilvl w:val="0"/>
          <w:numId w:val="1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Pr="00ED3394">
        <w:rPr>
          <w:rFonts w:ascii="Arial Narrow" w:hAnsi="Arial Narrow"/>
          <w:sz w:val="22"/>
          <w:szCs w:val="22"/>
        </w:rPr>
        <w:t>Wartość umowy brutto: ………………...………PLN ( słownie</w:t>
      </w:r>
      <w:proofErr w:type="gramStart"/>
      <w:r w:rsidRPr="00ED3394">
        <w:rPr>
          <w:rFonts w:ascii="Arial Narrow" w:hAnsi="Arial Narrow"/>
          <w:sz w:val="22"/>
          <w:szCs w:val="22"/>
        </w:rPr>
        <w:t>:……………………………………), w</w:t>
      </w:r>
      <w:proofErr w:type="gramEnd"/>
      <w:r w:rsidRPr="00ED3394">
        <w:rPr>
          <w:rFonts w:ascii="Arial Narrow" w:hAnsi="Arial Narrow"/>
          <w:sz w:val="22"/>
          <w:szCs w:val="22"/>
        </w:rPr>
        <w:t xml:space="preserve"> tym podatek VAT w wysokości ....%, </w:t>
      </w:r>
      <w:proofErr w:type="gramStart"/>
      <w:r w:rsidRPr="00ED3394">
        <w:rPr>
          <w:rFonts w:ascii="Arial Narrow" w:hAnsi="Arial Narrow"/>
          <w:sz w:val="22"/>
          <w:szCs w:val="22"/>
        </w:rPr>
        <w:t xml:space="preserve">tj. .......... </w:t>
      </w:r>
      <w:proofErr w:type="gramEnd"/>
      <w:r w:rsidRPr="00ED3394">
        <w:rPr>
          <w:rFonts w:ascii="Arial Narrow" w:hAnsi="Arial Narrow"/>
          <w:sz w:val="22"/>
          <w:szCs w:val="22"/>
        </w:rPr>
        <w:t>zł (słownie</w:t>
      </w:r>
      <w:r>
        <w:rPr>
          <w:rFonts w:ascii="Arial Narrow" w:hAnsi="Arial Narrow"/>
          <w:sz w:val="22"/>
          <w:szCs w:val="22"/>
        </w:rPr>
        <w:t>:</w:t>
      </w:r>
      <w:r w:rsidRPr="00ED3394">
        <w:rPr>
          <w:rFonts w:ascii="Arial Narrow" w:hAnsi="Arial Narrow"/>
          <w:sz w:val="22"/>
          <w:szCs w:val="22"/>
        </w:rPr>
        <w:t xml:space="preserve"> .....……</w:t>
      </w:r>
      <w:r>
        <w:rPr>
          <w:rFonts w:ascii="Arial Narrow" w:hAnsi="Arial Narrow"/>
          <w:sz w:val="22"/>
          <w:szCs w:val="22"/>
        </w:rPr>
        <w:t>…..</w:t>
      </w:r>
      <w:r w:rsidRPr="00ED3394">
        <w:rPr>
          <w:rFonts w:ascii="Arial Narrow" w:hAnsi="Arial Narrow"/>
          <w:sz w:val="22"/>
          <w:szCs w:val="22"/>
        </w:rPr>
        <w:t>………...)</w:t>
      </w:r>
      <w:r>
        <w:rPr>
          <w:rFonts w:ascii="Arial Narrow" w:hAnsi="Arial Narrow"/>
          <w:sz w:val="22"/>
          <w:szCs w:val="22"/>
        </w:rPr>
        <w:t xml:space="preserve">, wartość </w:t>
      </w:r>
      <w:proofErr w:type="gramStart"/>
      <w:r w:rsidRPr="00ED3394">
        <w:rPr>
          <w:rFonts w:ascii="Arial Narrow" w:hAnsi="Arial Narrow"/>
          <w:sz w:val="22"/>
          <w:szCs w:val="22"/>
        </w:rPr>
        <w:t>netto .................</w:t>
      </w:r>
      <w:proofErr w:type="gramEnd"/>
      <w:r w:rsidRPr="00ED3394">
        <w:rPr>
          <w:rFonts w:ascii="Arial Narrow" w:hAnsi="Arial Narrow"/>
          <w:sz w:val="22"/>
          <w:szCs w:val="22"/>
        </w:rPr>
        <w:t>zł</w:t>
      </w:r>
      <w:r>
        <w:rPr>
          <w:rFonts w:ascii="Arial Narrow" w:hAnsi="Arial Narrow"/>
          <w:sz w:val="22"/>
          <w:szCs w:val="22"/>
        </w:rPr>
        <w:br/>
        <w:t>(</w:t>
      </w:r>
      <w:proofErr w:type="gramStart"/>
      <w:r w:rsidRPr="00ED3394">
        <w:rPr>
          <w:rFonts w:ascii="Arial Narrow" w:hAnsi="Arial Narrow"/>
          <w:sz w:val="22"/>
          <w:szCs w:val="22"/>
        </w:rPr>
        <w:t>słownie</w:t>
      </w:r>
      <w:r>
        <w:rPr>
          <w:rFonts w:ascii="Arial Narrow" w:hAnsi="Arial Narrow"/>
          <w:sz w:val="22"/>
          <w:szCs w:val="22"/>
        </w:rPr>
        <w:t xml:space="preserve">: </w:t>
      </w:r>
      <w:r w:rsidRPr="00ED3394">
        <w:rPr>
          <w:rFonts w:ascii="Arial Narrow" w:hAnsi="Arial Narrow"/>
          <w:sz w:val="22"/>
          <w:szCs w:val="22"/>
        </w:rPr>
        <w:t xml:space="preserve">.........……………...........); </w:t>
      </w:r>
      <w:proofErr w:type="gramEnd"/>
      <w:r w:rsidRPr="00ED3394">
        <w:rPr>
          <w:rFonts w:ascii="Arial Narrow" w:hAnsi="Arial Narrow"/>
          <w:sz w:val="22"/>
          <w:szCs w:val="22"/>
        </w:rPr>
        <w:t>Zadanie</w:t>
      </w:r>
      <w:r>
        <w:rPr>
          <w:rFonts w:ascii="Arial Narrow" w:hAnsi="Arial Narrow"/>
          <w:sz w:val="22"/>
          <w:szCs w:val="22"/>
        </w:rPr>
        <w:t xml:space="preserve"> </w:t>
      </w:r>
      <w:r w:rsidR="00E67539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>.</w:t>
      </w:r>
      <w:r w:rsidRPr="00ED3394">
        <w:rPr>
          <w:rFonts w:ascii="Arial Narrow" w:hAnsi="Arial Narrow"/>
          <w:sz w:val="22"/>
          <w:szCs w:val="22"/>
        </w:rPr>
        <w:t xml:space="preserve"> </w:t>
      </w:r>
    </w:p>
    <w:p w:rsidR="001909F1" w:rsidRDefault="001909F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1E618E" w:rsidRPr="001E618E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 xml:space="preserve">Wykonawca </w:t>
      </w:r>
      <w:r w:rsidRPr="001E618E">
        <w:rPr>
          <w:rFonts w:ascii="Arial Narrow" w:hAnsi="Arial Narrow"/>
          <w:sz w:val="22"/>
          <w:szCs w:val="22"/>
        </w:rPr>
        <w:t>zobowiązuje się dostarczyć</w:t>
      </w:r>
      <w:r w:rsidR="00AD2CAF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 xml:space="preserve">przedmiot </w:t>
      </w:r>
      <w:r w:rsidR="00AD2CAF" w:rsidRPr="001E618E">
        <w:rPr>
          <w:rFonts w:ascii="Arial Narrow" w:hAnsi="Arial Narrow"/>
          <w:sz w:val="22"/>
          <w:szCs w:val="22"/>
        </w:rPr>
        <w:t>umowy</w:t>
      </w:r>
      <w:r w:rsidR="00AD2CAF" w:rsidRPr="001E618E">
        <w:rPr>
          <w:rFonts w:ascii="Arial Narrow" w:hAnsi="Arial Narrow"/>
          <w:i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na własny koszt, na teren</w:t>
      </w:r>
      <w:r w:rsidR="003515F1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 xml:space="preserve">siedziby </w:t>
      </w:r>
      <w:r w:rsidRPr="001E618E">
        <w:rPr>
          <w:rFonts w:ascii="Arial Narrow" w:hAnsi="Arial Narrow"/>
          <w:b/>
          <w:sz w:val="22"/>
          <w:szCs w:val="22"/>
        </w:rPr>
        <w:t>Zamawiającego</w:t>
      </w:r>
      <w:r w:rsidR="009E3F79" w:rsidRPr="001E618E">
        <w:rPr>
          <w:rFonts w:ascii="Arial Narrow" w:hAnsi="Arial Narrow"/>
          <w:b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(ul.</w:t>
      </w:r>
      <w:r w:rsidR="00610068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Powstańców Warszawy 5 w Bydgoszcz</w:t>
      </w:r>
      <w:r w:rsidR="00ED3394" w:rsidRPr="001E618E">
        <w:rPr>
          <w:rFonts w:ascii="Arial Narrow" w:hAnsi="Arial Narrow"/>
          <w:sz w:val="22"/>
          <w:szCs w:val="22"/>
        </w:rPr>
        <w:t xml:space="preserve"> – Magazyn Wielobranżowy w dni robocze </w:t>
      </w:r>
      <w:r w:rsidR="009E3F79" w:rsidRPr="001E618E">
        <w:rPr>
          <w:rFonts w:ascii="Arial Narrow" w:hAnsi="Arial Narrow"/>
          <w:sz w:val="22"/>
          <w:szCs w:val="22"/>
        </w:rPr>
        <w:br/>
      </w:r>
      <w:r w:rsidR="00ED3394" w:rsidRPr="001E618E">
        <w:rPr>
          <w:rFonts w:ascii="Arial Narrow" w:hAnsi="Arial Narrow"/>
          <w:sz w:val="22"/>
          <w:szCs w:val="22"/>
        </w:rPr>
        <w:t>w godzinach</w:t>
      </w:r>
      <w:r w:rsidR="009E3F79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>8.00 – 14.00</w:t>
      </w:r>
      <w:r w:rsidRPr="001E618E">
        <w:rPr>
          <w:rFonts w:ascii="Arial Narrow" w:hAnsi="Arial Narrow"/>
          <w:sz w:val="22"/>
          <w:szCs w:val="22"/>
        </w:rPr>
        <w:t xml:space="preserve">) </w:t>
      </w:r>
      <w:proofErr w:type="gramStart"/>
      <w:r w:rsidR="00AD2CAF" w:rsidRPr="001E618E">
        <w:rPr>
          <w:rFonts w:ascii="Arial Narrow" w:hAnsi="Arial Narrow"/>
          <w:sz w:val="22"/>
          <w:szCs w:val="22"/>
        </w:rPr>
        <w:t>w</w:t>
      </w:r>
      <w:proofErr w:type="gramEnd"/>
      <w:r w:rsidR="00AD2CAF" w:rsidRPr="001E618E">
        <w:rPr>
          <w:rFonts w:ascii="Arial Narrow" w:hAnsi="Arial Narrow"/>
          <w:sz w:val="22"/>
          <w:szCs w:val="22"/>
        </w:rPr>
        <w:t xml:space="preserve"> terminie</w:t>
      </w:r>
      <w:r w:rsidR="003D028B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 xml:space="preserve">do </w:t>
      </w:r>
      <w:r w:rsidR="004B0F2A" w:rsidRPr="001E618E">
        <w:rPr>
          <w:rFonts w:ascii="Arial Narrow" w:hAnsi="Arial Narrow"/>
          <w:sz w:val="22"/>
          <w:szCs w:val="22"/>
        </w:rPr>
        <w:t>……</w:t>
      </w:r>
      <w:r w:rsidR="00BF29D7" w:rsidRPr="001E618E">
        <w:rPr>
          <w:rFonts w:ascii="Arial Narrow" w:hAnsi="Arial Narrow"/>
          <w:sz w:val="22"/>
          <w:szCs w:val="22"/>
        </w:rPr>
        <w:t xml:space="preserve">dni </w:t>
      </w:r>
      <w:r w:rsidR="00ED3394" w:rsidRPr="001E618E">
        <w:rPr>
          <w:rFonts w:ascii="Arial Narrow" w:hAnsi="Arial Narrow"/>
          <w:sz w:val="22"/>
          <w:szCs w:val="22"/>
        </w:rPr>
        <w:t>roboczych (poniedziałek – piątek)</w:t>
      </w:r>
      <w:r w:rsidR="00BF29D7" w:rsidRPr="001E618E">
        <w:rPr>
          <w:rFonts w:ascii="Arial Narrow" w:hAnsi="Arial Narrow"/>
          <w:sz w:val="22"/>
          <w:szCs w:val="22"/>
        </w:rPr>
        <w:t>,</w:t>
      </w:r>
      <w:r w:rsidR="00127109" w:rsidRPr="001E618E">
        <w:rPr>
          <w:rFonts w:ascii="Arial Narrow" w:hAnsi="Arial Narrow"/>
          <w:sz w:val="22"/>
          <w:szCs w:val="22"/>
        </w:rPr>
        <w:t xml:space="preserve"> </w:t>
      </w:r>
      <w:r w:rsidR="00BF29D7" w:rsidRPr="001E618E">
        <w:rPr>
          <w:rFonts w:ascii="Arial Narrow" w:hAnsi="Arial Narrow"/>
          <w:sz w:val="22"/>
          <w:szCs w:val="22"/>
        </w:rPr>
        <w:t xml:space="preserve">licząc od dnia złożenia </w:t>
      </w:r>
      <w:r w:rsidR="00ED3394" w:rsidRPr="001E618E">
        <w:rPr>
          <w:rFonts w:ascii="Arial Narrow" w:hAnsi="Arial Narrow"/>
          <w:sz w:val="22"/>
          <w:szCs w:val="22"/>
        </w:rPr>
        <w:t xml:space="preserve">pisemnego </w:t>
      </w:r>
      <w:r w:rsidR="00BF29D7" w:rsidRPr="001E618E">
        <w:rPr>
          <w:rFonts w:ascii="Arial Narrow" w:hAnsi="Arial Narrow"/>
          <w:sz w:val="22"/>
          <w:szCs w:val="22"/>
        </w:rPr>
        <w:t>zamówienia</w:t>
      </w:r>
      <w:r w:rsidR="001E618E" w:rsidRPr="001E618E">
        <w:rPr>
          <w:rFonts w:ascii="Arial Narrow" w:hAnsi="Arial Narrow"/>
          <w:sz w:val="22"/>
          <w:szCs w:val="22"/>
        </w:rPr>
        <w:t xml:space="preserve"> zawierającego:</w:t>
      </w:r>
    </w:p>
    <w:p w:rsidR="001E618E" w:rsidRPr="001E618E" w:rsidRDefault="001E618E" w:rsidP="001E618E">
      <w:pPr>
        <w:pStyle w:val="Akapitzlist"/>
        <w:numPr>
          <w:ilvl w:val="0"/>
          <w:numId w:val="23"/>
        </w:numPr>
        <w:tabs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1E618E">
        <w:rPr>
          <w:rFonts w:ascii="Arial Narrow" w:hAnsi="Arial Narrow"/>
          <w:sz w:val="22"/>
          <w:szCs w:val="22"/>
        </w:rPr>
        <w:t>określenie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rodzaju i ilości zamawianego towaru,</w:t>
      </w:r>
    </w:p>
    <w:p w:rsidR="001E618E" w:rsidRPr="001E618E" w:rsidRDefault="001E618E" w:rsidP="001E618E">
      <w:pPr>
        <w:pStyle w:val="Akapitzlist"/>
        <w:numPr>
          <w:ilvl w:val="0"/>
          <w:numId w:val="23"/>
        </w:numPr>
        <w:tabs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1E618E">
        <w:rPr>
          <w:rFonts w:ascii="Arial Narrow" w:hAnsi="Arial Narrow"/>
          <w:sz w:val="22"/>
          <w:szCs w:val="22"/>
        </w:rPr>
        <w:t>podpis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b/>
          <w:sz w:val="22"/>
          <w:szCs w:val="22"/>
        </w:rPr>
        <w:t>Szefa Logistyki lub osoby go zastępującej</w:t>
      </w:r>
    </w:p>
    <w:p w:rsidR="00446A8C" w:rsidRDefault="001E618E" w:rsidP="001E618E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hanging="720"/>
        <w:jc w:val="both"/>
        <w:rPr>
          <w:rFonts w:ascii="Arial Narrow" w:hAnsi="Arial Narrow"/>
          <w:sz w:val="22"/>
          <w:szCs w:val="22"/>
        </w:rPr>
      </w:pPr>
      <w:r w:rsidRPr="00446A8C">
        <w:rPr>
          <w:rFonts w:ascii="Arial Narrow" w:hAnsi="Arial Narrow"/>
          <w:sz w:val="22"/>
          <w:szCs w:val="22"/>
        </w:rPr>
        <w:t>Zamówienie może być złożone także faksem</w:t>
      </w:r>
      <w:r w:rsidR="00446A8C" w:rsidRPr="00446A8C">
        <w:rPr>
          <w:rFonts w:ascii="Arial Narrow" w:hAnsi="Arial Narrow"/>
          <w:sz w:val="22"/>
          <w:szCs w:val="22"/>
        </w:rPr>
        <w:t xml:space="preserve"> pod </w:t>
      </w:r>
      <w:proofErr w:type="gramStart"/>
      <w:r w:rsidR="00446A8C" w:rsidRPr="00446A8C">
        <w:rPr>
          <w:rFonts w:ascii="Arial Narrow" w:hAnsi="Arial Narrow"/>
          <w:sz w:val="22"/>
          <w:szCs w:val="22"/>
        </w:rPr>
        <w:t>nr ................</w:t>
      </w:r>
      <w:r w:rsidRPr="00446A8C">
        <w:rPr>
          <w:rFonts w:ascii="Arial Narrow" w:hAnsi="Arial Narrow"/>
          <w:sz w:val="22"/>
          <w:szCs w:val="22"/>
        </w:rPr>
        <w:t xml:space="preserve">.. </w:t>
      </w:r>
      <w:proofErr w:type="gramEnd"/>
      <w:r w:rsidRPr="00446A8C">
        <w:rPr>
          <w:rFonts w:ascii="Arial Narrow" w:hAnsi="Arial Narrow"/>
          <w:sz w:val="22"/>
          <w:szCs w:val="22"/>
        </w:rPr>
        <w:t>lub na adres e-mail      ..</w:t>
      </w:r>
      <w:r w:rsidR="00446A8C">
        <w:rPr>
          <w:rFonts w:ascii="Arial Narrow" w:hAnsi="Arial Narrow"/>
          <w:sz w:val="22"/>
          <w:szCs w:val="22"/>
        </w:rPr>
        <w:t>...............................</w:t>
      </w:r>
    </w:p>
    <w:p w:rsidR="001E618E" w:rsidRPr="001E618E" w:rsidRDefault="001E618E" w:rsidP="00446A8C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r w:rsidRPr="00446A8C">
        <w:rPr>
          <w:rFonts w:ascii="Arial Narrow" w:hAnsi="Arial Narrow"/>
          <w:sz w:val="22"/>
          <w:szCs w:val="22"/>
        </w:rPr>
        <w:t xml:space="preserve">Na żądanie </w:t>
      </w:r>
      <w:r w:rsidRPr="00446A8C">
        <w:rPr>
          <w:rFonts w:ascii="Arial Narrow" w:hAnsi="Arial Narrow"/>
          <w:b/>
          <w:sz w:val="22"/>
          <w:szCs w:val="22"/>
        </w:rPr>
        <w:t>Wykonawcy</w:t>
      </w:r>
      <w:r w:rsidRPr="00446A8C">
        <w:rPr>
          <w:rFonts w:ascii="Arial Narrow" w:hAnsi="Arial Narrow"/>
          <w:sz w:val="22"/>
          <w:szCs w:val="22"/>
        </w:rPr>
        <w:t xml:space="preserve"> </w:t>
      </w:r>
      <w:r w:rsidRPr="00446A8C">
        <w:rPr>
          <w:rFonts w:ascii="Arial Narrow" w:hAnsi="Arial Narrow"/>
          <w:b/>
          <w:sz w:val="22"/>
          <w:szCs w:val="22"/>
        </w:rPr>
        <w:t>Zamawiający</w:t>
      </w:r>
      <w:r w:rsidRPr="00446A8C">
        <w:rPr>
          <w:rFonts w:ascii="Arial Narrow" w:hAnsi="Arial Narrow"/>
          <w:sz w:val="22"/>
          <w:szCs w:val="22"/>
        </w:rPr>
        <w:t xml:space="preserve"> prześle oryginał zamówienia pocztą, przy czym </w:t>
      </w:r>
      <w:r w:rsidRPr="001E618E">
        <w:rPr>
          <w:rFonts w:ascii="Arial Narrow" w:hAnsi="Arial Narrow"/>
          <w:sz w:val="22"/>
          <w:szCs w:val="22"/>
        </w:rPr>
        <w:t>za termin złożenia zamówienia przyjmuje się dzień wysyłki faksu/ wiadomości e-mail.</w:t>
      </w:r>
    </w:p>
    <w:p w:rsidR="003D028B" w:rsidRPr="001E618E" w:rsidRDefault="007B0448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lastRenderedPageBreak/>
        <w:t xml:space="preserve">Wraz z przedmiotem umowy </w:t>
      </w:r>
      <w:r w:rsidRPr="001E618E">
        <w:rPr>
          <w:rFonts w:ascii="Arial Narrow" w:hAnsi="Arial Narrow"/>
          <w:b/>
          <w:sz w:val="22"/>
          <w:szCs w:val="22"/>
        </w:rPr>
        <w:t>Wykonawca</w:t>
      </w:r>
      <w:r w:rsidRPr="001E618E">
        <w:rPr>
          <w:rFonts w:ascii="Arial Narrow" w:hAnsi="Arial Narrow"/>
          <w:sz w:val="22"/>
          <w:szCs w:val="22"/>
        </w:rPr>
        <w:t xml:space="preserve"> dostarczy i przekaże </w:t>
      </w:r>
      <w:r w:rsidRPr="001E618E">
        <w:rPr>
          <w:rFonts w:ascii="Arial Narrow" w:hAnsi="Arial Narrow"/>
          <w:b/>
          <w:sz w:val="22"/>
          <w:szCs w:val="22"/>
        </w:rPr>
        <w:t>Zamawiającemu</w:t>
      </w:r>
      <w:r w:rsidRPr="001E618E">
        <w:rPr>
          <w:rFonts w:ascii="Arial Narrow" w:hAnsi="Arial Narrow"/>
          <w:sz w:val="22"/>
          <w:szCs w:val="22"/>
        </w:rPr>
        <w:t xml:space="preserve"> wszelkie dokumenty potrzebne do korzystania z przedmiotu umowy, w tym w szczególności </w:t>
      </w:r>
      <w:r w:rsidRPr="001E618E">
        <w:rPr>
          <w:rStyle w:val="Odwoanieprzypisukocowego"/>
          <w:rFonts w:ascii="Arial Narrow" w:hAnsi="Arial Narrow"/>
          <w:sz w:val="22"/>
          <w:szCs w:val="22"/>
        </w:rPr>
        <w:endnoteReference w:id="1"/>
      </w:r>
      <w:r w:rsidRPr="001E618E">
        <w:rPr>
          <w:rFonts w:ascii="Arial Narrow" w:hAnsi="Arial Narrow"/>
          <w:sz w:val="22"/>
          <w:szCs w:val="22"/>
        </w:rPr>
        <w:t>dokumenty gwarancyjne, instrukcje użytkowania w języku polskim, opisy i inne posiadane</w:t>
      </w:r>
      <w:r w:rsidR="009D3348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>przez niego informacje</w:t>
      </w:r>
      <w:r w:rsidR="009D3348" w:rsidRPr="001E618E">
        <w:rPr>
          <w:rFonts w:ascii="Arial Narrow" w:hAnsi="Arial Narrow"/>
          <w:sz w:val="22"/>
          <w:szCs w:val="22"/>
        </w:rPr>
        <w:t xml:space="preserve"> w formie drukowanej. </w:t>
      </w:r>
    </w:p>
    <w:p w:rsidR="003D028B" w:rsidRPr="001E618E" w:rsidRDefault="009D3348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t xml:space="preserve">Wraz z dostawą </w:t>
      </w:r>
      <w:r w:rsidRPr="001E618E">
        <w:rPr>
          <w:rFonts w:ascii="Arial Narrow" w:hAnsi="Arial Narrow"/>
          <w:b/>
          <w:sz w:val="22"/>
          <w:szCs w:val="22"/>
        </w:rPr>
        <w:t>Wykonawca</w:t>
      </w:r>
      <w:r w:rsidRPr="001E618E">
        <w:rPr>
          <w:rFonts w:ascii="Arial Narrow" w:hAnsi="Arial Narrow"/>
          <w:sz w:val="22"/>
          <w:szCs w:val="22"/>
        </w:rPr>
        <w:t xml:space="preserve"> dostarcza fakturę, lub dokument WZ, a faktura musi być dostarczona w ciągu 3 dni do Pionu </w:t>
      </w:r>
      <w:r w:rsidR="00ED3394" w:rsidRPr="001E618E">
        <w:rPr>
          <w:rFonts w:ascii="Arial Narrow" w:hAnsi="Arial Narrow"/>
          <w:sz w:val="22"/>
          <w:szCs w:val="22"/>
        </w:rPr>
        <w:t>Logistyki lub</w:t>
      </w:r>
      <w:r w:rsidRPr="001E618E">
        <w:rPr>
          <w:rFonts w:ascii="Arial Narrow" w:hAnsi="Arial Narrow"/>
          <w:sz w:val="22"/>
          <w:szCs w:val="22"/>
        </w:rPr>
        <w:t xml:space="preserve"> przesłana za pomocą platformy faktur elektronicznych pefexpert.</w:t>
      </w:r>
      <w:proofErr w:type="gramStart"/>
      <w:r w:rsidRPr="001E618E">
        <w:rPr>
          <w:rFonts w:ascii="Arial Narrow" w:hAnsi="Arial Narrow"/>
          <w:sz w:val="22"/>
          <w:szCs w:val="22"/>
        </w:rPr>
        <w:t>pl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( wg nazwy szpitala lub nr NIP) lub adres e-mail</w:t>
      </w:r>
      <w:r w:rsidR="00C7479F" w:rsidRPr="001E618E">
        <w:rPr>
          <w:rFonts w:ascii="Arial Narrow" w:hAnsi="Arial Narrow"/>
          <w:sz w:val="22"/>
          <w:szCs w:val="22"/>
        </w:rPr>
        <w:t>:</w:t>
      </w:r>
      <w:r w:rsidRPr="001E618E">
        <w:rPr>
          <w:rFonts w:ascii="Arial Narrow" w:hAnsi="Arial Narrow"/>
          <w:sz w:val="22"/>
          <w:szCs w:val="22"/>
        </w:rPr>
        <w:t xml:space="preserve"> </w:t>
      </w:r>
      <w:hyperlink r:id="rId9" w:history="1">
        <w:r w:rsidRPr="001E618E">
          <w:rPr>
            <w:rStyle w:val="Hipercze"/>
            <w:rFonts w:ascii="Arial Narrow" w:hAnsi="Arial Narrow"/>
            <w:sz w:val="22"/>
            <w:szCs w:val="22"/>
          </w:rPr>
          <w:t>sekzaopatrzenia@10wsk.mil.pl</w:t>
        </w:r>
      </w:hyperlink>
    </w:p>
    <w:p w:rsidR="0016373B" w:rsidRPr="001E618E" w:rsidRDefault="009D334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Cs/>
          <w:sz w:val="22"/>
          <w:szCs w:val="22"/>
        </w:rPr>
        <w:t>Na fakturze musi znajdować się ilość</w:t>
      </w:r>
      <w:r w:rsidR="00C7479F" w:rsidRPr="001E618E">
        <w:rPr>
          <w:rFonts w:ascii="Arial Narrow" w:hAnsi="Arial Narrow"/>
          <w:bCs/>
          <w:sz w:val="22"/>
          <w:szCs w:val="22"/>
        </w:rPr>
        <w:t xml:space="preserve">, cena </w:t>
      </w:r>
      <w:r w:rsidR="005025BB" w:rsidRPr="001E618E">
        <w:rPr>
          <w:rFonts w:ascii="Arial Narrow" w:hAnsi="Arial Narrow"/>
          <w:bCs/>
          <w:sz w:val="22"/>
          <w:szCs w:val="22"/>
        </w:rPr>
        <w:t xml:space="preserve">oraz numer umowy przetargowej. Przy odbiorze </w:t>
      </w:r>
      <w:r w:rsidR="005025BB" w:rsidRPr="001E618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="005025BB" w:rsidRPr="001E618E">
        <w:rPr>
          <w:rFonts w:ascii="Arial Narrow" w:hAnsi="Arial Narrow"/>
          <w:bCs/>
          <w:sz w:val="22"/>
          <w:szCs w:val="22"/>
        </w:rPr>
        <w:t>jest zobowiązany dokonać oceny czy dostawa jest zgodna pod względem ilościowym i jakościowym z załączonymi dokumentami.</w:t>
      </w:r>
    </w:p>
    <w:p w:rsidR="00555EEB" w:rsidRPr="001E618E" w:rsidRDefault="0022344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>Zamawiający</w:t>
      </w:r>
      <w:r w:rsidRPr="001E618E">
        <w:rPr>
          <w:rFonts w:ascii="Arial Narrow" w:hAnsi="Arial Narrow"/>
          <w:sz w:val="22"/>
          <w:szCs w:val="22"/>
        </w:rPr>
        <w:t xml:space="preserve"> ma prawo do złożenia reklamacji </w:t>
      </w:r>
      <w:r w:rsidR="00C7479F" w:rsidRPr="001E618E">
        <w:rPr>
          <w:rFonts w:ascii="Arial Narrow" w:hAnsi="Arial Narrow"/>
          <w:sz w:val="22"/>
          <w:szCs w:val="22"/>
        </w:rPr>
        <w:t xml:space="preserve">w szczególności w </w:t>
      </w:r>
      <w:r w:rsidRPr="001E618E">
        <w:rPr>
          <w:rFonts w:ascii="Arial Narrow" w:hAnsi="Arial Narrow"/>
          <w:sz w:val="22"/>
          <w:szCs w:val="22"/>
        </w:rPr>
        <w:t>przypadku ujawnienia przy odbiorze zamówionego towaru braków ilościowych</w:t>
      </w:r>
      <w:r w:rsidR="00482BDA" w:rsidRPr="001E618E">
        <w:rPr>
          <w:rFonts w:ascii="Arial Narrow" w:hAnsi="Arial Narrow"/>
          <w:sz w:val="22"/>
          <w:szCs w:val="22"/>
        </w:rPr>
        <w:t xml:space="preserve"> w poszczególnych opakowaniach lub wad jakościowych dostarczonego towaru</w:t>
      </w:r>
      <w:r w:rsidR="00C7479F" w:rsidRPr="001E618E">
        <w:rPr>
          <w:rFonts w:ascii="Arial Narrow" w:hAnsi="Arial Narrow"/>
          <w:sz w:val="22"/>
          <w:szCs w:val="22"/>
        </w:rPr>
        <w:t>.</w:t>
      </w:r>
    </w:p>
    <w:p w:rsidR="004E3895" w:rsidRPr="001E618E" w:rsidRDefault="00482BDA" w:rsidP="00E759BD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>Zamawiający</w:t>
      </w:r>
      <w:r w:rsidRPr="001E618E">
        <w:rPr>
          <w:rFonts w:ascii="Arial Narrow" w:hAnsi="Arial Narrow"/>
          <w:sz w:val="22"/>
          <w:szCs w:val="22"/>
        </w:rPr>
        <w:t xml:space="preserve"> ma prawo do złożenia reklamacji w przypadku ujawnienia wad ukrytych towaru, ujawnionych najpóźniej w chwili wykorzystania towaru.</w:t>
      </w:r>
      <w:r w:rsidR="00610068" w:rsidRPr="001E618E">
        <w:rPr>
          <w:rFonts w:ascii="Arial Narrow" w:hAnsi="Arial Narrow"/>
          <w:color w:val="FF0000"/>
          <w:sz w:val="22"/>
          <w:szCs w:val="22"/>
        </w:rPr>
        <w:t xml:space="preserve"> </w:t>
      </w:r>
    </w:p>
    <w:p w:rsidR="001F756E" w:rsidRPr="001E618E" w:rsidRDefault="00FB2A6C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t xml:space="preserve">Reklamacje składane będą w ciągu </w:t>
      </w:r>
      <w:r w:rsidR="009C4DAC" w:rsidRPr="001E618E">
        <w:rPr>
          <w:rFonts w:ascii="Arial Narrow" w:hAnsi="Arial Narrow"/>
          <w:sz w:val="22"/>
          <w:szCs w:val="22"/>
        </w:rPr>
        <w:t>5</w:t>
      </w:r>
      <w:r w:rsidRPr="001E618E">
        <w:rPr>
          <w:rFonts w:ascii="Arial Narrow" w:hAnsi="Arial Narrow"/>
          <w:sz w:val="22"/>
          <w:szCs w:val="22"/>
        </w:rPr>
        <w:t xml:space="preserve"> dni</w:t>
      </w:r>
      <w:r w:rsidR="00C7479F" w:rsidRPr="001E618E">
        <w:rPr>
          <w:rFonts w:ascii="Arial Narrow" w:hAnsi="Arial Narrow"/>
          <w:sz w:val="22"/>
          <w:szCs w:val="22"/>
        </w:rPr>
        <w:t xml:space="preserve"> roboczych</w:t>
      </w:r>
      <w:r w:rsidRPr="001E618E">
        <w:rPr>
          <w:rFonts w:ascii="Arial Narrow" w:hAnsi="Arial Narrow"/>
          <w:sz w:val="22"/>
          <w:szCs w:val="22"/>
        </w:rPr>
        <w:t xml:space="preserve"> od daty stwierdzenia nieprawidłowości na </w:t>
      </w:r>
      <w:r w:rsidR="009E3F79" w:rsidRPr="001E618E">
        <w:rPr>
          <w:rFonts w:ascii="Arial Narrow" w:hAnsi="Arial Narrow"/>
          <w:sz w:val="22"/>
          <w:szCs w:val="22"/>
        </w:rPr>
        <w:br/>
      </w:r>
      <w:r w:rsidRPr="001E618E">
        <w:rPr>
          <w:rFonts w:ascii="Arial Narrow" w:hAnsi="Arial Narrow"/>
          <w:sz w:val="22"/>
          <w:szCs w:val="22"/>
        </w:rPr>
        <w:t>nr ……</w:t>
      </w:r>
      <w:r w:rsidR="00C7479F" w:rsidRPr="001E618E">
        <w:rPr>
          <w:rFonts w:ascii="Arial Narrow" w:hAnsi="Arial Narrow"/>
          <w:sz w:val="22"/>
          <w:szCs w:val="22"/>
        </w:rPr>
        <w:t>….</w:t>
      </w:r>
      <w:r w:rsidRPr="001E618E">
        <w:rPr>
          <w:rFonts w:ascii="Arial Narrow" w:hAnsi="Arial Narrow"/>
          <w:sz w:val="22"/>
          <w:szCs w:val="22"/>
        </w:rPr>
        <w:t>……..</w:t>
      </w:r>
      <w:r w:rsidR="009E3F79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lub adres e-mail………</w:t>
      </w:r>
      <w:r w:rsidR="00C7479F" w:rsidRPr="001E618E">
        <w:rPr>
          <w:rFonts w:ascii="Arial Narrow" w:hAnsi="Arial Narrow"/>
          <w:sz w:val="22"/>
          <w:szCs w:val="22"/>
        </w:rPr>
        <w:t>….</w:t>
      </w:r>
      <w:r w:rsidRPr="001E618E">
        <w:rPr>
          <w:rFonts w:ascii="Arial Narrow" w:hAnsi="Arial Narrow"/>
          <w:sz w:val="22"/>
          <w:szCs w:val="22"/>
        </w:rPr>
        <w:t>……..</w:t>
      </w:r>
    </w:p>
    <w:p w:rsidR="001F756E" w:rsidRPr="001E618E" w:rsidRDefault="00C37703" w:rsidP="006E3A34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sz w:val="22"/>
          <w:szCs w:val="22"/>
        </w:rPr>
      </w:pPr>
      <w:r w:rsidRPr="001E618E">
        <w:rPr>
          <w:rFonts w:ascii="Arial Narrow" w:hAnsi="Arial Narrow"/>
          <w:i w:val="0"/>
          <w:sz w:val="22"/>
          <w:szCs w:val="22"/>
        </w:rPr>
        <w:t>Wykonawca</w:t>
      </w:r>
      <w:r w:rsidRPr="001E618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r w:rsidR="007726B5" w:rsidRPr="001E618E">
        <w:rPr>
          <w:rFonts w:ascii="Arial Narrow" w:hAnsi="Arial Narrow"/>
          <w:b w:val="0"/>
          <w:i w:val="0"/>
          <w:sz w:val="22"/>
          <w:szCs w:val="22"/>
        </w:rPr>
        <w:t xml:space="preserve">zobowiązuje się rozpatrzyć reklamację w ciągu maksymalnie 2 dni od otrzymania informacji oraz do wymiany wadliwego na towar bez wad w ciągu maksymalnie </w:t>
      </w:r>
      <w:r w:rsidR="00C7479F" w:rsidRPr="001E618E">
        <w:rPr>
          <w:rFonts w:ascii="Arial Narrow" w:hAnsi="Arial Narrow"/>
          <w:b w:val="0"/>
          <w:i w:val="0"/>
          <w:sz w:val="22"/>
          <w:szCs w:val="22"/>
        </w:rPr>
        <w:t xml:space="preserve">do 3 dni 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od rozpatrzenia reklamacji. W przypadku nieuwzględnienia reklamacji </w:t>
      </w:r>
      <w:r w:rsidR="00397507" w:rsidRPr="001E618E">
        <w:rPr>
          <w:rFonts w:ascii="Arial Narrow" w:hAnsi="Arial Narrow"/>
          <w:i w:val="0"/>
          <w:sz w:val="22"/>
          <w:szCs w:val="22"/>
        </w:rPr>
        <w:t>Wykonawca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 zobowiązany jest do pisemnego powiadomienia </w:t>
      </w:r>
      <w:r w:rsidR="00397507" w:rsidRPr="001E618E">
        <w:rPr>
          <w:rFonts w:ascii="Arial Narrow" w:hAnsi="Arial Narrow"/>
          <w:i w:val="0"/>
          <w:sz w:val="22"/>
          <w:szCs w:val="22"/>
        </w:rPr>
        <w:t>Zamawiającego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 wraz z uzasadnieniem odmowy uznania zasadności reklamacji.</w:t>
      </w: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172D3">
        <w:rPr>
          <w:rFonts w:ascii="Arial Narrow" w:hAnsi="Arial Narrow"/>
          <w:sz w:val="22"/>
          <w:szCs w:val="22"/>
        </w:rPr>
        <w:t>objęt</w:t>
      </w:r>
      <w:r w:rsidR="00E72553">
        <w:rPr>
          <w:rFonts w:ascii="Arial Narrow" w:hAnsi="Arial Narrow"/>
          <w:sz w:val="22"/>
          <w:szCs w:val="22"/>
        </w:rPr>
        <w:t>ej  niniejszą</w:t>
      </w:r>
      <w:proofErr w:type="gramEnd"/>
      <w:r w:rsidR="00E72553">
        <w:rPr>
          <w:rFonts w:ascii="Arial Narrow" w:hAnsi="Arial Narrow"/>
          <w:sz w:val="22"/>
          <w:szCs w:val="22"/>
        </w:rPr>
        <w:t xml:space="preserve"> </w:t>
      </w:r>
      <w:r w:rsidR="009E3F79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E44B0D">
        <w:rPr>
          <w:rFonts w:ascii="Arial Narrow" w:hAnsi="Arial Narrow"/>
          <w:b/>
          <w:sz w:val="22"/>
          <w:szCs w:val="22"/>
        </w:rPr>
        <w:t>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032812">
        <w:rPr>
          <w:rFonts w:ascii="Arial Narrow" w:hAnsi="Arial Narrow"/>
          <w:sz w:val="22"/>
          <w:szCs w:val="22"/>
        </w:rPr>
        <w:t xml:space="preserve"> towaru.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C172D3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336C9F">
        <w:rPr>
          <w:rFonts w:ascii="Arial Narrow" w:hAnsi="Arial Narrow"/>
          <w:b/>
          <w:sz w:val="22"/>
          <w:szCs w:val="22"/>
        </w:rPr>
        <w:t xml:space="preserve">Wykonawca </w:t>
      </w:r>
      <w:r w:rsidRPr="001F2F2F">
        <w:rPr>
          <w:rFonts w:ascii="Arial Narrow" w:hAnsi="Arial Narrow"/>
          <w:sz w:val="22"/>
          <w:szCs w:val="22"/>
        </w:rPr>
        <w:t xml:space="preserve">udziela </w:t>
      </w:r>
      <w:r w:rsidR="00336C9F">
        <w:rPr>
          <w:rFonts w:ascii="Arial Narrow" w:hAnsi="Arial Narrow"/>
          <w:sz w:val="22"/>
          <w:szCs w:val="22"/>
        </w:rPr>
        <w:t xml:space="preserve">12 </w:t>
      </w:r>
      <w:r w:rsidRPr="001F2F2F">
        <w:rPr>
          <w:rFonts w:ascii="Arial Narrow" w:hAnsi="Arial Narrow"/>
          <w:sz w:val="22"/>
          <w:szCs w:val="22"/>
        </w:rPr>
        <w:t>- miesięcznej gwarancji na dostarczon</w:t>
      </w:r>
      <w:r w:rsidR="00AC2928">
        <w:rPr>
          <w:rFonts w:ascii="Arial Narrow" w:hAnsi="Arial Narrow"/>
          <w:sz w:val="22"/>
          <w:szCs w:val="22"/>
        </w:rPr>
        <w:t>y towar</w:t>
      </w:r>
      <w:r w:rsidR="003F22FD" w:rsidRPr="001F2F2F">
        <w:rPr>
          <w:rFonts w:ascii="Arial Narrow" w:hAnsi="Arial Narrow"/>
          <w:sz w:val="22"/>
          <w:szCs w:val="22"/>
        </w:rPr>
        <w:t xml:space="preserve"> będąc</w:t>
      </w:r>
      <w:r w:rsidR="00082C72">
        <w:rPr>
          <w:rFonts w:ascii="Arial Narrow" w:hAnsi="Arial Narrow"/>
          <w:sz w:val="22"/>
          <w:szCs w:val="22"/>
        </w:rPr>
        <w:t>y</w:t>
      </w:r>
      <w:r w:rsidR="003F22FD" w:rsidRPr="001F2F2F">
        <w:rPr>
          <w:rFonts w:ascii="Arial Narrow" w:hAnsi="Arial Narrow"/>
          <w:sz w:val="22"/>
          <w:szCs w:val="22"/>
        </w:rPr>
        <w:t xml:space="preserve"> przedmiotem niniejszej umowy</w:t>
      </w:r>
      <w:r w:rsidRPr="001F2F2F">
        <w:rPr>
          <w:rFonts w:ascii="Arial Narrow" w:hAnsi="Arial Narrow"/>
          <w:sz w:val="22"/>
          <w:szCs w:val="22"/>
        </w:rPr>
        <w:t xml:space="preserve">. </w:t>
      </w:r>
      <w:r w:rsidR="003F22FD" w:rsidRPr="001F2F2F">
        <w:rPr>
          <w:rFonts w:ascii="Arial Narrow" w:hAnsi="Arial Narrow"/>
          <w:sz w:val="22"/>
          <w:szCs w:val="22"/>
        </w:rPr>
        <w:t>Okres gwara</w:t>
      </w:r>
      <w:r w:rsidR="00AC2928">
        <w:rPr>
          <w:rFonts w:ascii="Arial Narrow" w:hAnsi="Arial Narrow"/>
          <w:sz w:val="22"/>
          <w:szCs w:val="22"/>
        </w:rPr>
        <w:t>ncji liczy się od dnia dostarczenia</w:t>
      </w:r>
      <w:r w:rsidR="003F22FD" w:rsidRPr="001F2F2F">
        <w:rPr>
          <w:rFonts w:ascii="Arial Narrow" w:hAnsi="Arial Narrow"/>
          <w:sz w:val="22"/>
          <w:szCs w:val="22"/>
        </w:rPr>
        <w:t xml:space="preserve"> przedmiotu umowy. </w:t>
      </w:r>
      <w:r w:rsidRPr="001F2F2F">
        <w:rPr>
          <w:rFonts w:ascii="Arial Narrow" w:hAnsi="Arial Narrow"/>
          <w:sz w:val="22"/>
          <w:szCs w:val="22"/>
        </w:rPr>
        <w:t>Dokument gwarancji zostanie</w:t>
      </w:r>
      <w:r w:rsidRPr="00C172D3">
        <w:rPr>
          <w:rFonts w:ascii="Arial Narrow" w:hAnsi="Arial Narrow"/>
          <w:sz w:val="22"/>
          <w:szCs w:val="22"/>
        </w:rPr>
        <w:t xml:space="preserve"> przekazany Zamawiającemu w dniu podpisania ostatecznego protokołu odbioru.</w:t>
      </w:r>
    </w:p>
    <w:p w:rsidR="009E3F79" w:rsidRDefault="009E3F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9E3F79">
        <w:rPr>
          <w:rFonts w:ascii="Arial Narrow" w:hAnsi="Arial Narrow"/>
          <w:sz w:val="22"/>
          <w:szCs w:val="22"/>
        </w:rPr>
        <w:br/>
      </w:r>
      <w:r w:rsidRPr="00C172D3">
        <w:rPr>
          <w:rFonts w:ascii="Arial Narrow" w:hAnsi="Arial Narrow"/>
          <w:sz w:val="22"/>
          <w:szCs w:val="22"/>
        </w:rPr>
        <w:t>w terminie</w:t>
      </w:r>
      <w:r w:rsidR="009E3F79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</w:t>
      </w:r>
      <w:proofErr w:type="gramStart"/>
      <w:r w:rsidRPr="00C172D3">
        <w:rPr>
          <w:rFonts w:ascii="Arial Narrow" w:hAnsi="Arial Narrow"/>
          <w:sz w:val="22"/>
          <w:szCs w:val="22"/>
        </w:rPr>
        <w:t>pism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likwidacji</w:t>
      </w:r>
      <w:r w:rsidR="00C7479F">
        <w:rPr>
          <w:rFonts w:ascii="Arial Narrow" w:hAnsi="Arial Narrow"/>
          <w:sz w:val="22"/>
          <w:szCs w:val="22"/>
        </w:rPr>
        <w:t xml:space="preserve"> lub upadłości</w:t>
      </w:r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4)     </w:t>
      </w:r>
      <w:r w:rsidR="00C44506" w:rsidRPr="00C172D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5)    </w:t>
      </w:r>
      <w:r w:rsidR="00C7479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C172D3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5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 xml:space="preserve">Nadzór ze strony </w:t>
      </w:r>
      <w:r w:rsidRPr="00C7479F">
        <w:rPr>
          <w:rFonts w:ascii="Arial Narrow" w:hAnsi="Arial Narrow"/>
          <w:b/>
          <w:sz w:val="22"/>
          <w:szCs w:val="22"/>
        </w:rPr>
        <w:t>Zamawiającego</w:t>
      </w:r>
      <w:r w:rsidRPr="00C7479F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C7479F">
        <w:rPr>
          <w:rFonts w:ascii="Arial Narrow" w:hAnsi="Arial Narrow"/>
          <w:b/>
          <w:bCs/>
          <w:sz w:val="22"/>
          <w:szCs w:val="22"/>
        </w:rPr>
        <w:t>szef Logistyki – ppłk Tomasz KOZIŃSKI tel. 261 417 410.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7479F" w:rsidRPr="00C7479F" w:rsidRDefault="00C7479F" w:rsidP="00C7479F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  <w:proofErr w:type="gramStart"/>
      <w:r w:rsidRPr="00C7479F">
        <w:rPr>
          <w:rFonts w:ascii="Arial Narrow" w:hAnsi="Arial Narrow"/>
          <w:sz w:val="22"/>
          <w:szCs w:val="22"/>
        </w:rPr>
        <w:t>chor</w:t>
      </w:r>
      <w:proofErr w:type="gramEnd"/>
      <w:r w:rsidRPr="00C7479F">
        <w:rPr>
          <w:rFonts w:ascii="Arial Narrow" w:hAnsi="Arial Narrow"/>
          <w:sz w:val="22"/>
          <w:szCs w:val="22"/>
        </w:rPr>
        <w:t xml:space="preserve">. Krzysztof Flieger tel. </w:t>
      </w:r>
      <w:r w:rsidRPr="00C7479F">
        <w:rPr>
          <w:rFonts w:ascii="Arial Narrow" w:hAnsi="Arial Narrow"/>
          <w:bCs/>
          <w:sz w:val="22"/>
          <w:szCs w:val="22"/>
        </w:rPr>
        <w:t xml:space="preserve">601 359 756 oraz Anna Markiewicz tel. 261 417 420, adres e-mail: </w:t>
      </w:r>
      <w:hyperlink r:id="rId10" w:history="1">
        <w:r w:rsidRPr="00C7479F">
          <w:rPr>
            <w:rStyle w:val="Hipercze"/>
            <w:rFonts w:ascii="Arial Narrow" w:hAnsi="Arial Narrow"/>
            <w:bCs/>
            <w:sz w:val="22"/>
            <w:szCs w:val="22"/>
          </w:rPr>
          <w:t>sekzaopatrzenia@10wsk.mil.pl</w:t>
        </w:r>
      </w:hyperlink>
      <w:r w:rsidRPr="00C7479F">
        <w:rPr>
          <w:rFonts w:ascii="Arial Narrow" w:hAnsi="Arial Narrow"/>
          <w:bCs/>
          <w:sz w:val="22"/>
          <w:szCs w:val="22"/>
        </w:rPr>
        <w:t xml:space="preserve"> 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lastRenderedPageBreak/>
        <w:t xml:space="preserve">Nadzór nad realizacją umowy ze strony </w:t>
      </w:r>
      <w:r w:rsidRPr="00C7479F">
        <w:rPr>
          <w:rFonts w:ascii="Arial Narrow" w:hAnsi="Arial Narrow"/>
          <w:b/>
          <w:sz w:val="22"/>
          <w:szCs w:val="22"/>
        </w:rPr>
        <w:t>Wykonawcy</w:t>
      </w:r>
      <w:r w:rsidRPr="00C7479F">
        <w:rPr>
          <w:rFonts w:ascii="Arial Narrow" w:hAnsi="Arial Narrow"/>
          <w:sz w:val="22"/>
          <w:szCs w:val="22"/>
        </w:rPr>
        <w:t xml:space="preserve"> będzie </w:t>
      </w:r>
      <w:proofErr w:type="gramStart"/>
      <w:r w:rsidRPr="00C7479F">
        <w:rPr>
          <w:rFonts w:ascii="Arial Narrow" w:hAnsi="Arial Narrow"/>
          <w:sz w:val="22"/>
          <w:szCs w:val="22"/>
        </w:rPr>
        <w:t>pełnić: ................................... tel. ......................</w:t>
      </w:r>
      <w:proofErr w:type="gramEnd"/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>Zmiany osób wskazanych w ust. powyżej nie wymagają aneksu do umowy pod waru</w:t>
      </w:r>
      <w:r>
        <w:rPr>
          <w:rFonts w:ascii="Arial Narrow" w:hAnsi="Arial Narrow"/>
          <w:sz w:val="22"/>
          <w:szCs w:val="22"/>
        </w:rPr>
        <w:t xml:space="preserve">nkiem pisemnego poinformowania </w:t>
      </w:r>
      <w:r w:rsidRPr="00C7479F">
        <w:rPr>
          <w:rFonts w:ascii="Arial Narrow" w:hAnsi="Arial Narrow"/>
          <w:sz w:val="22"/>
          <w:szCs w:val="22"/>
        </w:rPr>
        <w:t xml:space="preserve">drugiej strony o zaistnieniu zmiany. </w:t>
      </w:r>
    </w:p>
    <w:p w:rsidR="00C7479F" w:rsidRDefault="00C7479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1E618E">
      <w:pPr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806CA">
        <w:rPr>
          <w:rFonts w:ascii="Arial Narrow" w:hAnsi="Arial Narrow"/>
          <w:bCs/>
          <w:sz w:val="22"/>
          <w:szCs w:val="22"/>
        </w:rPr>
        <w:t>podmiotu tworzącego</w:t>
      </w:r>
      <w:r w:rsidR="0066131C" w:rsidRPr="00C172D3">
        <w:rPr>
          <w:rFonts w:ascii="Arial Narrow" w:hAnsi="Arial Narrow"/>
          <w:bCs/>
          <w:sz w:val="22"/>
          <w:szCs w:val="22"/>
        </w:rPr>
        <w:t xml:space="preserve"> </w:t>
      </w:r>
      <w:r w:rsidR="001769AE" w:rsidRPr="00C172D3">
        <w:rPr>
          <w:rFonts w:ascii="Arial Narrow" w:hAnsi="Arial Narrow"/>
          <w:bCs/>
          <w:sz w:val="22"/>
          <w:szCs w:val="22"/>
        </w:rPr>
        <w:t>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C44506" w:rsidRPr="001F2F2F" w:rsidRDefault="00C44506" w:rsidP="00555EEB">
      <w:pPr>
        <w:numPr>
          <w:ilvl w:val="2"/>
          <w:numId w:val="2"/>
        </w:numPr>
        <w:tabs>
          <w:tab w:val="clear" w:pos="2160"/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</w:t>
      </w:r>
      <w:r w:rsidRPr="001F2F2F">
        <w:rPr>
          <w:rFonts w:ascii="Arial Narrow" w:hAnsi="Arial Narrow"/>
          <w:sz w:val="22"/>
          <w:szCs w:val="22"/>
        </w:rPr>
        <w:t>przedmiot zamó</w:t>
      </w:r>
      <w:r w:rsidR="0084597D" w:rsidRPr="001F2F2F">
        <w:rPr>
          <w:rFonts w:ascii="Arial Narrow" w:hAnsi="Arial Narrow"/>
          <w:sz w:val="22"/>
          <w:szCs w:val="22"/>
        </w:rPr>
        <w:t>wienia Zamawiający zapłaci kwo</w:t>
      </w:r>
      <w:r w:rsidR="001F756E" w:rsidRPr="001F2F2F">
        <w:rPr>
          <w:rFonts w:ascii="Arial Narrow" w:hAnsi="Arial Narrow"/>
          <w:sz w:val="22"/>
          <w:szCs w:val="22"/>
        </w:rPr>
        <w:t>tę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Pr="001F2F2F">
        <w:rPr>
          <w:rFonts w:ascii="Arial Narrow" w:hAnsi="Arial Narrow"/>
          <w:sz w:val="22"/>
          <w:szCs w:val="22"/>
        </w:rPr>
        <w:t>w wysokości</w:t>
      </w:r>
      <w:r w:rsidR="00573C96" w:rsidRPr="001F2F2F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573C96" w:rsidRPr="001F2F2F">
        <w:rPr>
          <w:rFonts w:ascii="Arial Narrow" w:hAnsi="Arial Narrow"/>
          <w:sz w:val="22"/>
          <w:szCs w:val="22"/>
        </w:rPr>
        <w:t xml:space="preserve">netto </w:t>
      </w:r>
      <w:r w:rsidR="00A23D9E" w:rsidRPr="001F2F2F">
        <w:rPr>
          <w:rFonts w:ascii="Arial Narrow" w:hAnsi="Arial Narrow"/>
          <w:sz w:val="22"/>
          <w:szCs w:val="22"/>
        </w:rPr>
        <w:t>..........., ..</w:t>
      </w:r>
      <w:proofErr w:type="gramEnd"/>
      <w:r w:rsidR="00573C96" w:rsidRPr="001F2F2F">
        <w:rPr>
          <w:rFonts w:ascii="Arial Narrow" w:hAnsi="Arial Narrow"/>
          <w:sz w:val="22"/>
          <w:szCs w:val="22"/>
        </w:rPr>
        <w:t>PLN</w:t>
      </w:r>
      <w:r w:rsidR="00E95E07">
        <w:rPr>
          <w:rFonts w:ascii="Arial Narrow" w:hAnsi="Arial Narrow"/>
          <w:sz w:val="22"/>
          <w:szCs w:val="22"/>
        </w:rPr>
        <w:t xml:space="preserve"> ( słownie: …………………</w:t>
      </w:r>
      <w:r w:rsidR="009E3F79">
        <w:rPr>
          <w:rFonts w:ascii="Arial Narrow" w:hAnsi="Arial Narrow"/>
          <w:sz w:val="22"/>
          <w:szCs w:val="22"/>
        </w:rPr>
        <w:t xml:space="preserve"> </w:t>
      </w:r>
      <w:r w:rsidR="00AD1367">
        <w:rPr>
          <w:rFonts w:ascii="Arial Narrow" w:hAnsi="Arial Narrow"/>
          <w:sz w:val="22"/>
          <w:szCs w:val="22"/>
        </w:rPr>
        <w:t>….</w:t>
      </w:r>
      <w:r w:rsidR="00E95E07">
        <w:rPr>
          <w:rFonts w:ascii="Arial Narrow" w:hAnsi="Arial Narrow"/>
          <w:sz w:val="22"/>
          <w:szCs w:val="22"/>
        </w:rPr>
        <w:t>/ 100</w:t>
      </w:r>
      <w:r w:rsidR="00AD1367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AD1367">
        <w:rPr>
          <w:rFonts w:ascii="Arial Narrow" w:hAnsi="Arial Narrow"/>
          <w:sz w:val="22"/>
          <w:szCs w:val="22"/>
        </w:rPr>
        <w:t>złotych</w:t>
      </w:r>
      <w:proofErr w:type="gramEnd"/>
      <w:r w:rsidR="00AD1367">
        <w:rPr>
          <w:rFonts w:ascii="Arial Narrow" w:hAnsi="Arial Narrow"/>
          <w:sz w:val="22"/>
          <w:szCs w:val="22"/>
        </w:rPr>
        <w:t>)</w:t>
      </w:r>
      <w:r w:rsidR="00E95E07">
        <w:rPr>
          <w:rFonts w:ascii="Arial Narrow" w:hAnsi="Arial Narrow"/>
          <w:sz w:val="22"/>
          <w:szCs w:val="22"/>
        </w:rPr>
        <w:t xml:space="preserve"> </w:t>
      </w:r>
      <w:r w:rsidR="00573C96" w:rsidRPr="001F2F2F">
        <w:rPr>
          <w:rFonts w:ascii="Arial Narrow" w:hAnsi="Arial Narrow"/>
          <w:sz w:val="22"/>
          <w:szCs w:val="22"/>
        </w:rPr>
        <w:t>+</w:t>
      </w:r>
      <w:r w:rsidR="00AD1367">
        <w:rPr>
          <w:rFonts w:ascii="Arial Narrow" w:hAnsi="Arial Narrow"/>
          <w:sz w:val="22"/>
          <w:szCs w:val="22"/>
        </w:rPr>
        <w:t>…</w:t>
      </w:r>
      <w:r w:rsidR="00A23D9E" w:rsidRPr="001F2F2F">
        <w:rPr>
          <w:rFonts w:ascii="Arial Narrow" w:hAnsi="Arial Narrow"/>
          <w:sz w:val="22"/>
          <w:szCs w:val="22"/>
        </w:rPr>
        <w:t>.</w:t>
      </w:r>
      <w:r w:rsidR="00573C96" w:rsidRPr="001F2F2F">
        <w:rPr>
          <w:rFonts w:ascii="Arial Narrow" w:hAnsi="Arial Narrow"/>
          <w:sz w:val="22"/>
          <w:szCs w:val="22"/>
        </w:rPr>
        <w:t>% VAT</w:t>
      </w:r>
      <w:r w:rsidR="00E95E07">
        <w:rPr>
          <w:rFonts w:ascii="Arial Narrow" w:hAnsi="Arial Narrow"/>
          <w:sz w:val="22"/>
          <w:szCs w:val="22"/>
        </w:rPr>
        <w:t xml:space="preserve"> </w:t>
      </w:r>
      <w:r w:rsidR="00573C96" w:rsidRPr="001F2F2F">
        <w:rPr>
          <w:rFonts w:ascii="Arial Narrow" w:hAnsi="Arial Narrow"/>
          <w:sz w:val="22"/>
          <w:szCs w:val="22"/>
        </w:rPr>
        <w:t xml:space="preserve">i </w:t>
      </w:r>
      <w:r w:rsidRPr="001F2F2F">
        <w:rPr>
          <w:rFonts w:ascii="Arial Narrow" w:hAnsi="Arial Narrow"/>
          <w:sz w:val="22"/>
          <w:szCs w:val="22"/>
        </w:rPr>
        <w:t>wartoś</w:t>
      </w:r>
      <w:r w:rsidR="00573C96" w:rsidRPr="001F2F2F">
        <w:rPr>
          <w:rFonts w:ascii="Arial Narrow" w:hAnsi="Arial Narrow"/>
          <w:sz w:val="22"/>
          <w:szCs w:val="22"/>
        </w:rPr>
        <w:t xml:space="preserve">ci </w:t>
      </w:r>
      <w:proofErr w:type="gramStart"/>
      <w:r w:rsidRPr="001F2F2F">
        <w:rPr>
          <w:rFonts w:ascii="Arial Narrow" w:hAnsi="Arial Narrow"/>
          <w:sz w:val="22"/>
          <w:szCs w:val="22"/>
        </w:rPr>
        <w:t xml:space="preserve">brutto: 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>.........., ..</w:t>
      </w:r>
      <w:r w:rsidR="0084597D" w:rsidRPr="001F2F2F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End"/>
      <w:r w:rsidR="0084597D" w:rsidRPr="001F2F2F">
        <w:rPr>
          <w:rFonts w:ascii="Arial Narrow" w:hAnsi="Arial Narrow"/>
          <w:b/>
          <w:bCs/>
          <w:sz w:val="22"/>
          <w:szCs w:val="22"/>
        </w:rPr>
        <w:t>PLN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 xml:space="preserve"> ( </w:t>
      </w:r>
      <w:proofErr w:type="gramStart"/>
      <w:r w:rsidRPr="001F2F2F">
        <w:rPr>
          <w:rFonts w:ascii="Arial Narrow" w:hAnsi="Arial Narrow"/>
          <w:sz w:val="22"/>
          <w:szCs w:val="22"/>
        </w:rPr>
        <w:t xml:space="preserve">słownie </w:t>
      </w:r>
      <w:r w:rsidR="00A23D9E" w:rsidRPr="001F2F2F">
        <w:rPr>
          <w:rFonts w:ascii="Arial Narrow" w:hAnsi="Arial Narrow"/>
          <w:sz w:val="22"/>
          <w:szCs w:val="22"/>
        </w:rPr>
        <w:t>..........</w:t>
      </w:r>
      <w:r w:rsidR="000806CA">
        <w:rPr>
          <w:rFonts w:ascii="Arial Narrow" w:hAnsi="Arial Narrow"/>
          <w:sz w:val="22"/>
          <w:szCs w:val="22"/>
        </w:rPr>
        <w:t>.......</w:t>
      </w:r>
      <w:r w:rsidR="00A23D9E" w:rsidRPr="001F2F2F">
        <w:rPr>
          <w:rFonts w:ascii="Arial Narrow" w:hAnsi="Arial Narrow"/>
          <w:sz w:val="22"/>
          <w:szCs w:val="22"/>
        </w:rPr>
        <w:t>.  ..</w:t>
      </w:r>
      <w:r w:rsidR="00AD17E5" w:rsidRPr="001F2F2F">
        <w:rPr>
          <w:rFonts w:ascii="Arial Narrow" w:hAnsi="Arial Narrow"/>
          <w:sz w:val="22"/>
          <w:szCs w:val="22"/>
        </w:rPr>
        <w:t xml:space="preserve">/100  złotych </w:t>
      </w:r>
      <w:r w:rsidRPr="001F2F2F">
        <w:rPr>
          <w:rFonts w:ascii="Arial Narrow" w:hAnsi="Arial Narrow"/>
          <w:sz w:val="22"/>
          <w:szCs w:val="22"/>
        </w:rPr>
        <w:t>)</w:t>
      </w:r>
      <w:proofErr w:type="gramEnd"/>
    </w:p>
    <w:p w:rsidR="00C4450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1F2F2F">
        <w:rPr>
          <w:rFonts w:ascii="Arial Narrow" w:hAnsi="Arial Narrow"/>
          <w:sz w:val="22"/>
          <w:szCs w:val="22"/>
        </w:rPr>
        <w:t>PLN.</w:t>
      </w:r>
      <w:proofErr w:type="gramEnd"/>
    </w:p>
    <w:p w:rsidR="000806CA" w:rsidRPr="000806CA" w:rsidRDefault="0076172A" w:rsidP="000806CA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="000806CA" w:rsidRPr="000806CA">
        <w:rPr>
          <w:rFonts w:ascii="Arial Narrow" w:hAnsi="Arial Narrow"/>
          <w:sz w:val="22"/>
          <w:szCs w:val="22"/>
        </w:rPr>
        <w:t>Powyższa zmiana nie wymaga sporządzenia aneksu do umowy.</w:t>
      </w:r>
    </w:p>
    <w:p w:rsidR="000806CA" w:rsidRPr="000806CA" w:rsidRDefault="000806CA" w:rsidP="000806CA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Płatność nastąpi przelewem na konto bankowe podane na fakturze w ciągu </w:t>
      </w:r>
      <w:r w:rsidRPr="000806CA">
        <w:rPr>
          <w:rFonts w:ascii="Arial Narrow" w:hAnsi="Arial Narrow"/>
          <w:b/>
          <w:sz w:val="22"/>
          <w:szCs w:val="22"/>
        </w:rPr>
        <w:t>……… dni</w:t>
      </w:r>
      <w:r w:rsidRPr="000806CA">
        <w:rPr>
          <w:rFonts w:ascii="Arial Narrow" w:hAnsi="Arial Narrow"/>
          <w:sz w:val="22"/>
          <w:szCs w:val="22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44506" w:rsidRPr="000806C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0806CA">
        <w:rPr>
          <w:rFonts w:ascii="Arial Narrow" w:hAnsi="Arial Narrow"/>
          <w:sz w:val="22"/>
          <w:szCs w:val="22"/>
        </w:rPr>
        <w:t>obciążenia</w:t>
      </w:r>
      <w:r w:rsidRPr="000806C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0806CA">
        <w:rPr>
          <w:rFonts w:ascii="Arial Narrow" w:hAnsi="Arial Narrow"/>
          <w:sz w:val="22"/>
          <w:szCs w:val="22"/>
        </w:rPr>
        <w:t>Zamawiającego</w:t>
      </w:r>
      <w:r w:rsidRPr="000806CA">
        <w:rPr>
          <w:rFonts w:ascii="Arial Narrow" w:hAnsi="Arial Narrow"/>
          <w:sz w:val="22"/>
          <w:szCs w:val="22"/>
        </w:rPr>
        <w:t>.</w:t>
      </w:r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Pr="00C172D3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0436F1" w:rsidRPr="00C172D3">
        <w:rPr>
          <w:rFonts w:ascii="Arial Narrow" w:hAnsi="Arial Narrow"/>
          <w:sz w:val="22"/>
          <w:szCs w:val="22"/>
        </w:rPr>
        <w:t xml:space="preserve">ę </w:t>
      </w:r>
      <w:r w:rsidRPr="00C172D3">
        <w:rPr>
          <w:rFonts w:ascii="Arial Narrow" w:hAnsi="Arial Narrow"/>
          <w:sz w:val="22"/>
          <w:szCs w:val="22"/>
        </w:rPr>
        <w:t>umown</w:t>
      </w:r>
      <w:r w:rsidR="00D6017B" w:rsidRPr="00C172D3">
        <w:rPr>
          <w:rFonts w:ascii="Arial Narrow" w:hAnsi="Arial Narrow"/>
          <w:sz w:val="22"/>
          <w:szCs w:val="22"/>
        </w:rPr>
        <w:t xml:space="preserve">ą </w:t>
      </w:r>
      <w:r w:rsidRPr="00C172D3">
        <w:rPr>
          <w:rFonts w:ascii="Arial Narrow" w:hAnsi="Arial Narrow"/>
          <w:sz w:val="22"/>
          <w:szCs w:val="22"/>
        </w:rPr>
        <w:t xml:space="preserve">w </w:t>
      </w:r>
      <w:r w:rsidR="0004104B">
        <w:rPr>
          <w:rFonts w:ascii="Arial Narrow" w:hAnsi="Arial Narrow"/>
          <w:sz w:val="22"/>
          <w:szCs w:val="22"/>
        </w:rPr>
        <w:t>następujących przypadkach</w:t>
      </w:r>
      <w:r w:rsidR="00F815CE" w:rsidRPr="00C172D3">
        <w:rPr>
          <w:rFonts w:ascii="Arial Narrow" w:hAnsi="Arial Narrow"/>
          <w:sz w:val="22"/>
          <w:szCs w:val="22"/>
        </w:rPr>
        <w:t>:</w:t>
      </w:r>
    </w:p>
    <w:p w:rsidR="001769AE" w:rsidRPr="00C172D3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niewykonanie przedmiotu umowy w terminie określonym w </w:t>
      </w:r>
      <w:r w:rsidRPr="00C172D3">
        <w:rPr>
          <w:rFonts w:ascii="Arial Narrow" w:hAnsi="Arial Narrow"/>
          <w:sz w:val="22"/>
          <w:szCs w:val="22"/>
        </w:rPr>
        <w:t xml:space="preserve">§ </w:t>
      </w:r>
      <w:r>
        <w:rPr>
          <w:rFonts w:ascii="Arial Narrow" w:hAnsi="Arial Narrow"/>
          <w:sz w:val="22"/>
          <w:szCs w:val="22"/>
        </w:rPr>
        <w:t>2 ust. 1 umowy</w:t>
      </w:r>
      <w:r w:rsidR="000436F1" w:rsidRPr="00C172D3">
        <w:rPr>
          <w:rFonts w:ascii="Arial Narrow" w:hAnsi="Arial Narrow"/>
          <w:sz w:val="22"/>
          <w:szCs w:val="22"/>
        </w:rPr>
        <w:t>– 0,</w:t>
      </w:r>
      <w:r w:rsidR="00714B10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% wartości </w:t>
      </w:r>
      <w:r w:rsidR="00D6017B" w:rsidRPr="00C172D3">
        <w:rPr>
          <w:rFonts w:ascii="Arial Narrow" w:hAnsi="Arial Narrow"/>
          <w:sz w:val="22"/>
          <w:szCs w:val="22"/>
        </w:rPr>
        <w:t xml:space="preserve">umowy brutto </w:t>
      </w:r>
      <w:r w:rsidR="00C44506" w:rsidRPr="00C172D3">
        <w:rPr>
          <w:rFonts w:ascii="Arial Narrow" w:hAnsi="Arial Narrow"/>
          <w:sz w:val="22"/>
          <w:szCs w:val="22"/>
        </w:rPr>
        <w:t xml:space="preserve">za każdy dzień </w:t>
      </w:r>
      <w:r w:rsidR="00594ED4">
        <w:rPr>
          <w:rFonts w:ascii="Arial Narrow" w:hAnsi="Arial Narrow"/>
          <w:sz w:val="22"/>
          <w:szCs w:val="22"/>
        </w:rPr>
        <w:t>zwłoki</w:t>
      </w:r>
      <w:r w:rsidR="00A03E20">
        <w:rPr>
          <w:rFonts w:ascii="Arial Narrow" w:hAnsi="Arial Narrow"/>
          <w:sz w:val="22"/>
          <w:szCs w:val="22"/>
        </w:rPr>
        <w:t>;</w:t>
      </w:r>
    </w:p>
    <w:p w:rsidR="0004104B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nieusunięcie wad stwierdzonych w okresie gwarancji i rękojmi – 0,</w:t>
      </w:r>
      <w:r w:rsidR="00714B1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% wartości brutto umowy za każdy</w:t>
      </w:r>
      <w:r w:rsidR="000C2928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dzień </w:t>
      </w:r>
      <w:r w:rsidR="00594ED4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 xml:space="preserve"> ponad termin wskazany przez </w:t>
      </w:r>
      <w:r w:rsidRPr="007F0D2D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na usuni</w:t>
      </w:r>
      <w:r w:rsidR="006532AE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>cie wad</w:t>
      </w:r>
      <w:r w:rsidR="00A03E20">
        <w:rPr>
          <w:rFonts w:ascii="Arial Narrow" w:hAnsi="Arial Narrow"/>
          <w:sz w:val="22"/>
          <w:szCs w:val="22"/>
        </w:rPr>
        <w:t>;</w:t>
      </w:r>
    </w:p>
    <w:p w:rsidR="00D05399" w:rsidRPr="00C172D3" w:rsidRDefault="00D05399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zwłokę w wymianie towaru na wolny od wad - 0,2 % wartości umowy brutto za każdy dzień zwłoki </w:t>
      </w:r>
      <w:r>
        <w:rPr>
          <w:rFonts w:ascii="Arial Narrow" w:hAnsi="Arial Narrow"/>
          <w:sz w:val="22"/>
          <w:szCs w:val="22"/>
        </w:rPr>
        <w:br/>
        <w:t>w stosunku do terminu określonego w par. 2 ust. 8</w:t>
      </w:r>
    </w:p>
    <w:p w:rsidR="000806CA" w:rsidRPr="000806CA" w:rsidRDefault="000806CA" w:rsidP="000806CA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W przypadku </w:t>
      </w:r>
      <w:r w:rsidR="008F399B" w:rsidRPr="001F2F2F">
        <w:rPr>
          <w:rFonts w:ascii="Arial Narrow" w:hAnsi="Arial Narrow"/>
          <w:sz w:val="22"/>
          <w:szCs w:val="22"/>
        </w:rPr>
        <w:t xml:space="preserve">odstąpienia od umowy z przyczyn </w:t>
      </w:r>
      <w:r w:rsidR="00A03E20" w:rsidRPr="001F2F2F">
        <w:rPr>
          <w:rFonts w:ascii="Arial Narrow" w:hAnsi="Arial Narrow"/>
          <w:sz w:val="22"/>
          <w:szCs w:val="22"/>
        </w:rPr>
        <w:t>zawinionych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="00A03E20" w:rsidRPr="001F2F2F">
        <w:rPr>
          <w:rFonts w:ascii="Arial Narrow" w:hAnsi="Arial Narrow"/>
          <w:sz w:val="22"/>
          <w:szCs w:val="22"/>
        </w:rPr>
        <w:t xml:space="preserve">przez </w:t>
      </w:r>
      <w:r w:rsidR="008F399B" w:rsidRPr="007F0D2D">
        <w:rPr>
          <w:rFonts w:ascii="Arial Narrow" w:hAnsi="Arial Narrow"/>
          <w:b/>
          <w:sz w:val="22"/>
          <w:szCs w:val="22"/>
        </w:rPr>
        <w:t>Wykonawc</w:t>
      </w:r>
      <w:r w:rsidR="00A03E20" w:rsidRPr="007F0D2D">
        <w:rPr>
          <w:rFonts w:ascii="Arial Narrow" w:hAnsi="Arial Narrow"/>
          <w:b/>
          <w:sz w:val="22"/>
          <w:szCs w:val="22"/>
        </w:rPr>
        <w:t>ę</w:t>
      </w:r>
      <w:r w:rsidR="008F399B" w:rsidRPr="007F0D2D">
        <w:rPr>
          <w:rFonts w:ascii="Arial Narrow" w:hAnsi="Arial Narrow"/>
          <w:b/>
          <w:sz w:val="22"/>
          <w:szCs w:val="22"/>
        </w:rPr>
        <w:t>, Wykonawca</w:t>
      </w:r>
      <w:r w:rsidR="008F399B" w:rsidRPr="001F2F2F">
        <w:rPr>
          <w:rFonts w:ascii="Arial Narrow" w:hAnsi="Arial Narrow"/>
          <w:sz w:val="22"/>
          <w:szCs w:val="22"/>
        </w:rPr>
        <w:t xml:space="preserve"> zapłaci </w:t>
      </w:r>
      <w:r w:rsidR="008F399B" w:rsidRPr="007F0D2D">
        <w:rPr>
          <w:rFonts w:ascii="Arial Narrow" w:hAnsi="Arial Narrow"/>
          <w:b/>
          <w:sz w:val="22"/>
          <w:szCs w:val="22"/>
        </w:rPr>
        <w:t>Zamawiającemu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="008F399B" w:rsidRPr="001F2F2F">
        <w:rPr>
          <w:rFonts w:ascii="Arial Narrow" w:hAnsi="Arial Narrow"/>
          <w:sz w:val="22"/>
          <w:szCs w:val="22"/>
        </w:rPr>
        <w:t>karę umowną w wysokości 10</w:t>
      </w:r>
      <w:r w:rsidRPr="001F2F2F">
        <w:rPr>
          <w:rFonts w:ascii="Arial Narrow" w:hAnsi="Arial Narrow"/>
          <w:sz w:val="22"/>
          <w:szCs w:val="22"/>
        </w:rPr>
        <w:t>% wartości umowy</w:t>
      </w:r>
      <w:r w:rsidR="008F399B" w:rsidRPr="001F2F2F">
        <w:rPr>
          <w:rFonts w:ascii="Arial Narrow" w:hAnsi="Arial Narrow"/>
          <w:sz w:val="22"/>
          <w:szCs w:val="22"/>
        </w:rPr>
        <w:t xml:space="preserve"> brutto, o której mowa </w:t>
      </w:r>
      <w:r w:rsidR="000806CA">
        <w:rPr>
          <w:rFonts w:ascii="Arial Narrow" w:hAnsi="Arial Narrow"/>
          <w:sz w:val="22"/>
          <w:szCs w:val="22"/>
        </w:rPr>
        <w:t xml:space="preserve">w </w:t>
      </w:r>
      <w:r w:rsidR="008F399B" w:rsidRPr="001F2F2F">
        <w:rPr>
          <w:rFonts w:ascii="Arial Narrow" w:hAnsi="Arial Narrow"/>
          <w:sz w:val="22"/>
          <w:szCs w:val="22"/>
        </w:rPr>
        <w:t>§</w:t>
      </w:r>
      <w:r w:rsidR="00B1051F" w:rsidRPr="001F2F2F">
        <w:rPr>
          <w:rFonts w:ascii="Arial Narrow" w:hAnsi="Arial Narrow"/>
          <w:sz w:val="22"/>
          <w:szCs w:val="22"/>
        </w:rPr>
        <w:t>1</w:t>
      </w:r>
      <w:r w:rsidR="00AD01DE" w:rsidRPr="001F2F2F">
        <w:rPr>
          <w:rFonts w:ascii="Arial Narrow" w:hAnsi="Arial Narrow"/>
          <w:sz w:val="22"/>
          <w:szCs w:val="22"/>
        </w:rPr>
        <w:t xml:space="preserve"> ust. </w:t>
      </w:r>
      <w:r w:rsidR="00594ED4" w:rsidRPr="001F2F2F">
        <w:rPr>
          <w:rFonts w:ascii="Arial Narrow" w:hAnsi="Arial Narrow"/>
          <w:sz w:val="22"/>
          <w:szCs w:val="22"/>
        </w:rPr>
        <w:t>4</w:t>
      </w:r>
      <w:r w:rsidR="00A03E20" w:rsidRPr="001F2F2F">
        <w:rPr>
          <w:rFonts w:ascii="Arial Narrow" w:hAnsi="Arial Narrow"/>
          <w:sz w:val="22"/>
          <w:szCs w:val="22"/>
        </w:rPr>
        <w:t>.</w:t>
      </w:r>
    </w:p>
    <w:p w:rsidR="00A03E20" w:rsidRPr="001F2F2F" w:rsidRDefault="00A03E2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Łączna maksymalna wysokość ka</w:t>
      </w:r>
      <w:r w:rsidR="00645993" w:rsidRPr="001F2F2F">
        <w:rPr>
          <w:rFonts w:ascii="Arial Narrow" w:hAnsi="Arial Narrow"/>
          <w:sz w:val="22"/>
          <w:szCs w:val="22"/>
        </w:rPr>
        <w:t xml:space="preserve">r umownych przewidzianych w niniejszym paragrafie </w:t>
      </w:r>
      <w:r w:rsidR="00682720" w:rsidRPr="001F2F2F">
        <w:rPr>
          <w:rFonts w:ascii="Arial Narrow" w:hAnsi="Arial Narrow"/>
          <w:sz w:val="22"/>
          <w:szCs w:val="22"/>
        </w:rPr>
        <w:t>nie może przekroczyć 3</w:t>
      </w:r>
      <w:r w:rsidRPr="001F2F2F">
        <w:rPr>
          <w:rFonts w:ascii="Arial Narrow" w:hAnsi="Arial Narrow"/>
          <w:sz w:val="22"/>
          <w:szCs w:val="22"/>
        </w:rPr>
        <w:t>0% wartości umowy brutto, o której mowa w §1 ust.4.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="000806CA" w:rsidRPr="000806CA">
        <w:rPr>
          <w:rFonts w:ascii="Arial Narrow" w:hAnsi="Arial Narrow"/>
          <w:sz w:val="22"/>
          <w:szCs w:val="22"/>
        </w:rPr>
        <w:t>niniejszej</w:t>
      </w:r>
      <w:r w:rsidR="000806CA">
        <w:rPr>
          <w:rFonts w:ascii="Arial Narrow" w:hAnsi="Arial Narrow"/>
          <w:b/>
          <w:sz w:val="22"/>
          <w:szCs w:val="22"/>
        </w:rPr>
        <w:t xml:space="preserve">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4B0F2A" w:rsidRPr="00FF7DAC" w:rsidRDefault="004B0F2A" w:rsidP="00AD7BCE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6624A8" w:rsidRPr="006624A8" w:rsidRDefault="001E33E3" w:rsidP="006624A8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Umowa obowiązuje od dnia jej zawarcia przez okres 3 miesięcy. </w:t>
      </w:r>
      <w:r w:rsidR="006624A8">
        <w:rPr>
          <w:rFonts w:ascii="Arial Narrow" w:hAnsi="Arial Narrow" w:cs="Arial Narrow"/>
          <w:sz w:val="22"/>
          <w:szCs w:val="22"/>
        </w:rPr>
        <w:t>U</w:t>
      </w:r>
      <w:r w:rsidR="006624A8" w:rsidRPr="00FF7DAC">
        <w:rPr>
          <w:rFonts w:ascii="Arial Narrow" w:hAnsi="Arial Narrow" w:cs="Arial Narrow"/>
          <w:sz w:val="22"/>
          <w:szCs w:val="22"/>
        </w:rPr>
        <w:t>mowa ulega rozwiązaniu z chwilą wykonania przedmiotu zamówienia, o którym mowa w §2 ust. 1, z uwzględnieniem zapisów § 3 ust. 4</w:t>
      </w:r>
    </w:p>
    <w:p w:rsidR="006624A8" w:rsidRPr="00FF7DAC" w:rsidRDefault="006624A8" w:rsidP="006624A8">
      <w:pPr>
        <w:pStyle w:val="Akapitzlist"/>
        <w:tabs>
          <w:tab w:val="left" w:pos="54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</w:t>
      </w:r>
      <w:r w:rsidRPr="00FF7DAC">
        <w:rPr>
          <w:rFonts w:ascii="Arial Narrow" w:hAnsi="Arial Narrow"/>
          <w:sz w:val="22"/>
          <w:szCs w:val="22"/>
        </w:rPr>
        <w:t>§ 8 ust. 1.</w:t>
      </w:r>
    </w:p>
    <w:p w:rsidR="00883E71" w:rsidRPr="000806C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t>Zamawiający</w:t>
      </w:r>
      <w:r w:rsidRPr="000806CA">
        <w:rPr>
          <w:rFonts w:ascii="Arial Narrow" w:hAnsi="Arial Narrow" w:cs="Arial Narrow"/>
          <w:sz w:val="22"/>
          <w:szCs w:val="22"/>
        </w:rPr>
        <w:t xml:space="preserve"> ma prawo odstąpić od umowy w </w:t>
      </w:r>
      <w:r w:rsidR="000806CA" w:rsidRPr="000806CA">
        <w:rPr>
          <w:rFonts w:ascii="Arial Narrow" w:hAnsi="Arial Narrow" w:cs="Arial Narrow"/>
          <w:sz w:val="22"/>
          <w:szCs w:val="22"/>
        </w:rPr>
        <w:t>przypadku, gdy</w:t>
      </w:r>
      <w:r w:rsidRPr="000806CA">
        <w:rPr>
          <w:rFonts w:ascii="Arial Narrow" w:hAnsi="Arial Narrow" w:cs="Arial Narrow"/>
          <w:sz w:val="22"/>
          <w:szCs w:val="22"/>
        </w:rPr>
        <w:t xml:space="preserve">: </w:t>
      </w:r>
    </w:p>
    <w:p w:rsidR="00883E71" w:rsidRPr="000806C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t>Wykonawca</w:t>
      </w:r>
      <w:r w:rsidRPr="000806C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806CA">
        <w:rPr>
          <w:rFonts w:ascii="Arial Narrow" w:hAnsi="Arial Narrow" w:cs="Arial Narrow"/>
          <w:b/>
          <w:sz w:val="22"/>
          <w:szCs w:val="22"/>
        </w:rPr>
        <w:t>Zamawiającego</w:t>
      </w:r>
      <w:r w:rsidRPr="000806CA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</w:t>
      </w:r>
      <w:r w:rsidR="000806CA">
        <w:rPr>
          <w:rFonts w:ascii="Arial Narrow" w:hAnsi="Arial Narrow" w:cs="Arial Narrow"/>
          <w:sz w:val="22"/>
          <w:szCs w:val="22"/>
        </w:rPr>
        <w:t xml:space="preserve"> albo zakończy</w:t>
      </w:r>
      <w:r w:rsidRPr="00FF7DAC">
        <w:rPr>
          <w:rFonts w:ascii="Arial Narrow" w:hAnsi="Arial Narrow" w:cs="Arial Narrow"/>
          <w:sz w:val="22"/>
          <w:szCs w:val="22"/>
        </w:rPr>
        <w:t xml:space="preserve">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0806C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082C72" w:rsidRPr="00FF7DAC" w:rsidRDefault="00082C72" w:rsidP="00082C72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Pr="000E27A3">
        <w:rPr>
          <w:rFonts w:ascii="Arial Narrow" w:hAnsi="Arial Narrow"/>
          <w:b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>
        <w:rPr>
          <w:rFonts w:ascii="Arial Narrow" w:hAnsi="Arial Narrow"/>
          <w:sz w:val="22"/>
          <w:szCs w:val="22"/>
        </w:rPr>
        <w:t xml:space="preserve"> pod rygorem nieważności.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</w:t>
      </w:r>
      <w:r w:rsidR="009E3F79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w Specyfikacji Warunków Zamówienia.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Niedopuszczalna jest pod rygorem nieważności, taka zmiana niniejszej umowy w stosunku do treści oferty, która wykracza poza przewidzianą w SWZ lub ogłoszeniu, możliwość oraz warunki takiej zmiany.</w:t>
      </w:r>
    </w:p>
    <w:p w:rsidR="00082C72" w:rsidRPr="00FF52ED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Zmiany umowy są dopuszczalne bez ograniczeń w zakresie dozwolonym w art. 455 ust. 1 pkt. 2-4 i ust.2 </w:t>
      </w:r>
      <w:r>
        <w:rPr>
          <w:rFonts w:ascii="Arial Narrow" w:hAnsi="Arial Narrow"/>
          <w:sz w:val="22"/>
          <w:szCs w:val="22"/>
        </w:rPr>
        <w:br/>
        <w:t>Prawo zamówień publicznych.</w:t>
      </w:r>
    </w:p>
    <w:p w:rsidR="00082C72" w:rsidRPr="00C172D3" w:rsidRDefault="000806CA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Umowa podlega unieważnieniu </w:t>
      </w:r>
      <w:r w:rsidR="00082C72" w:rsidRPr="00C172D3">
        <w:rPr>
          <w:rFonts w:ascii="Arial Narrow" w:hAnsi="Arial Narrow"/>
          <w:sz w:val="22"/>
          <w:szCs w:val="22"/>
        </w:rPr>
        <w:t xml:space="preserve">w </w:t>
      </w:r>
      <w:r w:rsidR="00082C72">
        <w:rPr>
          <w:rFonts w:ascii="Arial Narrow" w:hAnsi="Arial Narrow"/>
          <w:sz w:val="22"/>
          <w:szCs w:val="22"/>
        </w:rPr>
        <w:t>zakresie przewidzianym w art. 45</w:t>
      </w:r>
      <w:r w:rsidR="00AD7BCE">
        <w:rPr>
          <w:rFonts w:ascii="Arial Narrow" w:hAnsi="Arial Narrow"/>
          <w:sz w:val="22"/>
          <w:szCs w:val="22"/>
        </w:rPr>
        <w:t>7</w:t>
      </w:r>
      <w:r w:rsidR="00082C72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0806CA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E618E" w:rsidRDefault="001E618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0806CA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0806CA">
        <w:rPr>
          <w:rFonts w:ascii="Arial Narrow" w:hAnsi="Arial Narrow"/>
          <w:sz w:val="22"/>
          <w:szCs w:val="22"/>
        </w:rPr>
        <w:t>jednej</w:t>
      </w:r>
      <w:r w:rsidR="000806CA" w:rsidRPr="00555EEB">
        <w:rPr>
          <w:rFonts w:ascii="Arial Narrow" w:hAnsi="Arial Narrow"/>
          <w:sz w:val="22"/>
          <w:szCs w:val="22"/>
        </w:rPr>
        <w:t xml:space="preserve">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:rsidR="00FD704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Pr="00555EEB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="000806CA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>WYKONAWCA</w:t>
      </w:r>
      <w:proofErr w:type="gramEnd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0806C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4C6637" w:rsidRDefault="004C6637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9E3F79" w:rsidRDefault="009E3F79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sectPr w:rsidR="009E3F79" w:rsidSect="000806CA">
      <w:headerReference w:type="default" r:id="rId11"/>
      <w:footerReference w:type="even" r:id="rId12"/>
      <w:footerReference w:type="default" r:id="rId13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7B5" w:rsidRDefault="00C407B5">
      <w:r>
        <w:separator/>
      </w:r>
    </w:p>
  </w:endnote>
  <w:endnote w:type="continuationSeparator" w:id="0">
    <w:p w:rsidR="00C407B5" w:rsidRDefault="00C407B5">
      <w:r>
        <w:continuationSeparator/>
      </w:r>
    </w:p>
  </w:endnote>
  <w:endnote w:id="1">
    <w:p w:rsidR="007B0448" w:rsidRDefault="007B0448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D75F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0806CA" w:rsidRDefault="00D75F76">
    <w:pPr>
      <w:pStyle w:val="Stopka"/>
      <w:jc w:val="right"/>
      <w:rPr>
        <w:rFonts w:ascii="Arial Narrow" w:hAnsi="Arial Narrow"/>
        <w:sz w:val="20"/>
        <w:szCs w:val="20"/>
      </w:rPr>
    </w:pPr>
    <w:r w:rsidRPr="000806CA">
      <w:rPr>
        <w:rFonts w:ascii="Arial Narrow" w:hAnsi="Arial Narrow"/>
        <w:sz w:val="20"/>
        <w:szCs w:val="20"/>
      </w:rPr>
      <w:fldChar w:fldCharType="begin"/>
    </w:r>
    <w:r w:rsidR="00FD704B" w:rsidRPr="000806CA">
      <w:rPr>
        <w:rFonts w:ascii="Arial Narrow" w:hAnsi="Arial Narrow"/>
        <w:sz w:val="20"/>
        <w:szCs w:val="20"/>
      </w:rPr>
      <w:instrText xml:space="preserve"> PAGE   \* MERGEFORMAT </w:instrText>
    </w:r>
    <w:r w:rsidRPr="000806CA">
      <w:rPr>
        <w:rFonts w:ascii="Arial Narrow" w:hAnsi="Arial Narrow"/>
        <w:sz w:val="20"/>
        <w:szCs w:val="20"/>
      </w:rPr>
      <w:fldChar w:fldCharType="separate"/>
    </w:r>
    <w:r w:rsidR="001909F1">
      <w:rPr>
        <w:rFonts w:ascii="Arial Narrow" w:hAnsi="Arial Narrow"/>
        <w:noProof/>
        <w:sz w:val="20"/>
        <w:szCs w:val="20"/>
      </w:rPr>
      <w:t>4</w:t>
    </w:r>
    <w:r w:rsidRPr="000806CA">
      <w:rPr>
        <w:rFonts w:ascii="Arial Narrow" w:hAnsi="Arial Narrow"/>
        <w:sz w:val="20"/>
        <w:szCs w:val="20"/>
      </w:rPr>
      <w:fldChar w:fldCharType="end"/>
    </w:r>
  </w:p>
  <w:p w:rsidR="00C44506" w:rsidRDefault="000806CA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B. Baranowska</w:t>
    </w:r>
  </w:p>
  <w:p w:rsidR="000806CA" w:rsidRPr="00CF57F2" w:rsidRDefault="000806CA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 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7B5" w:rsidRDefault="00C407B5">
      <w:r>
        <w:separator/>
      </w:r>
    </w:p>
  </w:footnote>
  <w:footnote w:type="continuationSeparator" w:id="0">
    <w:p w:rsidR="00C407B5" w:rsidRDefault="00C40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5031"/>
      <w:gridCol w:w="2052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909F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457653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D48241E"/>
    <w:multiLevelType w:val="hybridMultilevel"/>
    <w:tmpl w:val="9D0092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2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151B06"/>
    <w:multiLevelType w:val="hybridMultilevel"/>
    <w:tmpl w:val="F92CBF84"/>
    <w:lvl w:ilvl="0" w:tplc="D1C27AA6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12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0"/>
  </w:num>
  <w:num w:numId="9">
    <w:abstractNumId w:val="21"/>
  </w:num>
  <w:num w:numId="10">
    <w:abstractNumId w:val="18"/>
  </w:num>
  <w:num w:numId="11">
    <w:abstractNumId w:val="13"/>
  </w:num>
  <w:num w:numId="12">
    <w:abstractNumId w:val="8"/>
  </w:num>
  <w:num w:numId="13">
    <w:abstractNumId w:val="0"/>
  </w:num>
  <w:num w:numId="14">
    <w:abstractNumId w:val="1"/>
  </w:num>
  <w:num w:numId="15">
    <w:abstractNumId w:val="2"/>
  </w:num>
  <w:num w:numId="16">
    <w:abstractNumId w:val="11"/>
  </w:num>
  <w:num w:numId="17">
    <w:abstractNumId w:val="17"/>
  </w:num>
  <w:num w:numId="18">
    <w:abstractNumId w:val="16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</w:num>
  <w:num w:numId="21">
    <w:abstractNumId w:val="23"/>
  </w:num>
  <w:num w:numId="22">
    <w:abstractNumId w:val="19"/>
    <w:lvlOverride w:ilvl="0">
      <w:startOverride w:val="1"/>
    </w:lvlOverride>
  </w:num>
  <w:num w:numId="23">
    <w:abstractNumId w:val="3"/>
  </w:num>
  <w:num w:numId="2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4CA3"/>
    <w:rsid w:val="00006B43"/>
    <w:rsid w:val="000210F0"/>
    <w:rsid w:val="00023B26"/>
    <w:rsid w:val="00032812"/>
    <w:rsid w:val="00033CB7"/>
    <w:rsid w:val="000345F9"/>
    <w:rsid w:val="00035E69"/>
    <w:rsid w:val="0004104B"/>
    <w:rsid w:val="000436F1"/>
    <w:rsid w:val="00043BEB"/>
    <w:rsid w:val="0004676B"/>
    <w:rsid w:val="0005066F"/>
    <w:rsid w:val="0007707E"/>
    <w:rsid w:val="000806CA"/>
    <w:rsid w:val="00082C72"/>
    <w:rsid w:val="000A023F"/>
    <w:rsid w:val="000B44C8"/>
    <w:rsid w:val="000C2928"/>
    <w:rsid w:val="000C5359"/>
    <w:rsid w:val="000D72B1"/>
    <w:rsid w:val="000D782A"/>
    <w:rsid w:val="000E27A3"/>
    <w:rsid w:val="000E41BF"/>
    <w:rsid w:val="000E68F9"/>
    <w:rsid w:val="001020C2"/>
    <w:rsid w:val="0011172B"/>
    <w:rsid w:val="00111A14"/>
    <w:rsid w:val="00127109"/>
    <w:rsid w:val="00151D64"/>
    <w:rsid w:val="0016373B"/>
    <w:rsid w:val="00163BB2"/>
    <w:rsid w:val="00164FCC"/>
    <w:rsid w:val="001769AE"/>
    <w:rsid w:val="0018509E"/>
    <w:rsid w:val="001909F1"/>
    <w:rsid w:val="0019617D"/>
    <w:rsid w:val="00196689"/>
    <w:rsid w:val="001C188A"/>
    <w:rsid w:val="001C4A70"/>
    <w:rsid w:val="001C7A44"/>
    <w:rsid w:val="001D6E97"/>
    <w:rsid w:val="001D70B4"/>
    <w:rsid w:val="001E33E3"/>
    <w:rsid w:val="001E618E"/>
    <w:rsid w:val="001E690C"/>
    <w:rsid w:val="001F0B81"/>
    <w:rsid w:val="001F1381"/>
    <w:rsid w:val="001F2F2F"/>
    <w:rsid w:val="001F345A"/>
    <w:rsid w:val="001F756E"/>
    <w:rsid w:val="00223446"/>
    <w:rsid w:val="002373A2"/>
    <w:rsid w:val="00251AB4"/>
    <w:rsid w:val="00284BE7"/>
    <w:rsid w:val="00286346"/>
    <w:rsid w:val="002A7C54"/>
    <w:rsid w:val="002B40B9"/>
    <w:rsid w:val="002B4AC8"/>
    <w:rsid w:val="002C3A1D"/>
    <w:rsid w:val="002D645D"/>
    <w:rsid w:val="002E076A"/>
    <w:rsid w:val="002E177B"/>
    <w:rsid w:val="002E6FE5"/>
    <w:rsid w:val="002F34BC"/>
    <w:rsid w:val="003053D1"/>
    <w:rsid w:val="00305B5E"/>
    <w:rsid w:val="00323B16"/>
    <w:rsid w:val="00327FF6"/>
    <w:rsid w:val="00336C9F"/>
    <w:rsid w:val="003400AB"/>
    <w:rsid w:val="003515F1"/>
    <w:rsid w:val="00352353"/>
    <w:rsid w:val="00356C88"/>
    <w:rsid w:val="003676B1"/>
    <w:rsid w:val="00371BF4"/>
    <w:rsid w:val="00373567"/>
    <w:rsid w:val="00381240"/>
    <w:rsid w:val="00385040"/>
    <w:rsid w:val="00390042"/>
    <w:rsid w:val="00390AF3"/>
    <w:rsid w:val="003922B4"/>
    <w:rsid w:val="00392FC7"/>
    <w:rsid w:val="00397507"/>
    <w:rsid w:val="003A20B1"/>
    <w:rsid w:val="003B3864"/>
    <w:rsid w:val="003C6D7E"/>
    <w:rsid w:val="003D028B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4F15"/>
    <w:rsid w:val="0041533E"/>
    <w:rsid w:val="0041733F"/>
    <w:rsid w:val="00426442"/>
    <w:rsid w:val="004349FE"/>
    <w:rsid w:val="00443430"/>
    <w:rsid w:val="00446A8C"/>
    <w:rsid w:val="0047447E"/>
    <w:rsid w:val="00482BDA"/>
    <w:rsid w:val="00483275"/>
    <w:rsid w:val="004835DA"/>
    <w:rsid w:val="00483C17"/>
    <w:rsid w:val="00485ACB"/>
    <w:rsid w:val="00487447"/>
    <w:rsid w:val="00496987"/>
    <w:rsid w:val="004A7E33"/>
    <w:rsid w:val="004B04DD"/>
    <w:rsid w:val="004B0F2A"/>
    <w:rsid w:val="004B319F"/>
    <w:rsid w:val="004C6637"/>
    <w:rsid w:val="004E3895"/>
    <w:rsid w:val="0050007B"/>
    <w:rsid w:val="005025BB"/>
    <w:rsid w:val="00502D7B"/>
    <w:rsid w:val="005145D7"/>
    <w:rsid w:val="00515CA8"/>
    <w:rsid w:val="00515EFE"/>
    <w:rsid w:val="00520474"/>
    <w:rsid w:val="00524B48"/>
    <w:rsid w:val="00531FB2"/>
    <w:rsid w:val="005365A7"/>
    <w:rsid w:val="0055244C"/>
    <w:rsid w:val="00555EEB"/>
    <w:rsid w:val="005621A7"/>
    <w:rsid w:val="00573C96"/>
    <w:rsid w:val="005861F1"/>
    <w:rsid w:val="00586967"/>
    <w:rsid w:val="00594ED4"/>
    <w:rsid w:val="00595245"/>
    <w:rsid w:val="005B1066"/>
    <w:rsid w:val="005E1A8B"/>
    <w:rsid w:val="005E64C3"/>
    <w:rsid w:val="005F6AD2"/>
    <w:rsid w:val="00601E99"/>
    <w:rsid w:val="00604CEC"/>
    <w:rsid w:val="00605437"/>
    <w:rsid w:val="00610068"/>
    <w:rsid w:val="00610967"/>
    <w:rsid w:val="00610ABA"/>
    <w:rsid w:val="006215C4"/>
    <w:rsid w:val="0063121D"/>
    <w:rsid w:val="00635EC6"/>
    <w:rsid w:val="00642631"/>
    <w:rsid w:val="00642A22"/>
    <w:rsid w:val="00645993"/>
    <w:rsid w:val="006532AE"/>
    <w:rsid w:val="0066131C"/>
    <w:rsid w:val="006624A8"/>
    <w:rsid w:val="00671C1C"/>
    <w:rsid w:val="00681A88"/>
    <w:rsid w:val="00682720"/>
    <w:rsid w:val="00695833"/>
    <w:rsid w:val="006A45E0"/>
    <w:rsid w:val="006A5D09"/>
    <w:rsid w:val="006A6CDF"/>
    <w:rsid w:val="006A7604"/>
    <w:rsid w:val="006B683B"/>
    <w:rsid w:val="006B7CB7"/>
    <w:rsid w:val="006C4E20"/>
    <w:rsid w:val="006E3A34"/>
    <w:rsid w:val="006E5E83"/>
    <w:rsid w:val="006F3BAF"/>
    <w:rsid w:val="006F51BD"/>
    <w:rsid w:val="006F78FD"/>
    <w:rsid w:val="00711446"/>
    <w:rsid w:val="00711E33"/>
    <w:rsid w:val="00714B10"/>
    <w:rsid w:val="0072139F"/>
    <w:rsid w:val="00723E89"/>
    <w:rsid w:val="00730BB7"/>
    <w:rsid w:val="0073189A"/>
    <w:rsid w:val="00743DB6"/>
    <w:rsid w:val="00743EEB"/>
    <w:rsid w:val="007556C4"/>
    <w:rsid w:val="0076172A"/>
    <w:rsid w:val="007726B5"/>
    <w:rsid w:val="007A5299"/>
    <w:rsid w:val="007A78EF"/>
    <w:rsid w:val="007B006A"/>
    <w:rsid w:val="007B0448"/>
    <w:rsid w:val="007C0360"/>
    <w:rsid w:val="007C0CCB"/>
    <w:rsid w:val="007E1F35"/>
    <w:rsid w:val="007F0D2D"/>
    <w:rsid w:val="00803D7F"/>
    <w:rsid w:val="00817A68"/>
    <w:rsid w:val="00830063"/>
    <w:rsid w:val="0084597D"/>
    <w:rsid w:val="00863720"/>
    <w:rsid w:val="0087730F"/>
    <w:rsid w:val="00881EDF"/>
    <w:rsid w:val="00883E71"/>
    <w:rsid w:val="00887A32"/>
    <w:rsid w:val="0089288C"/>
    <w:rsid w:val="00895D40"/>
    <w:rsid w:val="00896246"/>
    <w:rsid w:val="008C4564"/>
    <w:rsid w:val="008C7E8A"/>
    <w:rsid w:val="008D3D17"/>
    <w:rsid w:val="008D4870"/>
    <w:rsid w:val="008F242F"/>
    <w:rsid w:val="008F3062"/>
    <w:rsid w:val="008F30D4"/>
    <w:rsid w:val="008F399B"/>
    <w:rsid w:val="008F56A8"/>
    <w:rsid w:val="00903F22"/>
    <w:rsid w:val="00911276"/>
    <w:rsid w:val="009173A6"/>
    <w:rsid w:val="00961620"/>
    <w:rsid w:val="009644EA"/>
    <w:rsid w:val="009C0E16"/>
    <w:rsid w:val="009C4DAC"/>
    <w:rsid w:val="009C54A9"/>
    <w:rsid w:val="009C6AAB"/>
    <w:rsid w:val="009D2490"/>
    <w:rsid w:val="009D3066"/>
    <w:rsid w:val="009D3088"/>
    <w:rsid w:val="009D3348"/>
    <w:rsid w:val="009E04B3"/>
    <w:rsid w:val="009E3F79"/>
    <w:rsid w:val="00A03E20"/>
    <w:rsid w:val="00A04A7E"/>
    <w:rsid w:val="00A10085"/>
    <w:rsid w:val="00A13B19"/>
    <w:rsid w:val="00A21D1D"/>
    <w:rsid w:val="00A2230E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59B"/>
    <w:rsid w:val="00A95234"/>
    <w:rsid w:val="00AB6AA0"/>
    <w:rsid w:val="00AC2928"/>
    <w:rsid w:val="00AD01DE"/>
    <w:rsid w:val="00AD1367"/>
    <w:rsid w:val="00AD17E5"/>
    <w:rsid w:val="00AD2CAF"/>
    <w:rsid w:val="00AD7BCE"/>
    <w:rsid w:val="00AE4DE5"/>
    <w:rsid w:val="00AE55EF"/>
    <w:rsid w:val="00AE69B9"/>
    <w:rsid w:val="00AF4167"/>
    <w:rsid w:val="00AF5D30"/>
    <w:rsid w:val="00AF6EEC"/>
    <w:rsid w:val="00B1051F"/>
    <w:rsid w:val="00B137A5"/>
    <w:rsid w:val="00B379F9"/>
    <w:rsid w:val="00B53F48"/>
    <w:rsid w:val="00B662B9"/>
    <w:rsid w:val="00B8484D"/>
    <w:rsid w:val="00B93C0A"/>
    <w:rsid w:val="00B9686C"/>
    <w:rsid w:val="00B9794E"/>
    <w:rsid w:val="00BA1B46"/>
    <w:rsid w:val="00BB32DA"/>
    <w:rsid w:val="00BC3394"/>
    <w:rsid w:val="00BD1746"/>
    <w:rsid w:val="00BD1CEA"/>
    <w:rsid w:val="00BF29D7"/>
    <w:rsid w:val="00BF34D3"/>
    <w:rsid w:val="00C1010B"/>
    <w:rsid w:val="00C16A0A"/>
    <w:rsid w:val="00C172D3"/>
    <w:rsid w:val="00C227E1"/>
    <w:rsid w:val="00C25927"/>
    <w:rsid w:val="00C27287"/>
    <w:rsid w:val="00C37703"/>
    <w:rsid w:val="00C407B5"/>
    <w:rsid w:val="00C44506"/>
    <w:rsid w:val="00C51311"/>
    <w:rsid w:val="00C532F7"/>
    <w:rsid w:val="00C71E04"/>
    <w:rsid w:val="00C721D3"/>
    <w:rsid w:val="00C7479F"/>
    <w:rsid w:val="00C77CB4"/>
    <w:rsid w:val="00C8408B"/>
    <w:rsid w:val="00C8686F"/>
    <w:rsid w:val="00C93C50"/>
    <w:rsid w:val="00CA19A6"/>
    <w:rsid w:val="00CB0513"/>
    <w:rsid w:val="00CB1011"/>
    <w:rsid w:val="00CC5AE5"/>
    <w:rsid w:val="00CD36FD"/>
    <w:rsid w:val="00CD568F"/>
    <w:rsid w:val="00CF5124"/>
    <w:rsid w:val="00CF57F2"/>
    <w:rsid w:val="00CF7B6D"/>
    <w:rsid w:val="00D00072"/>
    <w:rsid w:val="00D0091D"/>
    <w:rsid w:val="00D05399"/>
    <w:rsid w:val="00D30BF6"/>
    <w:rsid w:val="00D33B92"/>
    <w:rsid w:val="00D4684F"/>
    <w:rsid w:val="00D51AAD"/>
    <w:rsid w:val="00D57E39"/>
    <w:rsid w:val="00D6017B"/>
    <w:rsid w:val="00D75F76"/>
    <w:rsid w:val="00D77E16"/>
    <w:rsid w:val="00D87DEA"/>
    <w:rsid w:val="00DA0E23"/>
    <w:rsid w:val="00DA23C7"/>
    <w:rsid w:val="00DA4EF2"/>
    <w:rsid w:val="00DA7022"/>
    <w:rsid w:val="00DB06DA"/>
    <w:rsid w:val="00DC070E"/>
    <w:rsid w:val="00DE0ACA"/>
    <w:rsid w:val="00DE0EFB"/>
    <w:rsid w:val="00DE76D3"/>
    <w:rsid w:val="00E11295"/>
    <w:rsid w:val="00E149B5"/>
    <w:rsid w:val="00E15986"/>
    <w:rsid w:val="00E316A5"/>
    <w:rsid w:val="00E4148E"/>
    <w:rsid w:val="00E44B0D"/>
    <w:rsid w:val="00E475BB"/>
    <w:rsid w:val="00E52D29"/>
    <w:rsid w:val="00E64818"/>
    <w:rsid w:val="00E67539"/>
    <w:rsid w:val="00E71AB8"/>
    <w:rsid w:val="00E723D5"/>
    <w:rsid w:val="00E72553"/>
    <w:rsid w:val="00E74B63"/>
    <w:rsid w:val="00E759BD"/>
    <w:rsid w:val="00E85CD6"/>
    <w:rsid w:val="00E944FC"/>
    <w:rsid w:val="00E95E07"/>
    <w:rsid w:val="00E9763B"/>
    <w:rsid w:val="00EA11B9"/>
    <w:rsid w:val="00EC5255"/>
    <w:rsid w:val="00ED0D14"/>
    <w:rsid w:val="00ED3394"/>
    <w:rsid w:val="00EE2B53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62815"/>
    <w:rsid w:val="00F64DC9"/>
    <w:rsid w:val="00F65AC5"/>
    <w:rsid w:val="00F70FA3"/>
    <w:rsid w:val="00F729B1"/>
    <w:rsid w:val="00F73FAF"/>
    <w:rsid w:val="00F815CE"/>
    <w:rsid w:val="00FA69BD"/>
    <w:rsid w:val="00FB2A6C"/>
    <w:rsid w:val="00FB3E90"/>
    <w:rsid w:val="00FD5446"/>
    <w:rsid w:val="00FD5E4A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7B04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B0448"/>
  </w:style>
  <w:style w:type="character" w:styleId="Odwoanieprzypisukocowego">
    <w:name w:val="endnote reference"/>
    <w:basedOn w:val="Domylnaczcionkaakapitu"/>
    <w:semiHidden/>
    <w:unhideWhenUsed/>
    <w:rsid w:val="007B044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ED33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33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7B04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B0448"/>
  </w:style>
  <w:style w:type="character" w:styleId="Odwoanieprzypisukocowego">
    <w:name w:val="endnote reference"/>
    <w:basedOn w:val="Domylnaczcionkaakapitu"/>
    <w:semiHidden/>
    <w:unhideWhenUsed/>
    <w:rsid w:val="007B044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ED33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33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ekzaopatrzenia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sekzaopatrzenia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23709-B6EF-470E-8AE7-E1FAF882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4</Pages>
  <Words>1519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11271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10</cp:revision>
  <cp:lastPrinted>2022-07-20T13:14:00Z</cp:lastPrinted>
  <dcterms:created xsi:type="dcterms:W3CDTF">2022-07-07T09:05:00Z</dcterms:created>
  <dcterms:modified xsi:type="dcterms:W3CDTF">2022-09-13T10:16:00Z</dcterms:modified>
</cp:coreProperties>
</file>