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E1F" w:rsidRDefault="00642E1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 xml:space="preserve">Załącznik nr </w:t>
      </w:r>
      <w:r w:rsidR="007B6EBD">
        <w:rPr>
          <w:rFonts w:ascii="Arial Narrow" w:hAnsi="Arial Narrow"/>
          <w:b/>
          <w:sz w:val="22"/>
          <w:szCs w:val="22"/>
        </w:rPr>
        <w:t>8</w:t>
      </w:r>
      <w:bookmarkStart w:id="0" w:name="_GoBack"/>
      <w:bookmarkEnd w:id="0"/>
      <w:r>
        <w:rPr>
          <w:rFonts w:ascii="Arial Narrow" w:hAnsi="Arial Narrow"/>
          <w:b/>
          <w:sz w:val="22"/>
          <w:szCs w:val="22"/>
        </w:rPr>
        <w:t xml:space="preserve">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4466D3">
        <w:rPr>
          <w:rFonts w:ascii="Arial Narrow" w:hAnsi="Arial Narrow"/>
          <w:b/>
          <w:sz w:val="22"/>
          <w:szCs w:val="22"/>
        </w:rPr>
        <w:t>13</w:t>
      </w:r>
      <w:r w:rsidR="00D8538F">
        <w:rPr>
          <w:rFonts w:ascii="Arial Narrow" w:hAnsi="Arial Narrow"/>
          <w:b/>
          <w:sz w:val="22"/>
          <w:szCs w:val="22"/>
        </w:rPr>
        <w:t>5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płk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>z 11 września 2019 – Prawo Zamówień Publicznych (</w:t>
      </w:r>
      <w:r w:rsidR="004466D3">
        <w:rPr>
          <w:rFonts w:ascii="Arial Narrow" w:hAnsi="Arial Narrow"/>
          <w:sz w:val="22"/>
          <w:szCs w:val="22"/>
        </w:rPr>
        <w:t xml:space="preserve">t.j. </w:t>
      </w:r>
      <w:r w:rsidR="005A1CDC" w:rsidRPr="00794DBA">
        <w:rPr>
          <w:rFonts w:ascii="Arial Narrow" w:hAnsi="Arial Narrow"/>
          <w:sz w:val="22"/>
          <w:szCs w:val="22"/>
        </w:rPr>
        <w:t>Dz. U. z 202</w:t>
      </w:r>
      <w:r w:rsidR="004466D3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poz. 1</w:t>
      </w:r>
      <w:r w:rsidR="004466D3">
        <w:rPr>
          <w:rFonts w:ascii="Arial Narrow" w:hAnsi="Arial Narrow"/>
          <w:sz w:val="22"/>
          <w:szCs w:val="22"/>
        </w:rPr>
        <w:t>710)</w:t>
      </w:r>
      <w:r w:rsidR="005A1CDC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br/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 xml:space="preserve">, na platformie </w:t>
      </w:r>
      <w:r w:rsidR="004466D3">
        <w:rPr>
          <w:rFonts w:ascii="Arial Narrow" w:hAnsi="Arial Narrow"/>
          <w:sz w:val="22"/>
          <w:szCs w:val="22"/>
        </w:rPr>
        <w:br/>
      </w:r>
      <w:r w:rsidR="0015685F" w:rsidRPr="00794DBA">
        <w:rPr>
          <w:rFonts w:ascii="Arial Narrow" w:hAnsi="Arial Narrow"/>
          <w:sz w:val="22"/>
          <w:szCs w:val="22"/>
        </w:rPr>
        <w:t>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D8538F">
        <w:rPr>
          <w:rFonts w:ascii="Arial Narrow" w:hAnsi="Arial Narrow"/>
          <w:b/>
          <w:bCs/>
          <w:sz w:val="22"/>
          <w:szCs w:val="22"/>
        </w:rPr>
        <w:t xml:space="preserve">aparatu do znieczuleń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4466D3">
        <w:rPr>
          <w:rFonts w:ascii="Arial Narrow" w:hAnsi="Arial Narrow"/>
          <w:b/>
          <w:bCs/>
          <w:sz w:val="22"/>
          <w:szCs w:val="22"/>
        </w:rPr>
        <w:t>13</w:t>
      </w:r>
      <w:r w:rsidR="00D8538F">
        <w:rPr>
          <w:rFonts w:ascii="Arial Narrow" w:hAnsi="Arial Narrow"/>
          <w:b/>
          <w:bCs/>
          <w:sz w:val="22"/>
          <w:szCs w:val="22"/>
        </w:rPr>
        <w:t>5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r w:rsidR="001220EA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1220EA">
        <w:rPr>
          <w:rFonts w:ascii="Arial Narrow" w:hAnsi="Arial Narrow"/>
          <w:sz w:val="22"/>
          <w:szCs w:val="22"/>
        </w:rPr>
        <w:t>............................../</w:t>
      </w:r>
      <w:r w:rsidR="0091668F" w:rsidRPr="00794DBA">
        <w:rPr>
          <w:rFonts w:ascii="Arial Narrow" w:hAnsi="Arial Narrow"/>
          <w:sz w:val="22"/>
          <w:szCs w:val="22"/>
        </w:rPr>
        <w:t>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372260">
        <w:rPr>
          <w:rFonts w:ascii="Arial Narrow" w:hAnsi="Arial Narrow"/>
          <w:b/>
          <w:sz w:val="22"/>
          <w:szCs w:val="22"/>
        </w:rPr>
        <w:t>02</w:t>
      </w:r>
      <w:r w:rsidR="004466D3">
        <w:rPr>
          <w:rFonts w:ascii="Arial Narrow" w:hAnsi="Arial Narrow"/>
          <w:b/>
          <w:sz w:val="22"/>
          <w:szCs w:val="22"/>
        </w:rPr>
        <w:t>.12.2022 r.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>, zamontowanie 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D8538F">
        <w:rPr>
          <w:rFonts w:ascii="Arial Narrow" w:hAnsi="Arial Narrow"/>
          <w:sz w:val="22"/>
          <w:szCs w:val="22"/>
        </w:rPr>
        <w:t>aparatu do znieczuleń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lastRenderedPageBreak/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1220EA">
        <w:rPr>
          <w:rFonts w:ascii="Arial Narrow" w:hAnsi="Arial Narrow"/>
          <w:sz w:val="22"/>
          <w:szCs w:val="22"/>
        </w:rPr>
        <w:t>Daria Wiśniewska</w:t>
      </w:r>
      <w:r w:rsidR="00EA07A8">
        <w:rPr>
          <w:rFonts w:ascii="Arial Narrow" w:hAnsi="Arial Narrow"/>
          <w:sz w:val="22"/>
          <w:szCs w:val="22"/>
        </w:rPr>
        <w:t xml:space="preserve">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8F678E">
        <w:rPr>
          <w:rFonts w:ascii="Arial Narrow" w:hAnsi="Arial Narrow"/>
          <w:sz w:val="22"/>
          <w:szCs w:val="22"/>
        </w:rPr>
        <w:t xml:space="preserve">.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8F678E" w:rsidRDefault="008F678E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>ppłk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>lub 261 416 196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wzmed@10wsk.mil.pl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lub 261 417 388;  </w:t>
      </w:r>
      <w:r w:rsidR="002B03FB"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8F678E">
        <w:rPr>
          <w:rFonts w:ascii="Arial Narrow" w:hAnsi="Arial Narrow"/>
          <w:sz w:val="22"/>
          <w:szCs w:val="22"/>
        </w:rPr>
        <w:t>Daria Wiśniewska</w:t>
      </w:r>
      <w:r w:rsidR="008F678E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 xml:space="preserve"> 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8F678E" w:rsidRPr="00947A42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66BF6">
        <w:rPr>
          <w:rFonts w:ascii="Arial Narrow" w:hAnsi="Arial Narrow"/>
          <w:bCs/>
          <w:sz w:val="22"/>
          <w:szCs w:val="22"/>
        </w:rPr>
        <w:t xml:space="preserve">podmiotu tworzącego </w:t>
      </w:r>
      <w:r w:rsidR="001769AE" w:rsidRPr="00794DBA">
        <w:rPr>
          <w:rFonts w:ascii="Arial Narrow" w:hAnsi="Arial Narrow"/>
          <w:bCs/>
          <w:sz w:val="22"/>
          <w:szCs w:val="22"/>
        </w:rPr>
        <w:t>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Termin płatności wynosi</w:t>
      </w:r>
      <w:r w:rsidR="00372260">
        <w:rPr>
          <w:rFonts w:ascii="Arial Narrow" w:hAnsi="Arial Narrow"/>
          <w:sz w:val="22"/>
          <w:szCs w:val="22"/>
        </w:rPr>
        <w:t xml:space="preserve"> do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6E2" w:rsidRDefault="009976E2">
      <w:r>
        <w:separator/>
      </w:r>
    </w:p>
  </w:endnote>
  <w:endnote w:type="continuationSeparator" w:id="0">
    <w:p w:rsidR="009976E2" w:rsidRDefault="00997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7B6EBD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D8538F">
      <w:rPr>
        <w:rFonts w:ascii="Arial Narrow" w:hAnsi="Arial Narrow"/>
        <w:sz w:val="20"/>
      </w:rPr>
      <w:t>K. Kornowska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Tel. 261 417 </w:t>
    </w:r>
    <w:r w:rsidR="00D8538F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6E2" w:rsidRDefault="009976E2">
      <w:r>
        <w:separator/>
      </w:r>
    </w:p>
  </w:footnote>
  <w:footnote w:type="continuationSeparator" w:id="0">
    <w:p w:rsidR="009976E2" w:rsidRDefault="009976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7B6EBD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25255954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66BF6"/>
    <w:rsid w:val="0007707E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20EA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0053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2F23ED"/>
    <w:rsid w:val="00304671"/>
    <w:rsid w:val="003053D1"/>
    <w:rsid w:val="00305B5E"/>
    <w:rsid w:val="0033131D"/>
    <w:rsid w:val="003400AB"/>
    <w:rsid w:val="003515F1"/>
    <w:rsid w:val="00352353"/>
    <w:rsid w:val="00366C69"/>
    <w:rsid w:val="00372260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466D3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42E1F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B6EBD"/>
    <w:rsid w:val="007C0360"/>
    <w:rsid w:val="007C1B5F"/>
    <w:rsid w:val="007E1F35"/>
    <w:rsid w:val="007E5D1D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F30D4"/>
    <w:rsid w:val="008F399B"/>
    <w:rsid w:val="008F678E"/>
    <w:rsid w:val="00903F22"/>
    <w:rsid w:val="0091668F"/>
    <w:rsid w:val="009173A6"/>
    <w:rsid w:val="00946A82"/>
    <w:rsid w:val="009976E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1B8D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536AF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74FD0"/>
    <w:rsid w:val="00D8538F"/>
    <w:rsid w:val="00D87DEA"/>
    <w:rsid w:val="00D91A25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867B1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.wisniewska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C7038-9906-4A6E-AE47-685CDF116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5</Pages>
  <Words>1813</Words>
  <Characters>11939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13725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7</cp:revision>
  <cp:lastPrinted>2022-09-19T05:03:00Z</cp:lastPrinted>
  <dcterms:created xsi:type="dcterms:W3CDTF">2022-09-16T08:31:00Z</dcterms:created>
  <dcterms:modified xsi:type="dcterms:W3CDTF">2022-09-21T06:59:00Z</dcterms:modified>
</cp:coreProperties>
</file>