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Default="00642E1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Załącznik nr 8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466D3">
        <w:rPr>
          <w:rFonts w:ascii="Arial Narrow" w:hAnsi="Arial Narrow"/>
          <w:b/>
          <w:sz w:val="22"/>
          <w:szCs w:val="22"/>
        </w:rPr>
        <w:t>136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4466D3">
        <w:rPr>
          <w:rFonts w:ascii="Arial Narrow" w:hAnsi="Arial Narrow"/>
          <w:sz w:val="22"/>
          <w:szCs w:val="22"/>
        </w:rPr>
        <w:t xml:space="preserve">t.j. </w:t>
      </w:r>
      <w:r w:rsidR="005A1CDC" w:rsidRPr="00794DBA">
        <w:rPr>
          <w:rFonts w:ascii="Arial Narrow" w:hAnsi="Arial Narrow"/>
          <w:sz w:val="22"/>
          <w:szCs w:val="22"/>
        </w:rPr>
        <w:t>Dz. U. z 202</w:t>
      </w:r>
      <w:r w:rsidR="004466D3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4466D3">
        <w:rPr>
          <w:rFonts w:ascii="Arial Narrow" w:hAnsi="Arial Narrow"/>
          <w:sz w:val="22"/>
          <w:szCs w:val="22"/>
        </w:rPr>
        <w:t>710)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r w:rsidR="004466D3">
        <w:rPr>
          <w:rFonts w:ascii="Arial Narrow" w:hAnsi="Arial Narrow"/>
          <w:sz w:val="22"/>
          <w:szCs w:val="22"/>
        </w:rPr>
        <w:br/>
      </w:r>
      <w:r w:rsidR="0015685F" w:rsidRPr="00794DBA">
        <w:rPr>
          <w:rFonts w:ascii="Arial Narrow" w:hAnsi="Arial Narrow"/>
          <w:sz w:val="22"/>
          <w:szCs w:val="22"/>
        </w:rPr>
        <w:t>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4466D3">
        <w:rPr>
          <w:rFonts w:ascii="Arial Narrow" w:hAnsi="Arial Narrow"/>
          <w:b/>
          <w:bCs/>
          <w:sz w:val="22"/>
          <w:szCs w:val="22"/>
        </w:rPr>
        <w:t>Platformy do NGS</w:t>
      </w:r>
      <w:r w:rsidR="001220E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466D3">
        <w:rPr>
          <w:rFonts w:ascii="Arial Narrow" w:hAnsi="Arial Narrow"/>
          <w:b/>
          <w:bCs/>
          <w:sz w:val="22"/>
          <w:szCs w:val="22"/>
        </w:rPr>
        <w:t>136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372260">
        <w:rPr>
          <w:rFonts w:ascii="Arial Narrow" w:hAnsi="Arial Narrow"/>
          <w:b/>
          <w:sz w:val="22"/>
          <w:szCs w:val="22"/>
        </w:rPr>
        <w:t>02</w:t>
      </w:r>
      <w:r w:rsidR="004466D3">
        <w:rPr>
          <w:rFonts w:ascii="Arial Narrow" w:hAnsi="Arial Narrow"/>
          <w:b/>
          <w:sz w:val="22"/>
          <w:szCs w:val="22"/>
        </w:rPr>
        <w:t>.12.2022 r.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372260">
        <w:rPr>
          <w:rFonts w:ascii="Arial Narrow" w:hAnsi="Arial Narrow"/>
          <w:sz w:val="22"/>
          <w:szCs w:val="22"/>
        </w:rPr>
        <w:t>platformy do NGS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1220EA">
        <w:rPr>
          <w:rFonts w:ascii="Arial Narrow" w:hAnsi="Arial Narrow"/>
          <w:sz w:val="22"/>
          <w:szCs w:val="22"/>
        </w:rPr>
        <w:t>Daria Wiśniewska</w:t>
      </w:r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8F678E">
        <w:rPr>
          <w:rFonts w:ascii="Arial Narrow" w:hAnsi="Arial Narrow"/>
          <w:sz w:val="22"/>
          <w:szCs w:val="22"/>
        </w:rPr>
        <w:t>Daria Wiśniewska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8F678E" w:rsidRPr="00947A42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Termin płatności wynosi</w:t>
      </w:r>
      <w:r w:rsidR="00372260">
        <w:rPr>
          <w:rFonts w:ascii="Arial Narrow" w:hAnsi="Arial Narrow"/>
          <w:sz w:val="22"/>
          <w:szCs w:val="22"/>
        </w:rPr>
        <w:t xml:space="preserve"> do</w:t>
      </w: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3ED" w:rsidRDefault="002F23ED">
      <w:r>
        <w:separator/>
      </w:r>
    </w:p>
  </w:endnote>
  <w:endnote w:type="continuationSeparator" w:id="0">
    <w:p w:rsidR="002F23ED" w:rsidRDefault="002F2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372260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3ED" w:rsidRDefault="002F23ED">
      <w:r>
        <w:separator/>
      </w:r>
    </w:p>
  </w:footnote>
  <w:footnote w:type="continuationSeparator" w:id="0">
    <w:p w:rsidR="002F23ED" w:rsidRDefault="002F2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2F23E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5076196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2F23ED"/>
    <w:rsid w:val="00304671"/>
    <w:rsid w:val="003053D1"/>
    <w:rsid w:val="00305B5E"/>
    <w:rsid w:val="0033131D"/>
    <w:rsid w:val="003400AB"/>
    <w:rsid w:val="003515F1"/>
    <w:rsid w:val="00352353"/>
    <w:rsid w:val="00366C69"/>
    <w:rsid w:val="00372260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466D3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1B8D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74FD0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867B1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CCF36-9944-4960-B2BE-21986F6A5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1963</Words>
  <Characters>11779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13715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2022-09-19T05:03:00Z</cp:lastPrinted>
  <dcterms:created xsi:type="dcterms:W3CDTF">2022-09-16T08:31:00Z</dcterms:created>
  <dcterms:modified xsi:type="dcterms:W3CDTF">2022-09-19T05:04:00Z</dcterms:modified>
</cp:coreProperties>
</file>