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 xml:space="preserve">Załącznik nr </w:t>
      </w:r>
      <w:r w:rsidR="007B6EBD">
        <w:rPr>
          <w:rFonts w:ascii="Arial Narrow" w:hAnsi="Arial Narrow"/>
          <w:b/>
          <w:sz w:val="22"/>
          <w:szCs w:val="22"/>
        </w:rPr>
        <w:t>8</w:t>
      </w:r>
      <w:r>
        <w:rPr>
          <w:rFonts w:ascii="Arial Narrow" w:hAnsi="Arial Narrow"/>
          <w:b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466D3">
        <w:rPr>
          <w:rFonts w:ascii="Arial Narrow" w:hAnsi="Arial Narrow"/>
          <w:b/>
          <w:sz w:val="22"/>
          <w:szCs w:val="22"/>
        </w:rPr>
        <w:t>13</w:t>
      </w:r>
      <w:r w:rsidR="00E22AF0">
        <w:rPr>
          <w:rFonts w:ascii="Arial Narrow" w:hAnsi="Arial Narrow"/>
          <w:b/>
          <w:sz w:val="22"/>
          <w:szCs w:val="22"/>
        </w:rPr>
        <w:t>7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>Dz. U. z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D8538F">
        <w:rPr>
          <w:rFonts w:ascii="Arial Narrow" w:hAnsi="Arial Narrow"/>
          <w:b/>
          <w:bCs/>
          <w:sz w:val="22"/>
          <w:szCs w:val="22"/>
        </w:rPr>
        <w:t xml:space="preserve">aparatu </w:t>
      </w:r>
      <w:r w:rsidR="00E22AF0">
        <w:rPr>
          <w:rFonts w:ascii="Arial Narrow" w:hAnsi="Arial Narrow"/>
          <w:b/>
          <w:bCs/>
          <w:sz w:val="22"/>
          <w:szCs w:val="22"/>
        </w:rPr>
        <w:t>OCT</w:t>
      </w:r>
      <w:r w:rsidR="00D8538F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466D3">
        <w:rPr>
          <w:rFonts w:ascii="Arial Narrow" w:hAnsi="Arial Narrow"/>
          <w:b/>
          <w:bCs/>
          <w:sz w:val="22"/>
          <w:szCs w:val="22"/>
        </w:rPr>
        <w:t>13</w:t>
      </w:r>
      <w:r w:rsidR="00E22AF0">
        <w:rPr>
          <w:rFonts w:ascii="Arial Narrow" w:hAnsi="Arial Narrow"/>
          <w:b/>
          <w:bCs/>
          <w:sz w:val="22"/>
          <w:szCs w:val="22"/>
        </w:rPr>
        <w:t>7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8538F">
        <w:rPr>
          <w:rFonts w:ascii="Arial Narrow" w:hAnsi="Arial Narrow"/>
          <w:sz w:val="22"/>
          <w:szCs w:val="22"/>
        </w:rPr>
        <w:t xml:space="preserve">aparatu </w:t>
      </w:r>
      <w:r w:rsidR="00E22AF0">
        <w:rPr>
          <w:rFonts w:ascii="Arial Narrow" w:hAnsi="Arial Narrow"/>
          <w:sz w:val="22"/>
          <w:szCs w:val="22"/>
        </w:rPr>
        <w:t>OCT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E22AF0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E22AF0">
        <w:rPr>
          <w:rFonts w:ascii="Arial Narrow" w:hAnsi="Arial Narrow"/>
          <w:sz w:val="22"/>
          <w:szCs w:val="22"/>
        </w:rPr>
        <w:t>Robert Luther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bookmarkStart w:id="0" w:name="_GoBack"/>
      <w:bookmarkEnd w:id="0"/>
      <w:r w:rsidR="00E22AF0">
        <w:rPr>
          <w:rFonts w:ascii="Arial Narrow" w:hAnsi="Arial Narrow"/>
          <w:sz w:val="22"/>
          <w:szCs w:val="22"/>
        </w:rPr>
        <w:fldChar w:fldCharType="begin"/>
      </w:r>
      <w:r w:rsidR="00E22AF0">
        <w:rPr>
          <w:rFonts w:ascii="Arial Narrow" w:hAnsi="Arial Narrow"/>
          <w:sz w:val="22"/>
          <w:szCs w:val="22"/>
        </w:rPr>
        <w:instrText xml:space="preserve"> HYPERLINK "mailto:</w:instrText>
      </w:r>
      <w:r w:rsidR="00E22AF0" w:rsidRPr="00E22AF0">
        <w:rPr>
          <w:rFonts w:ascii="Arial Narrow" w:hAnsi="Arial Narrow"/>
          <w:sz w:val="22"/>
          <w:szCs w:val="22"/>
        </w:rPr>
        <w:instrText>r.luther@10wsk.mil.pl</w:instrText>
      </w:r>
      <w:r w:rsidR="00E22AF0">
        <w:rPr>
          <w:rFonts w:ascii="Arial Narrow" w:hAnsi="Arial Narrow"/>
          <w:sz w:val="22"/>
          <w:szCs w:val="22"/>
        </w:rPr>
        <w:instrText xml:space="preserve">" </w:instrText>
      </w:r>
      <w:r w:rsidR="00E22AF0">
        <w:rPr>
          <w:rFonts w:ascii="Arial Narrow" w:hAnsi="Arial Narrow"/>
          <w:sz w:val="22"/>
          <w:szCs w:val="22"/>
        </w:rPr>
        <w:fldChar w:fldCharType="separate"/>
      </w:r>
      <w:r w:rsidR="00E22AF0" w:rsidRPr="00120195">
        <w:rPr>
          <w:rStyle w:val="Hipercze"/>
          <w:rFonts w:ascii="Arial Narrow" w:hAnsi="Arial Narrow"/>
          <w:sz w:val="22"/>
          <w:szCs w:val="22"/>
        </w:rPr>
        <w:t>r.luther@10wsk.mil.pl</w:t>
      </w:r>
      <w:r w:rsidR="00E22AF0">
        <w:rPr>
          <w:rFonts w:ascii="Arial Narrow" w:hAnsi="Arial Narrow"/>
          <w:sz w:val="22"/>
          <w:szCs w:val="22"/>
        </w:rPr>
        <w:fldChar w:fldCharType="end"/>
      </w:r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EC6" w:rsidRDefault="00E83EC6">
      <w:r>
        <w:separator/>
      </w:r>
    </w:p>
  </w:endnote>
  <w:endnote w:type="continuationSeparator" w:id="0">
    <w:p w:rsidR="00E83EC6" w:rsidRDefault="00E8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E22AF0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8538F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D8538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EC6" w:rsidRDefault="00E83EC6">
      <w:r>
        <w:separator/>
      </w:r>
    </w:p>
  </w:footnote>
  <w:footnote w:type="continuationSeparator" w:id="0">
    <w:p w:rsidR="00E83EC6" w:rsidRDefault="00E83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E83EC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36140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2606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6EBD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0504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22AF0"/>
    <w:rsid w:val="00E4148E"/>
    <w:rsid w:val="00E52D29"/>
    <w:rsid w:val="00E64818"/>
    <w:rsid w:val="00E71AB8"/>
    <w:rsid w:val="00E723D5"/>
    <w:rsid w:val="00E83EC6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DDBE-F2BC-4E36-97ED-CD20BE2DA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1959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13691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2022-09-19T05:03:00Z</cp:lastPrinted>
  <dcterms:created xsi:type="dcterms:W3CDTF">2022-09-22T12:15:00Z</dcterms:created>
  <dcterms:modified xsi:type="dcterms:W3CDTF">2022-09-22T12:17:00Z</dcterms:modified>
</cp:coreProperties>
</file>