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Pr="008E0841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8E0841">
        <w:rPr>
          <w:rFonts w:ascii="Arial Narrow" w:hAnsi="Arial Narrow"/>
          <w:sz w:val="20"/>
          <w:szCs w:val="22"/>
        </w:rPr>
        <w:t xml:space="preserve">Załącznik nr </w:t>
      </w:r>
      <w:r w:rsidR="008E0841" w:rsidRPr="008E0841">
        <w:rPr>
          <w:rFonts w:ascii="Arial Narrow" w:hAnsi="Arial Narrow"/>
          <w:sz w:val="20"/>
          <w:szCs w:val="22"/>
        </w:rPr>
        <w:t>8</w:t>
      </w:r>
      <w:r w:rsidRPr="008E0841">
        <w:rPr>
          <w:rFonts w:ascii="Arial Narrow" w:hAnsi="Arial Narrow"/>
          <w:sz w:val="20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466D3">
        <w:rPr>
          <w:rFonts w:ascii="Arial Narrow" w:hAnsi="Arial Narrow"/>
          <w:b/>
          <w:sz w:val="22"/>
          <w:szCs w:val="22"/>
        </w:rPr>
        <w:t>13</w:t>
      </w:r>
      <w:r w:rsidR="00C14A51">
        <w:rPr>
          <w:rFonts w:ascii="Arial Narrow" w:hAnsi="Arial Narrow"/>
          <w:b/>
          <w:sz w:val="22"/>
          <w:szCs w:val="22"/>
        </w:rPr>
        <w:t>8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4466D3">
        <w:rPr>
          <w:rFonts w:ascii="Arial Narrow" w:hAnsi="Arial Narrow"/>
          <w:sz w:val="22"/>
          <w:szCs w:val="22"/>
        </w:rPr>
        <w:t xml:space="preserve">t.j. </w:t>
      </w:r>
      <w:r w:rsidR="005A1CDC" w:rsidRPr="00794DBA">
        <w:rPr>
          <w:rFonts w:ascii="Arial Narrow" w:hAnsi="Arial Narrow"/>
          <w:sz w:val="22"/>
          <w:szCs w:val="22"/>
        </w:rPr>
        <w:t xml:space="preserve">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710)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8E0841">
        <w:rPr>
          <w:rFonts w:ascii="Arial Narrow" w:hAnsi="Arial Narrow"/>
          <w:b/>
          <w:bCs/>
          <w:sz w:val="22"/>
          <w:szCs w:val="22"/>
        </w:rPr>
        <w:t>184-517702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</w:t>
      </w:r>
      <w:r w:rsidR="008E0841">
        <w:rPr>
          <w:rFonts w:ascii="Arial Narrow" w:hAnsi="Arial Narrow"/>
          <w:b/>
          <w:bCs/>
          <w:sz w:val="22"/>
          <w:szCs w:val="22"/>
        </w:rPr>
        <w:t xml:space="preserve">23.09.2022r, </w:t>
      </w:r>
      <w:bookmarkStart w:id="0" w:name="_GoBack"/>
      <w:bookmarkEnd w:id="0"/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r w:rsidR="004466D3">
        <w:rPr>
          <w:rFonts w:ascii="Arial Narrow" w:hAnsi="Arial Narrow"/>
          <w:sz w:val="22"/>
          <w:szCs w:val="22"/>
        </w:rPr>
        <w:br/>
      </w:r>
      <w:r w:rsidR="0015685F" w:rsidRPr="00794DBA">
        <w:rPr>
          <w:rFonts w:ascii="Arial Narrow" w:hAnsi="Arial Narrow"/>
          <w:sz w:val="22"/>
          <w:szCs w:val="22"/>
        </w:rPr>
        <w:t>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AE54CF">
        <w:rPr>
          <w:rFonts w:ascii="Arial Narrow" w:hAnsi="Arial Narrow"/>
          <w:b/>
          <w:bCs/>
          <w:sz w:val="22"/>
          <w:szCs w:val="22"/>
        </w:rPr>
        <w:t xml:space="preserve">2 </w:t>
      </w:r>
      <w:r w:rsidR="00D8538F">
        <w:rPr>
          <w:rFonts w:ascii="Arial Narrow" w:hAnsi="Arial Narrow"/>
          <w:b/>
          <w:bCs/>
          <w:sz w:val="22"/>
          <w:szCs w:val="22"/>
        </w:rPr>
        <w:t>aparat</w:t>
      </w:r>
      <w:r w:rsidR="00AE54CF">
        <w:rPr>
          <w:rFonts w:ascii="Arial Narrow" w:hAnsi="Arial Narrow"/>
          <w:b/>
          <w:bCs/>
          <w:sz w:val="22"/>
          <w:szCs w:val="22"/>
        </w:rPr>
        <w:t xml:space="preserve">ów USG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466D3">
        <w:rPr>
          <w:rFonts w:ascii="Arial Narrow" w:hAnsi="Arial Narrow"/>
          <w:b/>
          <w:bCs/>
          <w:sz w:val="22"/>
          <w:szCs w:val="22"/>
        </w:rPr>
        <w:t>13</w:t>
      </w:r>
      <w:r w:rsidR="00AE54CF">
        <w:rPr>
          <w:rFonts w:ascii="Arial Narrow" w:hAnsi="Arial Narrow"/>
          <w:b/>
          <w:bCs/>
          <w:sz w:val="22"/>
          <w:szCs w:val="22"/>
        </w:rPr>
        <w:t>8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372260">
        <w:rPr>
          <w:rFonts w:ascii="Arial Narrow" w:hAnsi="Arial Narrow"/>
          <w:b/>
          <w:sz w:val="22"/>
          <w:szCs w:val="22"/>
        </w:rPr>
        <w:t>02</w:t>
      </w:r>
      <w:r w:rsidR="004466D3">
        <w:rPr>
          <w:rFonts w:ascii="Arial Narrow" w:hAnsi="Arial Narrow"/>
          <w:b/>
          <w:sz w:val="22"/>
          <w:szCs w:val="22"/>
        </w:rPr>
        <w:t>.12.2022 r.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8538F">
        <w:rPr>
          <w:rFonts w:ascii="Arial Narrow" w:hAnsi="Arial Narrow"/>
          <w:sz w:val="22"/>
          <w:szCs w:val="22"/>
        </w:rPr>
        <w:t>aparatu do znieczuleń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AE54CF">
        <w:rPr>
          <w:rFonts w:ascii="Arial Narrow" w:hAnsi="Arial Narrow"/>
          <w:sz w:val="22"/>
          <w:szCs w:val="22"/>
        </w:rPr>
        <w:t xml:space="preserve">Robert </w:t>
      </w:r>
      <w:proofErr w:type="gramStart"/>
      <w:r w:rsidR="00AE54CF">
        <w:rPr>
          <w:rFonts w:ascii="Arial Narrow" w:hAnsi="Arial Narrow"/>
          <w:sz w:val="22"/>
          <w:szCs w:val="22"/>
        </w:rPr>
        <w:t xml:space="preserve">LUTHER  </w:t>
      </w:r>
      <w:r w:rsidR="00EA07A8">
        <w:rPr>
          <w:rFonts w:ascii="Arial Narrow" w:hAnsi="Arial Narrow"/>
          <w:sz w:val="22"/>
          <w:szCs w:val="22"/>
        </w:rPr>
        <w:t>tel</w:t>
      </w:r>
      <w:proofErr w:type="gramEnd"/>
      <w:r w:rsidR="00EA07A8">
        <w:rPr>
          <w:rFonts w:ascii="Arial Narrow" w:hAnsi="Arial Narrow"/>
          <w:sz w:val="22"/>
          <w:szCs w:val="22"/>
        </w:rPr>
        <w:t>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</w:t>
      </w:r>
      <w:r w:rsidR="00AE54CF">
        <w:rPr>
          <w:rFonts w:ascii="Arial Narrow" w:hAnsi="Arial Narrow" w:cs="TimesNewRomanPSMT"/>
          <w:color w:val="0000FF"/>
          <w:sz w:val="22"/>
          <w:szCs w:val="22"/>
        </w:rPr>
        <w:t>.zukowski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AE54CF">
        <w:rPr>
          <w:rFonts w:ascii="Arial Narrow" w:hAnsi="Arial Narrow"/>
          <w:sz w:val="22"/>
          <w:szCs w:val="22"/>
        </w:rPr>
        <w:t xml:space="preserve">Robert </w:t>
      </w:r>
      <w:proofErr w:type="gramStart"/>
      <w:r w:rsidR="00AE54CF">
        <w:rPr>
          <w:rFonts w:ascii="Arial Narrow" w:hAnsi="Arial Narrow"/>
          <w:sz w:val="22"/>
          <w:szCs w:val="22"/>
        </w:rPr>
        <w:t xml:space="preserve">LUTHER  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</w:t>
      </w:r>
      <w:proofErr w:type="gramEnd"/>
      <w:r>
        <w:rPr>
          <w:rFonts w:ascii="Arial Narrow" w:hAnsi="Arial Narrow"/>
          <w:sz w:val="22"/>
          <w:szCs w:val="22"/>
        </w:rPr>
        <w:t>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>, e-mail:</w:t>
      </w:r>
      <w:r w:rsidR="00AE54CF">
        <w:rPr>
          <w:rFonts w:ascii="Arial Narrow" w:hAnsi="Arial Narrow"/>
          <w:sz w:val="22"/>
          <w:szCs w:val="22"/>
        </w:rPr>
        <w:t xml:space="preserve"> </w:t>
      </w:r>
      <w:r w:rsidR="002B03FB">
        <w:rPr>
          <w:rFonts w:ascii="Arial Narrow" w:hAnsi="Arial Narrow"/>
          <w:sz w:val="22"/>
          <w:szCs w:val="22"/>
        </w:rPr>
        <w:t xml:space="preserve"> </w:t>
      </w:r>
      <w:hyperlink r:id="rId11" w:history="1">
        <w:r w:rsidR="00AE54CF" w:rsidRPr="00175045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AE54CF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AE54CF">
        <w:rPr>
          <w:rFonts w:ascii="Arial Narrow" w:hAnsi="Arial Narrow"/>
          <w:b/>
          <w:szCs w:val="22"/>
        </w:rPr>
        <w:t>ZAMAWIAJĄCY</w:t>
      </w:r>
      <w:proofErr w:type="gramStart"/>
      <w:r w:rsidRPr="00AE54CF">
        <w:rPr>
          <w:rFonts w:ascii="Arial Narrow" w:hAnsi="Arial Narrow"/>
          <w:b/>
          <w:szCs w:val="22"/>
        </w:rPr>
        <w:t>:</w:t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  <w:t>WYKONAWCA</w:t>
      </w:r>
      <w:proofErr w:type="gramEnd"/>
      <w:r w:rsidRPr="00AE54CF">
        <w:rPr>
          <w:rFonts w:ascii="Arial Narrow" w:hAnsi="Arial Narrow"/>
          <w:b/>
          <w:szCs w:val="22"/>
        </w:rPr>
        <w:t>:</w:t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 w:val="22"/>
          <w:szCs w:val="22"/>
        </w:rPr>
        <w:tab/>
      </w:r>
      <w:r w:rsidRPr="00AE54CF">
        <w:rPr>
          <w:rFonts w:ascii="Arial Narrow" w:hAnsi="Arial Narrow"/>
          <w:b/>
          <w:sz w:val="22"/>
          <w:szCs w:val="22"/>
        </w:rPr>
        <w:tab/>
      </w:r>
    </w:p>
    <w:p w:rsidR="00AE54CF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BD7" w:rsidRDefault="00FE7BD7">
      <w:r>
        <w:separator/>
      </w:r>
    </w:p>
  </w:endnote>
  <w:endnote w:type="continuationSeparator" w:id="0">
    <w:p w:rsidR="00FE7BD7" w:rsidRDefault="00FE7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E0841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E54CF">
      <w:rPr>
        <w:rFonts w:ascii="Arial Narrow" w:hAnsi="Arial Narrow"/>
        <w:sz w:val="20"/>
      </w:rPr>
      <w:t>D. Wojcieszak t</w:t>
    </w:r>
    <w:r w:rsidR="00256C58">
      <w:rPr>
        <w:rFonts w:ascii="Arial Narrow" w:hAnsi="Arial Narrow"/>
        <w:sz w:val="20"/>
      </w:rPr>
      <w:t xml:space="preserve">el. 261 417 </w:t>
    </w:r>
    <w:r w:rsidR="00AE54CF">
      <w:rPr>
        <w:rFonts w:ascii="Arial Narrow" w:hAnsi="Arial Narrow"/>
        <w:sz w:val="20"/>
      </w:rPr>
      <w:t>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BD7" w:rsidRDefault="00FE7BD7">
      <w:r>
        <w:separator/>
      </w:r>
    </w:p>
  </w:footnote>
  <w:footnote w:type="continuationSeparator" w:id="0">
    <w:p w:rsidR="00FE7BD7" w:rsidRDefault="00FE7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E0841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5444760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E0841"/>
    <w:rsid w:val="008F30D4"/>
    <w:rsid w:val="008F399B"/>
    <w:rsid w:val="008F678E"/>
    <w:rsid w:val="00903F22"/>
    <w:rsid w:val="0091668F"/>
    <w:rsid w:val="009173A6"/>
    <w:rsid w:val="00946A82"/>
    <w:rsid w:val="009976E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54CF"/>
    <w:rsid w:val="00AE69B9"/>
    <w:rsid w:val="00AF4167"/>
    <w:rsid w:val="00AF6EEC"/>
    <w:rsid w:val="00B1051F"/>
    <w:rsid w:val="00B55033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4A51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538F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867B1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E7BD7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DE826-0839-456A-917A-6590294D9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1812</Words>
  <Characters>11926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13711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10</cp:revision>
  <cp:lastPrinted>2022-09-19T11:11:00Z</cp:lastPrinted>
  <dcterms:created xsi:type="dcterms:W3CDTF">2022-09-16T08:31:00Z</dcterms:created>
  <dcterms:modified xsi:type="dcterms:W3CDTF">2022-09-23T11:26:00Z</dcterms:modified>
</cp:coreProperties>
</file>