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F3" w:rsidRDefault="00947DF3" w:rsidP="00C30E22">
      <w:pPr>
        <w:overflowPunct w:val="0"/>
        <w:autoSpaceDE w:val="0"/>
        <w:autoSpaceDN w:val="0"/>
        <w:adjustRightInd w:val="0"/>
        <w:spacing w:line="276" w:lineRule="auto"/>
        <w:ind w:left="2124" w:firstLine="708"/>
        <w:jc w:val="right"/>
        <w:rPr>
          <w:rFonts w:ascii="Arial Narrow" w:hAnsi="Arial Narrow"/>
          <w:b/>
          <w:sz w:val="22"/>
          <w:szCs w:val="22"/>
        </w:rPr>
      </w:pPr>
      <w:proofErr w:type="gramStart"/>
      <w:r w:rsidRPr="00947DF3">
        <w:rPr>
          <w:rFonts w:ascii="Arial Narrow" w:hAnsi="Arial Narrow"/>
          <w:sz w:val="22"/>
          <w:szCs w:val="22"/>
        </w:rPr>
        <w:t>załącznik</w:t>
      </w:r>
      <w:proofErr w:type="gramEnd"/>
      <w:r w:rsidRPr="00947DF3">
        <w:rPr>
          <w:rFonts w:ascii="Arial Narrow" w:hAnsi="Arial Narrow"/>
          <w:sz w:val="22"/>
          <w:szCs w:val="22"/>
        </w:rPr>
        <w:t xml:space="preserve"> nr </w:t>
      </w:r>
      <w:r w:rsidR="00BD3B7E">
        <w:rPr>
          <w:rFonts w:ascii="Arial Narrow" w:hAnsi="Arial Narrow"/>
          <w:sz w:val="22"/>
          <w:szCs w:val="22"/>
        </w:rPr>
        <w:t>8</w:t>
      </w:r>
      <w:r w:rsidRPr="00947DF3">
        <w:rPr>
          <w:rFonts w:ascii="Arial Narrow" w:hAnsi="Arial Narrow"/>
          <w:sz w:val="22"/>
          <w:szCs w:val="22"/>
        </w:rPr>
        <w:t xml:space="preserve"> do SWZ</w:t>
      </w:r>
    </w:p>
    <w:p w:rsidR="00C44506" w:rsidRPr="00794DBA" w:rsidRDefault="001E690C" w:rsidP="00282C3C">
      <w:pPr>
        <w:overflowPunct w:val="0"/>
        <w:autoSpaceDE w:val="0"/>
        <w:autoSpaceDN w:val="0"/>
        <w:adjustRightInd w:val="0"/>
        <w:spacing w:line="276" w:lineRule="auto"/>
        <w:ind w:left="2124" w:firstLine="708"/>
        <w:jc w:val="center"/>
        <w:rPr>
          <w:rFonts w:ascii="Arial Narrow" w:hAnsi="Arial Narrow"/>
          <w:bCs/>
          <w:i/>
          <w:iCs/>
          <w:sz w:val="22"/>
          <w:szCs w:val="22"/>
        </w:rPr>
      </w:pPr>
      <w:r w:rsidRPr="00794DBA">
        <w:rPr>
          <w:rFonts w:ascii="Arial Narrow" w:hAnsi="Arial Narrow"/>
          <w:b/>
          <w:sz w:val="22"/>
          <w:szCs w:val="22"/>
        </w:rPr>
        <w:t xml:space="preserve">UMOWA nr </w:t>
      </w:r>
      <w:r w:rsidR="00947DF3">
        <w:rPr>
          <w:rFonts w:ascii="Arial Narrow" w:hAnsi="Arial Narrow"/>
          <w:b/>
          <w:sz w:val="22"/>
          <w:szCs w:val="22"/>
        </w:rPr>
        <w:t>97</w:t>
      </w:r>
      <w:r w:rsidR="0091668F" w:rsidRPr="00794DBA">
        <w:rPr>
          <w:rFonts w:ascii="Arial Narrow" w:hAnsi="Arial Narrow"/>
          <w:b/>
          <w:sz w:val="22"/>
          <w:szCs w:val="22"/>
        </w:rPr>
        <w:t xml:space="preserve"> </w:t>
      </w:r>
      <w:r w:rsidR="00695833" w:rsidRPr="00794DBA">
        <w:rPr>
          <w:rFonts w:ascii="Arial Narrow" w:hAnsi="Arial Narrow"/>
          <w:b/>
          <w:sz w:val="22"/>
          <w:szCs w:val="22"/>
        </w:rPr>
        <w:t>-</w:t>
      </w:r>
      <w:r w:rsidR="009C6AAB" w:rsidRPr="00794DBA">
        <w:rPr>
          <w:rFonts w:ascii="Arial Narrow" w:hAnsi="Arial Narrow"/>
          <w:b/>
          <w:sz w:val="22"/>
          <w:szCs w:val="22"/>
        </w:rPr>
        <w:t>…</w:t>
      </w:r>
      <w:r w:rsidR="00DC070E" w:rsidRPr="00794DBA">
        <w:rPr>
          <w:rFonts w:ascii="Arial Narrow" w:hAnsi="Arial Narrow"/>
          <w:b/>
          <w:sz w:val="22"/>
          <w:szCs w:val="22"/>
        </w:rPr>
        <w:t xml:space="preserve"> </w:t>
      </w:r>
      <w:r w:rsidR="00515CA8" w:rsidRPr="00794DBA">
        <w:rPr>
          <w:rFonts w:ascii="Arial Narrow" w:hAnsi="Arial Narrow"/>
          <w:b/>
          <w:sz w:val="22"/>
          <w:szCs w:val="22"/>
        </w:rPr>
        <w:t>/</w:t>
      </w:r>
      <w:r w:rsidR="008766F6" w:rsidRPr="00794DBA">
        <w:rPr>
          <w:rFonts w:ascii="Arial Narrow" w:hAnsi="Arial Narrow"/>
          <w:b/>
          <w:sz w:val="22"/>
          <w:szCs w:val="22"/>
        </w:rPr>
        <w:t xml:space="preserve"> </w:t>
      </w:r>
      <w:r w:rsidR="00515CA8" w:rsidRPr="00794DBA">
        <w:rPr>
          <w:rFonts w:ascii="Arial Narrow" w:hAnsi="Arial Narrow"/>
          <w:b/>
          <w:sz w:val="22"/>
          <w:szCs w:val="22"/>
        </w:rPr>
        <w:t>P</w:t>
      </w:r>
      <w:r w:rsidR="008766F6" w:rsidRPr="00794DBA">
        <w:rPr>
          <w:rFonts w:ascii="Arial Narrow" w:hAnsi="Arial Narrow"/>
          <w:b/>
          <w:sz w:val="22"/>
          <w:szCs w:val="22"/>
        </w:rPr>
        <w:t xml:space="preserve"> </w:t>
      </w:r>
      <w:r w:rsidR="00EA11B9" w:rsidRPr="00794DBA">
        <w:rPr>
          <w:rFonts w:ascii="Arial Narrow" w:hAnsi="Arial Narrow"/>
          <w:b/>
          <w:sz w:val="22"/>
          <w:szCs w:val="22"/>
        </w:rPr>
        <w:t>/</w:t>
      </w:r>
      <w:r w:rsidR="008766F6" w:rsidRPr="00794DBA">
        <w:rPr>
          <w:rFonts w:ascii="Arial Narrow" w:hAnsi="Arial Narrow"/>
          <w:b/>
          <w:sz w:val="22"/>
          <w:szCs w:val="22"/>
        </w:rPr>
        <w:t xml:space="preserve"> </w:t>
      </w:r>
      <w:r w:rsidR="00EA11B9" w:rsidRPr="00794DBA">
        <w:rPr>
          <w:rFonts w:ascii="Arial Narrow" w:hAnsi="Arial Narrow"/>
          <w:b/>
          <w:sz w:val="22"/>
          <w:szCs w:val="22"/>
        </w:rPr>
        <w:t>20</w:t>
      </w:r>
      <w:r w:rsidRPr="00794DBA">
        <w:rPr>
          <w:rFonts w:ascii="Arial Narrow" w:hAnsi="Arial Narrow"/>
          <w:b/>
          <w:sz w:val="22"/>
          <w:szCs w:val="22"/>
        </w:rPr>
        <w:t>2</w:t>
      </w:r>
      <w:r w:rsidR="005A1CDC" w:rsidRPr="00794DBA">
        <w:rPr>
          <w:rFonts w:ascii="Arial Narrow" w:hAnsi="Arial Narrow"/>
          <w:b/>
          <w:sz w:val="22"/>
          <w:szCs w:val="22"/>
        </w:rPr>
        <w:t>2</w:t>
      </w:r>
      <w:r w:rsidR="008766F6" w:rsidRPr="00794DBA">
        <w:rPr>
          <w:rFonts w:ascii="Arial Narrow" w:hAnsi="Arial Narrow"/>
          <w:b/>
          <w:sz w:val="22"/>
          <w:szCs w:val="22"/>
        </w:rPr>
        <w:t xml:space="preserve"> </w:t>
      </w:r>
      <w:r w:rsidR="00C44506" w:rsidRPr="00794DBA">
        <w:rPr>
          <w:rFonts w:ascii="Arial Narrow" w:hAnsi="Arial Narrow"/>
          <w:b/>
          <w:sz w:val="22"/>
          <w:szCs w:val="22"/>
        </w:rPr>
        <w:t>/</w:t>
      </w:r>
      <w:r w:rsidR="008766F6" w:rsidRPr="00794DBA">
        <w:rPr>
          <w:rFonts w:ascii="Arial Narrow" w:hAnsi="Arial Narrow"/>
          <w:b/>
          <w:sz w:val="22"/>
          <w:szCs w:val="22"/>
        </w:rPr>
        <w:t xml:space="preserve"> </w:t>
      </w:r>
      <w:r w:rsidR="00C44506" w:rsidRPr="00794DBA">
        <w:rPr>
          <w:rFonts w:ascii="Arial Narrow" w:hAnsi="Arial Narrow"/>
          <w:b/>
          <w:sz w:val="22"/>
          <w:szCs w:val="22"/>
        </w:rPr>
        <w:t xml:space="preserve">TU   </w:t>
      </w:r>
      <w:r w:rsidR="00282C3C">
        <w:rPr>
          <w:rFonts w:ascii="Arial Narrow" w:hAnsi="Arial Narrow"/>
          <w:b/>
          <w:sz w:val="22"/>
          <w:szCs w:val="22"/>
        </w:rPr>
        <w:t xml:space="preserve">             </w:t>
      </w:r>
      <w:r w:rsidR="00282C3C">
        <w:rPr>
          <w:rFonts w:ascii="Arial Narrow" w:hAnsi="Arial Narrow"/>
          <w:b/>
          <w:sz w:val="22"/>
          <w:szCs w:val="22"/>
        </w:rPr>
        <w:tab/>
      </w:r>
      <w:r w:rsidR="00282C3C">
        <w:rPr>
          <w:rFonts w:ascii="Arial Narrow" w:hAnsi="Arial Narrow"/>
          <w:b/>
          <w:sz w:val="22"/>
          <w:szCs w:val="22"/>
        </w:rPr>
        <w:tab/>
      </w:r>
    </w:p>
    <w:p w:rsidR="002A70E3" w:rsidRDefault="002A70E3" w:rsidP="00C667D3">
      <w:pPr>
        <w:overflowPunct w:val="0"/>
        <w:autoSpaceDE w:val="0"/>
        <w:autoSpaceDN w:val="0"/>
        <w:adjustRightInd w:val="0"/>
        <w:spacing w:line="276" w:lineRule="auto"/>
        <w:jc w:val="both"/>
        <w:rPr>
          <w:rFonts w:ascii="Arial Narrow" w:hAnsi="Arial Narrow"/>
          <w:sz w:val="22"/>
          <w:szCs w:val="22"/>
        </w:rPr>
      </w:pPr>
    </w:p>
    <w:p w:rsidR="00C667D3" w:rsidRPr="00E73BBB" w:rsidRDefault="00C667D3" w:rsidP="00C667D3">
      <w:pPr>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W </w:t>
      </w:r>
      <w:proofErr w:type="gramStart"/>
      <w:r w:rsidRPr="00E73BBB">
        <w:rPr>
          <w:rFonts w:ascii="Arial Narrow" w:hAnsi="Arial Narrow"/>
          <w:sz w:val="22"/>
          <w:szCs w:val="22"/>
        </w:rPr>
        <w:t>dniu ...........202</w:t>
      </w:r>
      <w:r w:rsidR="0033131D" w:rsidRPr="00E73BBB">
        <w:rPr>
          <w:rFonts w:ascii="Arial Narrow" w:hAnsi="Arial Narrow"/>
          <w:sz w:val="22"/>
          <w:szCs w:val="22"/>
        </w:rPr>
        <w:t>2</w:t>
      </w:r>
      <w:r w:rsidR="00D306DA" w:rsidRPr="00E73BBB">
        <w:rPr>
          <w:rFonts w:ascii="Arial Narrow" w:hAnsi="Arial Narrow"/>
          <w:sz w:val="22"/>
          <w:szCs w:val="22"/>
        </w:rPr>
        <w:t xml:space="preserve"> </w:t>
      </w:r>
      <w:r w:rsidRPr="00E73BBB">
        <w:rPr>
          <w:rFonts w:ascii="Arial Narrow" w:hAnsi="Arial Narrow"/>
          <w:sz w:val="22"/>
          <w:szCs w:val="22"/>
        </w:rPr>
        <w:t>r</w:t>
      </w:r>
      <w:proofErr w:type="gramEnd"/>
      <w:r w:rsidRPr="00E73BBB">
        <w:rPr>
          <w:rFonts w:ascii="Arial Narrow" w:hAnsi="Arial Narrow"/>
          <w:sz w:val="22"/>
          <w:szCs w:val="22"/>
        </w:rPr>
        <w:t>. w Bydgoszczy pomiędzy:</w:t>
      </w:r>
    </w:p>
    <w:p w:rsidR="00C667D3" w:rsidRPr="00E73BBB" w:rsidRDefault="00C667D3" w:rsidP="00C667D3">
      <w:pPr>
        <w:overflowPunct w:val="0"/>
        <w:adjustRightInd w:val="0"/>
        <w:spacing w:before="120" w:line="276" w:lineRule="auto"/>
        <w:jc w:val="both"/>
        <w:rPr>
          <w:rFonts w:ascii="Arial Narrow" w:hAnsi="Arial Narrow"/>
          <w:sz w:val="22"/>
          <w:szCs w:val="22"/>
        </w:rPr>
      </w:pPr>
      <w:r w:rsidRPr="00E73BBB">
        <w:rPr>
          <w:rFonts w:ascii="Arial Narrow" w:hAnsi="Arial Narrow"/>
          <w:b/>
          <w:sz w:val="22"/>
          <w:szCs w:val="22"/>
        </w:rPr>
        <w:t xml:space="preserve">10 Wojskowym Szpitalem Klinicznym z Polikliniką S.P.Z.O.Z. </w:t>
      </w:r>
      <w:proofErr w:type="gramStart"/>
      <w:r w:rsidRPr="00E73BBB">
        <w:rPr>
          <w:rFonts w:ascii="Arial Narrow" w:hAnsi="Arial Narrow"/>
          <w:b/>
          <w:sz w:val="22"/>
          <w:szCs w:val="22"/>
        </w:rPr>
        <w:t>w</w:t>
      </w:r>
      <w:proofErr w:type="gramEnd"/>
      <w:r w:rsidRPr="00E73BBB">
        <w:rPr>
          <w:rFonts w:ascii="Arial Narrow" w:hAnsi="Arial Narrow"/>
          <w:b/>
          <w:sz w:val="22"/>
          <w:szCs w:val="22"/>
        </w:rPr>
        <w:t xml:space="preserve"> Bydgoszczy</w:t>
      </w:r>
      <w:r w:rsidRPr="00E73BBB">
        <w:rPr>
          <w:rFonts w:ascii="Arial Narrow" w:hAnsi="Arial Narrow"/>
          <w:sz w:val="22"/>
          <w:szCs w:val="22"/>
        </w:rPr>
        <w:t xml:space="preserve">, </w:t>
      </w:r>
    </w:p>
    <w:p w:rsidR="00EA6804" w:rsidRPr="00E73BBB" w:rsidRDefault="00C667D3" w:rsidP="00C667D3">
      <w:pPr>
        <w:overflowPunct w:val="0"/>
        <w:adjustRightInd w:val="0"/>
        <w:spacing w:after="120" w:line="276" w:lineRule="auto"/>
        <w:jc w:val="both"/>
        <w:rPr>
          <w:rFonts w:ascii="Arial Narrow" w:hAnsi="Arial Narrow"/>
          <w:sz w:val="22"/>
          <w:szCs w:val="22"/>
        </w:rPr>
      </w:pPr>
      <w:proofErr w:type="gramStart"/>
      <w:r w:rsidRPr="00E73BBB">
        <w:rPr>
          <w:rFonts w:ascii="Arial Narrow" w:hAnsi="Arial Narrow"/>
          <w:sz w:val="22"/>
          <w:szCs w:val="22"/>
        </w:rPr>
        <w:t>ul</w:t>
      </w:r>
      <w:proofErr w:type="gramEnd"/>
      <w:r w:rsidRPr="00E73BBB">
        <w:rPr>
          <w:rFonts w:ascii="Arial Narrow" w:hAnsi="Arial Narrow"/>
          <w:sz w:val="22"/>
          <w:szCs w:val="22"/>
        </w:rPr>
        <w:t xml:space="preserve">. Powstańców Warszawy 5, 85-681 Bydgoszcz, wpisanym do rejestru </w:t>
      </w:r>
      <w:r w:rsidR="00EA6804" w:rsidRPr="00E73BBB">
        <w:rPr>
          <w:rFonts w:ascii="Arial Narrow" w:hAnsi="Arial Narrow"/>
          <w:sz w:val="22"/>
          <w:szCs w:val="22"/>
        </w:rPr>
        <w:t xml:space="preserve">stowarzyszeń, </w:t>
      </w:r>
      <w:r w:rsidRPr="00E73BBB">
        <w:rPr>
          <w:rFonts w:ascii="Arial Narrow" w:hAnsi="Arial Narrow"/>
          <w:sz w:val="22"/>
          <w:szCs w:val="22"/>
        </w:rPr>
        <w:t>innych organizacji społecznych</w:t>
      </w:r>
      <w:r w:rsidRPr="00E73BBB">
        <w:rPr>
          <w:rFonts w:ascii="Arial Narrow" w:hAnsi="Arial Narrow"/>
          <w:sz w:val="22"/>
          <w:szCs w:val="22"/>
        </w:rPr>
        <w:br/>
        <w:t xml:space="preserve"> i zawodowych, fundacji oraz samodzielnych publicznych zakładów opieki zdrowotnej prowadzonego przez Sąd </w:t>
      </w:r>
      <w:r w:rsidR="00EA6804" w:rsidRPr="00E73BBB">
        <w:rPr>
          <w:rFonts w:ascii="Arial Narrow" w:hAnsi="Arial Narrow"/>
          <w:sz w:val="22"/>
          <w:szCs w:val="22"/>
        </w:rPr>
        <w:t>Rejonowy w</w:t>
      </w:r>
      <w:r w:rsidRPr="00E73BBB">
        <w:rPr>
          <w:rFonts w:ascii="Arial Narrow" w:hAnsi="Arial Narrow"/>
          <w:sz w:val="22"/>
          <w:szCs w:val="22"/>
        </w:rPr>
        <w:t xml:space="preserve"> Bydgoszczy XIII Wydział Gospodarczy Krajowego Rejestru Sądowego pod nr 0000007548, </w:t>
      </w:r>
      <w:r w:rsidR="00EA6804" w:rsidRPr="00E73BBB">
        <w:rPr>
          <w:rFonts w:ascii="Arial Narrow" w:hAnsi="Arial Narrow"/>
          <w:sz w:val="22"/>
          <w:szCs w:val="22"/>
        </w:rPr>
        <w:br/>
      </w:r>
      <w:r w:rsidRPr="00E73BBB">
        <w:rPr>
          <w:rFonts w:ascii="Arial Narrow" w:hAnsi="Arial Narrow"/>
          <w:sz w:val="22"/>
          <w:szCs w:val="22"/>
        </w:rPr>
        <w:t>NIP 554-031-25-10, REGON  090538318</w:t>
      </w:r>
    </w:p>
    <w:p w:rsidR="00C667D3" w:rsidRPr="00E73BBB" w:rsidRDefault="00C667D3" w:rsidP="00C667D3">
      <w:pPr>
        <w:overflowPunct w:val="0"/>
        <w:adjustRightInd w:val="0"/>
        <w:spacing w:after="120" w:line="276" w:lineRule="auto"/>
        <w:jc w:val="both"/>
        <w:rPr>
          <w:rFonts w:ascii="Arial Narrow" w:hAnsi="Arial Narrow"/>
          <w:color w:val="FF0000"/>
          <w:sz w:val="22"/>
          <w:szCs w:val="22"/>
        </w:rPr>
      </w:pPr>
      <w:r w:rsidRPr="00E73BBB">
        <w:rPr>
          <w:rFonts w:ascii="Arial Narrow" w:hAnsi="Arial Narrow"/>
          <w:sz w:val="22"/>
          <w:szCs w:val="22"/>
        </w:rPr>
        <w:t xml:space="preserve">reprezentowanym </w:t>
      </w:r>
      <w:proofErr w:type="gramStart"/>
      <w:r w:rsidRPr="00E73BBB">
        <w:rPr>
          <w:rFonts w:ascii="Arial Narrow" w:hAnsi="Arial Narrow"/>
          <w:sz w:val="22"/>
          <w:szCs w:val="22"/>
        </w:rPr>
        <w:t>przez :</w:t>
      </w:r>
      <w:proofErr w:type="gramEnd"/>
    </w:p>
    <w:p w:rsidR="00C667D3" w:rsidRPr="00E73BBB" w:rsidRDefault="00C667D3" w:rsidP="00D91A25">
      <w:pPr>
        <w:overflowPunct w:val="0"/>
        <w:autoSpaceDE w:val="0"/>
        <w:autoSpaceDN w:val="0"/>
        <w:adjustRightInd w:val="0"/>
        <w:spacing w:line="276" w:lineRule="auto"/>
        <w:ind w:firstLine="708"/>
        <w:jc w:val="both"/>
        <w:rPr>
          <w:rFonts w:ascii="Arial Narrow" w:hAnsi="Arial Narrow"/>
          <w:b/>
          <w:sz w:val="22"/>
          <w:szCs w:val="22"/>
        </w:rPr>
      </w:pPr>
      <w:proofErr w:type="gramStart"/>
      <w:r w:rsidRPr="00E73BBB">
        <w:rPr>
          <w:rFonts w:ascii="Arial Narrow" w:hAnsi="Arial Narrow"/>
          <w:b/>
          <w:sz w:val="22"/>
          <w:szCs w:val="22"/>
        </w:rPr>
        <w:t>płk</w:t>
      </w:r>
      <w:proofErr w:type="gramEnd"/>
      <w:r w:rsidRPr="00E73BBB">
        <w:rPr>
          <w:rFonts w:ascii="Arial Narrow" w:hAnsi="Arial Narrow"/>
          <w:b/>
          <w:sz w:val="22"/>
          <w:szCs w:val="22"/>
        </w:rPr>
        <w:t xml:space="preserve"> dr n. med. Roberta SZYCĘ - KOMENDANTA SZPITALA,</w:t>
      </w:r>
    </w:p>
    <w:p w:rsidR="00A36431" w:rsidRPr="00E73BBB" w:rsidRDefault="00A36431" w:rsidP="00555EEB">
      <w:pPr>
        <w:overflowPunct w:val="0"/>
        <w:autoSpaceDE w:val="0"/>
        <w:autoSpaceDN w:val="0"/>
        <w:adjustRightInd w:val="0"/>
        <w:spacing w:line="276" w:lineRule="auto"/>
        <w:jc w:val="both"/>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both"/>
        <w:rPr>
          <w:rFonts w:ascii="Arial Narrow" w:hAnsi="Arial Narrow"/>
          <w:b/>
          <w:sz w:val="22"/>
          <w:szCs w:val="22"/>
        </w:rPr>
      </w:pPr>
      <w:proofErr w:type="gramStart"/>
      <w:r w:rsidRPr="00E73BBB">
        <w:rPr>
          <w:rFonts w:ascii="Arial Narrow" w:hAnsi="Arial Narrow"/>
          <w:sz w:val="22"/>
          <w:szCs w:val="22"/>
        </w:rPr>
        <w:t>zwanym</w:t>
      </w:r>
      <w:proofErr w:type="gramEnd"/>
      <w:r w:rsidRPr="00E73BBB">
        <w:rPr>
          <w:rFonts w:ascii="Arial Narrow" w:hAnsi="Arial Narrow"/>
          <w:sz w:val="22"/>
          <w:szCs w:val="22"/>
        </w:rPr>
        <w:t xml:space="preserve"> dalej </w:t>
      </w:r>
      <w:r w:rsidRPr="00E73BBB">
        <w:rPr>
          <w:rFonts w:ascii="Arial Narrow" w:hAnsi="Arial Narrow"/>
          <w:b/>
          <w:sz w:val="22"/>
          <w:szCs w:val="22"/>
        </w:rPr>
        <w:t>Zamawiającym,</w:t>
      </w:r>
    </w:p>
    <w:p w:rsidR="00C44506" w:rsidRPr="00E73BBB" w:rsidRDefault="00C44506" w:rsidP="00555EEB">
      <w:pPr>
        <w:overflowPunct w:val="0"/>
        <w:autoSpaceDE w:val="0"/>
        <w:autoSpaceDN w:val="0"/>
        <w:adjustRightInd w:val="0"/>
        <w:spacing w:line="276" w:lineRule="auto"/>
        <w:jc w:val="both"/>
        <w:rPr>
          <w:rFonts w:ascii="Arial Narrow" w:hAnsi="Arial Narrow"/>
          <w:b/>
          <w:sz w:val="22"/>
          <w:szCs w:val="22"/>
        </w:rPr>
      </w:pPr>
      <w:proofErr w:type="gramStart"/>
      <w:r w:rsidRPr="00E73BBB">
        <w:rPr>
          <w:rFonts w:ascii="Arial Narrow" w:hAnsi="Arial Narrow"/>
          <w:b/>
          <w:sz w:val="22"/>
          <w:szCs w:val="22"/>
        </w:rPr>
        <w:t>a</w:t>
      </w:r>
      <w:proofErr w:type="gramEnd"/>
    </w:p>
    <w:p w:rsidR="000E41BF" w:rsidRPr="00E73BBB" w:rsidRDefault="000E41BF" w:rsidP="000E41BF">
      <w:pPr>
        <w:overflowPunct w:val="0"/>
        <w:adjustRightInd w:val="0"/>
        <w:ind w:right="-86"/>
        <w:rPr>
          <w:rFonts w:ascii="Arial Narrow" w:hAnsi="Arial Narrow"/>
          <w:sz w:val="22"/>
          <w:szCs w:val="22"/>
        </w:rPr>
      </w:pPr>
      <w:r w:rsidRPr="00E73BBB">
        <w:rPr>
          <w:rFonts w:ascii="Arial Narrow" w:hAnsi="Arial Narrow"/>
          <w:b/>
          <w:sz w:val="22"/>
          <w:szCs w:val="22"/>
        </w:rPr>
        <w:t xml:space="preserve">...................... </w:t>
      </w:r>
      <w:r w:rsidRPr="00E73BBB">
        <w:rPr>
          <w:rFonts w:ascii="Arial Narrow" w:hAnsi="Arial Narrow"/>
          <w:sz w:val="22"/>
          <w:szCs w:val="22"/>
        </w:rPr>
        <w:t xml:space="preserve">z siedzibą </w:t>
      </w:r>
      <w:proofErr w:type="gramStart"/>
      <w:r w:rsidRPr="00E73BBB">
        <w:rPr>
          <w:rFonts w:ascii="Arial Narrow" w:hAnsi="Arial Narrow"/>
          <w:sz w:val="22"/>
          <w:szCs w:val="22"/>
        </w:rPr>
        <w:t>w .........................., adres</w:t>
      </w:r>
      <w:proofErr w:type="gramEnd"/>
      <w:r w:rsidRPr="00E73BBB">
        <w:rPr>
          <w:rFonts w:ascii="Arial Narrow" w:hAnsi="Arial Narrow"/>
          <w:sz w:val="22"/>
          <w:szCs w:val="22"/>
        </w:rPr>
        <w:t xml:space="preserve">................,..........  zarejestrowaną w Sądzie Rejonowym </w:t>
      </w:r>
      <w:proofErr w:type="gramStart"/>
      <w:r w:rsidRPr="00E73BBB">
        <w:rPr>
          <w:rFonts w:ascii="Arial Narrow" w:hAnsi="Arial Narrow"/>
          <w:sz w:val="22"/>
          <w:szCs w:val="22"/>
        </w:rPr>
        <w:t xml:space="preserve">w …………..........……. , …… </w:t>
      </w:r>
      <w:proofErr w:type="gramEnd"/>
      <w:r w:rsidRPr="00E73BBB">
        <w:rPr>
          <w:rFonts w:ascii="Arial Narrow" w:hAnsi="Arial Narrow"/>
          <w:sz w:val="22"/>
          <w:szCs w:val="22"/>
        </w:rPr>
        <w:t xml:space="preserve">Wydział </w:t>
      </w:r>
      <w:proofErr w:type="gramStart"/>
      <w:r w:rsidRPr="00E73BBB">
        <w:rPr>
          <w:rFonts w:ascii="Arial Narrow" w:hAnsi="Arial Narrow"/>
          <w:sz w:val="22"/>
          <w:szCs w:val="22"/>
        </w:rPr>
        <w:t>Gospodarczy  Krajowego</w:t>
      </w:r>
      <w:proofErr w:type="gramEnd"/>
      <w:r w:rsidRPr="00E73BBB">
        <w:rPr>
          <w:rFonts w:ascii="Arial Narrow" w:hAnsi="Arial Narrow"/>
          <w:sz w:val="22"/>
          <w:szCs w:val="22"/>
        </w:rPr>
        <w:t xml:space="preserve"> Rejestru Sądowego pod nr ......................./ wpisaną do CEIDG , NIP ........................ </w:t>
      </w:r>
      <w:proofErr w:type="gramStart"/>
      <w:r w:rsidRPr="00E73BBB">
        <w:rPr>
          <w:rFonts w:ascii="Arial Narrow" w:hAnsi="Arial Narrow"/>
          <w:sz w:val="22"/>
          <w:szCs w:val="22"/>
        </w:rPr>
        <w:t xml:space="preserve">REGON .................., </w:t>
      </w:r>
      <w:proofErr w:type="gramEnd"/>
    </w:p>
    <w:p w:rsidR="000E41BF" w:rsidRPr="00E73BBB" w:rsidRDefault="000E41BF" w:rsidP="000E41BF">
      <w:pPr>
        <w:overflowPunct w:val="0"/>
        <w:adjustRightInd w:val="0"/>
        <w:ind w:right="-86"/>
        <w:rPr>
          <w:rFonts w:ascii="Arial Narrow" w:hAnsi="Arial Narrow"/>
          <w:sz w:val="22"/>
          <w:szCs w:val="22"/>
        </w:rPr>
      </w:pPr>
      <w:r w:rsidRPr="00E73BBB">
        <w:rPr>
          <w:rFonts w:ascii="Arial Narrow" w:hAnsi="Arial Narrow"/>
          <w:sz w:val="22"/>
          <w:szCs w:val="22"/>
        </w:rPr>
        <w:t xml:space="preserve">wysokość kapitału </w:t>
      </w:r>
      <w:proofErr w:type="gramStart"/>
      <w:r w:rsidRPr="00E73BBB">
        <w:rPr>
          <w:rFonts w:ascii="Arial Narrow" w:hAnsi="Arial Narrow"/>
          <w:sz w:val="22"/>
          <w:szCs w:val="22"/>
        </w:rPr>
        <w:t>zakładowego ..........</w:t>
      </w:r>
      <w:proofErr w:type="gramEnd"/>
    </w:p>
    <w:p w:rsidR="00C44506" w:rsidRPr="00E73BBB" w:rsidRDefault="00C44506" w:rsidP="00555EEB">
      <w:pPr>
        <w:overflowPunct w:val="0"/>
        <w:autoSpaceDE w:val="0"/>
        <w:autoSpaceDN w:val="0"/>
        <w:adjustRightInd w:val="0"/>
        <w:spacing w:line="276" w:lineRule="auto"/>
        <w:ind w:right="-86"/>
        <w:jc w:val="both"/>
        <w:rPr>
          <w:rFonts w:ascii="Arial Narrow" w:hAnsi="Arial Narrow"/>
          <w:sz w:val="22"/>
          <w:szCs w:val="22"/>
        </w:rPr>
      </w:pPr>
    </w:p>
    <w:p w:rsidR="00C44506" w:rsidRPr="00E73BBB" w:rsidRDefault="00515CA8" w:rsidP="00555EEB">
      <w:pPr>
        <w:tabs>
          <w:tab w:val="left" w:pos="360"/>
        </w:tabs>
        <w:overflowPunct w:val="0"/>
        <w:autoSpaceDE w:val="0"/>
        <w:autoSpaceDN w:val="0"/>
        <w:adjustRightInd w:val="0"/>
        <w:spacing w:line="276" w:lineRule="auto"/>
        <w:jc w:val="both"/>
        <w:rPr>
          <w:rFonts w:ascii="Arial Narrow" w:hAnsi="Arial Narrow"/>
          <w:b/>
          <w:sz w:val="22"/>
          <w:szCs w:val="22"/>
        </w:rPr>
      </w:pPr>
      <w:r w:rsidRPr="00E73BBB">
        <w:rPr>
          <w:rFonts w:ascii="Arial Narrow" w:hAnsi="Arial Narrow"/>
          <w:b/>
          <w:sz w:val="22"/>
          <w:szCs w:val="22"/>
        </w:rPr>
        <w:t xml:space="preserve">              </w:t>
      </w:r>
      <w:proofErr w:type="gramStart"/>
      <w:r w:rsidR="00C44506" w:rsidRPr="00E73BBB">
        <w:rPr>
          <w:rFonts w:ascii="Arial Narrow" w:hAnsi="Arial Narrow"/>
          <w:b/>
          <w:sz w:val="22"/>
          <w:szCs w:val="22"/>
        </w:rPr>
        <w:t xml:space="preserve">p. </w:t>
      </w:r>
      <w:r w:rsidR="001E690C" w:rsidRPr="00E73BBB">
        <w:rPr>
          <w:rFonts w:ascii="Arial Narrow" w:hAnsi="Arial Narrow"/>
          <w:b/>
          <w:sz w:val="22"/>
          <w:szCs w:val="22"/>
        </w:rPr>
        <w:t>........................................</w:t>
      </w:r>
      <w:r w:rsidR="005B1066" w:rsidRPr="00E73BBB">
        <w:rPr>
          <w:rFonts w:ascii="Arial Narrow" w:hAnsi="Arial Narrow"/>
          <w:b/>
          <w:sz w:val="22"/>
          <w:szCs w:val="22"/>
        </w:rPr>
        <w:t xml:space="preserve">  </w:t>
      </w:r>
      <w:r w:rsidR="00C44506" w:rsidRPr="00E73BBB">
        <w:rPr>
          <w:rFonts w:ascii="Arial Narrow" w:hAnsi="Arial Narrow"/>
          <w:b/>
          <w:sz w:val="22"/>
          <w:szCs w:val="22"/>
        </w:rPr>
        <w:t xml:space="preserve">– </w:t>
      </w:r>
      <w:r w:rsidR="001E690C" w:rsidRPr="00E73BBB">
        <w:rPr>
          <w:rFonts w:ascii="Arial Narrow" w:hAnsi="Arial Narrow"/>
          <w:b/>
          <w:sz w:val="22"/>
          <w:szCs w:val="22"/>
        </w:rPr>
        <w:t>....</w:t>
      </w:r>
      <w:proofErr w:type="gramEnd"/>
      <w:r w:rsidR="001E690C" w:rsidRPr="00E73BBB">
        <w:rPr>
          <w:rFonts w:ascii="Arial Narrow" w:hAnsi="Arial Narrow"/>
          <w:b/>
          <w:sz w:val="22"/>
          <w:szCs w:val="22"/>
        </w:rPr>
        <w:t>................................</w:t>
      </w:r>
      <w:r w:rsidR="0005066F" w:rsidRPr="00E73BBB">
        <w:rPr>
          <w:rFonts w:ascii="Arial Narrow" w:hAnsi="Arial Narrow"/>
          <w:b/>
          <w:sz w:val="22"/>
          <w:szCs w:val="22"/>
        </w:rPr>
        <w:t xml:space="preserve">, </w:t>
      </w:r>
    </w:p>
    <w:p w:rsidR="00A36431" w:rsidRPr="00E73BBB" w:rsidRDefault="00A36431" w:rsidP="00555EEB">
      <w:pPr>
        <w:overflowPunct w:val="0"/>
        <w:autoSpaceDE w:val="0"/>
        <w:autoSpaceDN w:val="0"/>
        <w:adjustRightInd w:val="0"/>
        <w:spacing w:line="276" w:lineRule="auto"/>
        <w:jc w:val="both"/>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both"/>
        <w:rPr>
          <w:rFonts w:ascii="Arial Narrow" w:hAnsi="Arial Narrow"/>
          <w:sz w:val="22"/>
          <w:szCs w:val="22"/>
        </w:rPr>
      </w:pPr>
      <w:proofErr w:type="gramStart"/>
      <w:r w:rsidRPr="00E73BBB">
        <w:rPr>
          <w:rFonts w:ascii="Arial Narrow" w:hAnsi="Arial Narrow"/>
          <w:sz w:val="22"/>
          <w:szCs w:val="22"/>
        </w:rPr>
        <w:t>zwanym</w:t>
      </w:r>
      <w:proofErr w:type="gramEnd"/>
      <w:r w:rsidRPr="00E73BBB">
        <w:rPr>
          <w:rFonts w:ascii="Arial Narrow" w:hAnsi="Arial Narrow"/>
          <w:sz w:val="22"/>
          <w:szCs w:val="22"/>
        </w:rPr>
        <w:t xml:space="preserve"> dalej </w:t>
      </w:r>
      <w:r w:rsidRPr="00E73BBB">
        <w:rPr>
          <w:rFonts w:ascii="Arial Narrow" w:hAnsi="Arial Narrow"/>
          <w:b/>
          <w:sz w:val="22"/>
          <w:szCs w:val="22"/>
        </w:rPr>
        <w:t xml:space="preserve">Wykonawcą, </w:t>
      </w:r>
      <w:r w:rsidRPr="00E73BBB">
        <w:rPr>
          <w:rFonts w:ascii="Arial Narrow" w:hAnsi="Arial Narrow"/>
          <w:sz w:val="22"/>
          <w:szCs w:val="22"/>
        </w:rPr>
        <w:t>została zawarta umowa następującej treści:</w:t>
      </w:r>
    </w:p>
    <w:p w:rsidR="00C44506" w:rsidRPr="00E73BBB" w:rsidRDefault="00C44506" w:rsidP="00555EEB">
      <w:pPr>
        <w:overflowPunct w:val="0"/>
        <w:autoSpaceDE w:val="0"/>
        <w:autoSpaceDN w:val="0"/>
        <w:adjustRightInd w:val="0"/>
        <w:spacing w:line="276" w:lineRule="auto"/>
        <w:jc w:val="both"/>
        <w:rPr>
          <w:rFonts w:ascii="Arial Narrow" w:hAnsi="Arial Narrow"/>
          <w:sz w:val="22"/>
          <w:szCs w:val="22"/>
        </w:rPr>
      </w:pPr>
    </w:p>
    <w:p w:rsidR="00946A82" w:rsidRPr="00E73BBB" w:rsidRDefault="00946A82" w:rsidP="00555EEB">
      <w:pPr>
        <w:overflowPunct w:val="0"/>
        <w:autoSpaceDE w:val="0"/>
        <w:autoSpaceDN w:val="0"/>
        <w:adjustRightInd w:val="0"/>
        <w:spacing w:line="276" w:lineRule="auto"/>
        <w:jc w:val="both"/>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1</w:t>
      </w:r>
    </w:p>
    <w:p w:rsidR="00794DBA" w:rsidRPr="00E73BBB" w:rsidRDefault="00E4148E" w:rsidP="00A36431">
      <w:pPr>
        <w:pStyle w:val="Tekstpodstawowywcity"/>
        <w:numPr>
          <w:ilvl w:val="0"/>
          <w:numId w:val="16"/>
        </w:numPr>
        <w:spacing w:after="0" w:line="276" w:lineRule="auto"/>
        <w:ind w:left="284"/>
        <w:jc w:val="both"/>
        <w:rPr>
          <w:rFonts w:ascii="Arial Narrow" w:hAnsi="Arial Narrow"/>
          <w:b/>
          <w:sz w:val="22"/>
          <w:szCs w:val="22"/>
        </w:rPr>
      </w:pPr>
      <w:r w:rsidRPr="00E73BBB">
        <w:rPr>
          <w:rFonts w:ascii="Arial Narrow" w:hAnsi="Arial Narrow"/>
          <w:sz w:val="22"/>
          <w:szCs w:val="22"/>
        </w:rPr>
        <w:t>D</w:t>
      </w:r>
      <w:r w:rsidR="0015685F" w:rsidRPr="00E73BBB">
        <w:rPr>
          <w:rFonts w:ascii="Arial Narrow" w:hAnsi="Arial Narrow"/>
          <w:sz w:val="22"/>
          <w:szCs w:val="22"/>
        </w:rPr>
        <w:t xml:space="preserve">ziałając na podstawie Ustawy </w:t>
      </w:r>
      <w:r w:rsidR="005A1CDC" w:rsidRPr="00E73BBB">
        <w:rPr>
          <w:rFonts w:ascii="Arial Narrow" w:hAnsi="Arial Narrow"/>
          <w:sz w:val="22"/>
          <w:szCs w:val="22"/>
        </w:rPr>
        <w:t>z 11 września 2019 – Prawo Zamówień Publicznych (</w:t>
      </w:r>
      <w:proofErr w:type="spellStart"/>
      <w:r w:rsidR="00947DF3" w:rsidRPr="00E73BBB">
        <w:rPr>
          <w:rFonts w:ascii="Arial Narrow" w:hAnsi="Arial Narrow"/>
          <w:sz w:val="22"/>
          <w:szCs w:val="22"/>
        </w:rPr>
        <w:t>t.j</w:t>
      </w:r>
      <w:proofErr w:type="spellEnd"/>
      <w:r w:rsidR="00947DF3" w:rsidRPr="00E73BBB">
        <w:rPr>
          <w:rFonts w:ascii="Arial Narrow" w:hAnsi="Arial Narrow"/>
          <w:sz w:val="22"/>
          <w:szCs w:val="22"/>
        </w:rPr>
        <w:t xml:space="preserve">. </w:t>
      </w:r>
      <w:r w:rsidR="005A1CDC" w:rsidRPr="00E73BBB">
        <w:rPr>
          <w:rFonts w:ascii="Arial Narrow" w:hAnsi="Arial Narrow"/>
          <w:sz w:val="22"/>
          <w:szCs w:val="22"/>
        </w:rPr>
        <w:t xml:space="preserve">Dz. U. </w:t>
      </w:r>
      <w:proofErr w:type="gramStart"/>
      <w:r w:rsidR="005A1CDC" w:rsidRPr="00E73BBB">
        <w:rPr>
          <w:rFonts w:ascii="Arial Narrow" w:hAnsi="Arial Narrow"/>
          <w:sz w:val="22"/>
          <w:szCs w:val="22"/>
        </w:rPr>
        <w:t>z</w:t>
      </w:r>
      <w:proofErr w:type="gramEnd"/>
      <w:r w:rsidR="005A1CDC" w:rsidRPr="00E73BBB">
        <w:rPr>
          <w:rFonts w:ascii="Arial Narrow" w:hAnsi="Arial Narrow"/>
          <w:sz w:val="22"/>
          <w:szCs w:val="22"/>
        </w:rPr>
        <w:t xml:space="preserve"> 202</w:t>
      </w:r>
      <w:r w:rsidR="00947DF3" w:rsidRPr="00E73BBB">
        <w:rPr>
          <w:rFonts w:ascii="Arial Narrow" w:hAnsi="Arial Narrow"/>
          <w:sz w:val="22"/>
          <w:szCs w:val="22"/>
        </w:rPr>
        <w:t>2</w:t>
      </w:r>
      <w:r w:rsidR="005A1CDC" w:rsidRPr="00E73BBB">
        <w:rPr>
          <w:rFonts w:ascii="Arial Narrow" w:hAnsi="Arial Narrow"/>
          <w:sz w:val="22"/>
          <w:szCs w:val="22"/>
        </w:rPr>
        <w:t xml:space="preserve"> r. poz. 1</w:t>
      </w:r>
      <w:r w:rsidR="00947DF3" w:rsidRPr="00E73BBB">
        <w:rPr>
          <w:rFonts w:ascii="Arial Narrow" w:hAnsi="Arial Narrow"/>
          <w:sz w:val="22"/>
          <w:szCs w:val="22"/>
        </w:rPr>
        <w:t>7</w:t>
      </w:r>
      <w:r w:rsidR="005A1CDC" w:rsidRPr="00E73BBB">
        <w:rPr>
          <w:rFonts w:ascii="Arial Narrow" w:hAnsi="Arial Narrow"/>
          <w:sz w:val="22"/>
          <w:szCs w:val="22"/>
        </w:rPr>
        <w:t>1</w:t>
      </w:r>
      <w:r w:rsidR="00947DF3" w:rsidRPr="00E73BBB">
        <w:rPr>
          <w:rFonts w:ascii="Arial Narrow" w:hAnsi="Arial Narrow"/>
          <w:sz w:val="22"/>
          <w:szCs w:val="22"/>
        </w:rPr>
        <w:t>0</w:t>
      </w:r>
      <w:r w:rsidR="005A1CDC" w:rsidRPr="00E73BBB">
        <w:rPr>
          <w:rFonts w:ascii="Arial Narrow" w:hAnsi="Arial Narrow"/>
          <w:sz w:val="22"/>
          <w:szCs w:val="22"/>
        </w:rPr>
        <w:t xml:space="preserve"> </w:t>
      </w:r>
      <w:r w:rsidR="00753D10" w:rsidRPr="00E73BBB">
        <w:rPr>
          <w:rFonts w:ascii="Arial Narrow" w:hAnsi="Arial Narrow"/>
          <w:sz w:val="22"/>
          <w:szCs w:val="22"/>
        </w:rPr>
        <w:br/>
      </w:r>
      <w:r w:rsidR="005A1CDC" w:rsidRPr="00E73BBB">
        <w:rPr>
          <w:rFonts w:ascii="Arial Narrow" w:hAnsi="Arial Narrow"/>
          <w:sz w:val="22"/>
          <w:szCs w:val="22"/>
        </w:rPr>
        <w:t xml:space="preserve">z </w:t>
      </w:r>
      <w:proofErr w:type="spellStart"/>
      <w:r w:rsidR="005A1CDC" w:rsidRPr="00E73BBB">
        <w:rPr>
          <w:rFonts w:ascii="Arial Narrow" w:hAnsi="Arial Narrow"/>
          <w:sz w:val="22"/>
          <w:szCs w:val="22"/>
        </w:rPr>
        <w:t>późn</w:t>
      </w:r>
      <w:proofErr w:type="spellEnd"/>
      <w:r w:rsidR="005A1CDC" w:rsidRPr="00E73BBB">
        <w:rPr>
          <w:rFonts w:ascii="Arial Narrow" w:hAnsi="Arial Narrow"/>
          <w:sz w:val="22"/>
          <w:szCs w:val="22"/>
        </w:rPr>
        <w:t xml:space="preserve">. </w:t>
      </w:r>
      <w:proofErr w:type="gramStart"/>
      <w:r w:rsidR="005A1CDC" w:rsidRPr="00E73BBB">
        <w:rPr>
          <w:rFonts w:ascii="Arial Narrow" w:hAnsi="Arial Narrow"/>
          <w:sz w:val="22"/>
          <w:szCs w:val="22"/>
        </w:rPr>
        <w:t>zm</w:t>
      </w:r>
      <w:proofErr w:type="gramEnd"/>
      <w:r w:rsidR="005A1CDC" w:rsidRPr="00E73BBB">
        <w:rPr>
          <w:rFonts w:ascii="Arial Narrow" w:hAnsi="Arial Narrow"/>
          <w:sz w:val="22"/>
          <w:szCs w:val="22"/>
        </w:rPr>
        <w:t xml:space="preserve">.) </w:t>
      </w:r>
      <w:r w:rsidR="00C44506" w:rsidRPr="00E73BBB">
        <w:rPr>
          <w:rFonts w:ascii="Arial Narrow" w:hAnsi="Arial Narrow"/>
          <w:b/>
          <w:sz w:val="22"/>
          <w:szCs w:val="22"/>
        </w:rPr>
        <w:t xml:space="preserve">Zamawiający </w:t>
      </w:r>
      <w:r w:rsidR="00C44506" w:rsidRPr="00E73BBB">
        <w:rPr>
          <w:rFonts w:ascii="Arial Narrow" w:hAnsi="Arial Narrow"/>
          <w:sz w:val="22"/>
          <w:szCs w:val="22"/>
        </w:rPr>
        <w:t>w tr</w:t>
      </w:r>
      <w:r w:rsidR="005A1CDC" w:rsidRPr="00E73BBB">
        <w:rPr>
          <w:rFonts w:ascii="Arial Narrow" w:hAnsi="Arial Narrow"/>
          <w:sz w:val="22"/>
          <w:szCs w:val="22"/>
        </w:rPr>
        <w:t>ybie przetargu nieograniczonego,</w:t>
      </w:r>
      <w:r w:rsidR="00A45BE0" w:rsidRPr="00E73BBB">
        <w:rPr>
          <w:rFonts w:ascii="Arial Narrow" w:hAnsi="Arial Narrow"/>
          <w:sz w:val="22"/>
          <w:szCs w:val="22"/>
        </w:rPr>
        <w:t xml:space="preserve"> o którym mowa w art. 132</w:t>
      </w:r>
      <w:r w:rsidR="00A36431" w:rsidRPr="00E73BBB">
        <w:rPr>
          <w:rFonts w:ascii="Arial Narrow" w:hAnsi="Arial Narrow"/>
          <w:sz w:val="22"/>
          <w:szCs w:val="22"/>
        </w:rPr>
        <w:t xml:space="preserve"> ustawy Pzp</w:t>
      </w:r>
      <w:r w:rsidR="00A45BE0" w:rsidRPr="00E73BBB">
        <w:rPr>
          <w:rFonts w:ascii="Arial Narrow" w:hAnsi="Arial Narrow"/>
          <w:sz w:val="22"/>
          <w:szCs w:val="22"/>
        </w:rPr>
        <w:t xml:space="preserve"> </w:t>
      </w:r>
      <w:r w:rsidR="00C44506" w:rsidRPr="00E73BBB">
        <w:rPr>
          <w:rFonts w:ascii="Arial Narrow" w:hAnsi="Arial Narrow"/>
          <w:b/>
          <w:bCs/>
          <w:sz w:val="22"/>
          <w:szCs w:val="22"/>
        </w:rPr>
        <w:t>ogłoszonego w</w:t>
      </w:r>
      <w:r w:rsidR="00D30BF6" w:rsidRPr="00E73BBB">
        <w:rPr>
          <w:rFonts w:ascii="Arial Narrow" w:hAnsi="Arial Narrow"/>
          <w:b/>
          <w:bCs/>
          <w:sz w:val="22"/>
          <w:szCs w:val="22"/>
        </w:rPr>
        <w:t xml:space="preserve"> </w:t>
      </w:r>
      <w:r w:rsidR="0015685F" w:rsidRPr="00E73BBB">
        <w:rPr>
          <w:rFonts w:ascii="Arial Narrow" w:hAnsi="Arial Narrow"/>
          <w:b/>
          <w:bCs/>
          <w:sz w:val="22"/>
          <w:szCs w:val="22"/>
        </w:rPr>
        <w:t>DUUE nr 202</w:t>
      </w:r>
      <w:r w:rsidR="005A1CDC" w:rsidRPr="00E73BBB">
        <w:rPr>
          <w:rFonts w:ascii="Arial Narrow" w:hAnsi="Arial Narrow"/>
          <w:b/>
          <w:bCs/>
          <w:sz w:val="22"/>
          <w:szCs w:val="22"/>
        </w:rPr>
        <w:t>2</w:t>
      </w:r>
      <w:r w:rsidR="0015685F" w:rsidRPr="00E73BBB">
        <w:rPr>
          <w:rFonts w:ascii="Arial Narrow" w:hAnsi="Arial Narrow"/>
          <w:b/>
          <w:bCs/>
          <w:sz w:val="22"/>
          <w:szCs w:val="22"/>
        </w:rPr>
        <w:t xml:space="preserve">/ S </w:t>
      </w:r>
      <w:r w:rsidR="009C6AAB" w:rsidRPr="00E73BBB">
        <w:rPr>
          <w:rFonts w:ascii="Arial Narrow" w:hAnsi="Arial Narrow"/>
          <w:b/>
          <w:bCs/>
          <w:sz w:val="22"/>
          <w:szCs w:val="22"/>
        </w:rPr>
        <w:t>…</w:t>
      </w:r>
      <w:r w:rsidR="0091668F" w:rsidRPr="00E73BBB">
        <w:rPr>
          <w:rFonts w:ascii="Arial Narrow" w:hAnsi="Arial Narrow"/>
          <w:b/>
          <w:bCs/>
          <w:sz w:val="22"/>
          <w:szCs w:val="22"/>
        </w:rPr>
        <w:t xml:space="preserve"> -</w:t>
      </w:r>
      <w:r w:rsidR="009C6AAB" w:rsidRPr="00E73BBB">
        <w:rPr>
          <w:rFonts w:ascii="Arial Narrow" w:hAnsi="Arial Narrow"/>
          <w:b/>
          <w:bCs/>
          <w:sz w:val="22"/>
          <w:szCs w:val="22"/>
        </w:rPr>
        <w:t>…</w:t>
      </w:r>
      <w:r w:rsidR="002A70E3" w:rsidRPr="00E73BBB">
        <w:rPr>
          <w:rFonts w:ascii="Arial Narrow" w:hAnsi="Arial Narrow"/>
          <w:b/>
          <w:bCs/>
          <w:sz w:val="22"/>
          <w:szCs w:val="22"/>
        </w:rPr>
        <w:t>…………</w:t>
      </w:r>
      <w:r w:rsidR="009C6AAB" w:rsidRPr="00E73BBB">
        <w:rPr>
          <w:rFonts w:ascii="Arial Narrow" w:hAnsi="Arial Narrow"/>
          <w:b/>
          <w:bCs/>
          <w:sz w:val="22"/>
          <w:szCs w:val="22"/>
        </w:rPr>
        <w:t>..</w:t>
      </w:r>
      <w:r w:rsidR="0066131C" w:rsidRPr="00E73BBB">
        <w:rPr>
          <w:rFonts w:ascii="Arial Narrow" w:hAnsi="Arial Narrow"/>
          <w:b/>
          <w:bCs/>
          <w:sz w:val="22"/>
          <w:szCs w:val="22"/>
        </w:rPr>
        <w:t xml:space="preserve"> </w:t>
      </w:r>
      <w:r w:rsidR="0015685F" w:rsidRPr="00E73BBB">
        <w:rPr>
          <w:rFonts w:ascii="Arial Narrow" w:hAnsi="Arial Narrow"/>
          <w:b/>
          <w:bCs/>
          <w:sz w:val="22"/>
          <w:szCs w:val="22"/>
        </w:rPr>
        <w:t xml:space="preserve">data publikacji  </w:t>
      </w:r>
      <w:r w:rsidR="00C1010B" w:rsidRPr="00E73BBB">
        <w:rPr>
          <w:rFonts w:ascii="Arial Narrow" w:hAnsi="Arial Narrow"/>
          <w:b/>
          <w:bCs/>
          <w:sz w:val="22"/>
          <w:szCs w:val="22"/>
        </w:rPr>
        <w:t>……………..</w:t>
      </w:r>
      <w:r w:rsidR="00DC070E" w:rsidRPr="00E73BBB">
        <w:rPr>
          <w:rFonts w:ascii="Arial Narrow" w:hAnsi="Arial Narrow"/>
          <w:b/>
          <w:bCs/>
          <w:sz w:val="22"/>
          <w:szCs w:val="22"/>
        </w:rPr>
        <w:t xml:space="preserve">, </w:t>
      </w:r>
      <w:proofErr w:type="gramStart"/>
      <w:r w:rsidR="00C44506" w:rsidRPr="00E73BBB">
        <w:rPr>
          <w:rFonts w:ascii="Arial Narrow" w:hAnsi="Arial Narrow"/>
          <w:sz w:val="22"/>
          <w:szCs w:val="22"/>
        </w:rPr>
        <w:t>oraz</w:t>
      </w:r>
      <w:proofErr w:type="gramEnd"/>
      <w:r w:rsidR="00C44506" w:rsidRPr="00E73BBB">
        <w:rPr>
          <w:rFonts w:ascii="Arial Narrow" w:hAnsi="Arial Narrow"/>
          <w:sz w:val="22"/>
          <w:szCs w:val="22"/>
        </w:rPr>
        <w:t xml:space="preserve"> na stronach internetowych</w:t>
      </w:r>
      <w:r w:rsidR="0015685F" w:rsidRPr="00E73BBB">
        <w:rPr>
          <w:rFonts w:ascii="Arial Narrow" w:hAnsi="Arial Narrow"/>
          <w:sz w:val="22"/>
          <w:szCs w:val="22"/>
        </w:rPr>
        <w:t>, na platformie e-propublico</w:t>
      </w:r>
      <w:r w:rsidR="00EA6804" w:rsidRPr="00E73BBB">
        <w:rPr>
          <w:rFonts w:ascii="Arial Narrow" w:hAnsi="Arial Narrow"/>
          <w:sz w:val="22"/>
          <w:szCs w:val="22"/>
        </w:rPr>
        <w:t>.pl</w:t>
      </w:r>
      <w:r w:rsidR="0015685F" w:rsidRPr="00E73BBB">
        <w:rPr>
          <w:rFonts w:ascii="Arial Narrow" w:hAnsi="Arial Narrow"/>
          <w:sz w:val="22"/>
          <w:szCs w:val="22"/>
        </w:rPr>
        <w:t xml:space="preserve"> </w:t>
      </w:r>
      <w:r w:rsidR="00C44506" w:rsidRPr="00E73BBB">
        <w:rPr>
          <w:rFonts w:ascii="Arial Narrow" w:hAnsi="Arial Narrow"/>
          <w:sz w:val="22"/>
          <w:szCs w:val="22"/>
        </w:rPr>
        <w:t xml:space="preserve">i w siedzibie Zamawiającego na </w:t>
      </w:r>
      <w:r w:rsidR="00A36431" w:rsidRPr="00E73BBB">
        <w:rPr>
          <w:rFonts w:ascii="Arial Narrow" w:hAnsi="Arial Narrow"/>
          <w:b/>
          <w:bCs/>
          <w:sz w:val="22"/>
          <w:szCs w:val="22"/>
        </w:rPr>
        <w:t>dostawę</w:t>
      </w:r>
      <w:r w:rsidR="00947DF3" w:rsidRPr="00E73BBB">
        <w:rPr>
          <w:rFonts w:ascii="Arial Narrow" w:hAnsi="Arial Narrow"/>
          <w:b/>
          <w:bCs/>
          <w:sz w:val="22"/>
          <w:szCs w:val="22"/>
        </w:rPr>
        <w:t xml:space="preserve"> 2 kompletnych </w:t>
      </w:r>
      <w:proofErr w:type="gramStart"/>
      <w:r w:rsidR="00947DF3" w:rsidRPr="00E73BBB">
        <w:rPr>
          <w:rFonts w:ascii="Arial Narrow" w:hAnsi="Arial Narrow"/>
          <w:b/>
          <w:bCs/>
          <w:sz w:val="22"/>
          <w:szCs w:val="22"/>
        </w:rPr>
        <w:t>ultradźwiękowych  aspiratorów</w:t>
      </w:r>
      <w:proofErr w:type="gramEnd"/>
      <w:r w:rsidR="00947DF3" w:rsidRPr="00E73BBB">
        <w:rPr>
          <w:rFonts w:ascii="Arial Narrow" w:hAnsi="Arial Narrow"/>
          <w:b/>
          <w:bCs/>
          <w:sz w:val="22"/>
          <w:szCs w:val="22"/>
        </w:rPr>
        <w:t xml:space="preserve"> tkanek z dostawami sukcesywnymi materiałów medycznych jednorazowych </w:t>
      </w:r>
      <w:r w:rsidR="00E9763B" w:rsidRPr="00E73BBB">
        <w:rPr>
          <w:rFonts w:ascii="Arial Narrow" w:hAnsi="Arial Narrow"/>
          <w:b/>
          <w:bCs/>
          <w:sz w:val="22"/>
          <w:szCs w:val="22"/>
        </w:rPr>
        <w:t xml:space="preserve">dla 10 Wojskowego Szpitala Klinicznego z Polikliniką SPZOZ w Bydgoszczy w ramach </w:t>
      </w:r>
      <w:r w:rsidR="00AE182C" w:rsidRPr="00E73BBB">
        <w:rPr>
          <w:rFonts w:ascii="Arial Narrow" w:hAnsi="Arial Narrow"/>
          <w:b/>
          <w:bCs/>
          <w:sz w:val="22"/>
          <w:szCs w:val="22"/>
        </w:rPr>
        <w:t>PMT 2022</w:t>
      </w:r>
      <w:r w:rsidR="008C4564" w:rsidRPr="00E73BBB">
        <w:rPr>
          <w:rFonts w:ascii="Arial Narrow" w:hAnsi="Arial Narrow"/>
          <w:b/>
          <w:bCs/>
          <w:sz w:val="22"/>
          <w:szCs w:val="22"/>
        </w:rPr>
        <w:t xml:space="preserve"> </w:t>
      </w:r>
      <w:r w:rsidR="00863720" w:rsidRPr="00E73BBB">
        <w:rPr>
          <w:rFonts w:ascii="Arial Narrow" w:hAnsi="Arial Narrow"/>
          <w:b/>
          <w:bCs/>
          <w:sz w:val="22"/>
          <w:szCs w:val="22"/>
        </w:rPr>
        <w:t xml:space="preserve">- </w:t>
      </w:r>
      <w:r w:rsidR="003922B4" w:rsidRPr="00E73BBB">
        <w:rPr>
          <w:rFonts w:ascii="Arial Narrow" w:hAnsi="Arial Narrow"/>
          <w:b/>
          <w:bCs/>
          <w:sz w:val="22"/>
          <w:szCs w:val="22"/>
        </w:rPr>
        <w:t xml:space="preserve">sprawa </w:t>
      </w:r>
      <w:r w:rsidR="00C44506" w:rsidRPr="00E73BBB">
        <w:rPr>
          <w:rFonts w:ascii="Arial Narrow" w:hAnsi="Arial Narrow"/>
          <w:b/>
          <w:bCs/>
          <w:sz w:val="22"/>
          <w:szCs w:val="22"/>
        </w:rPr>
        <w:t xml:space="preserve">nr </w:t>
      </w:r>
      <w:r w:rsidR="00947DF3" w:rsidRPr="00E73BBB">
        <w:rPr>
          <w:rFonts w:ascii="Arial Narrow" w:hAnsi="Arial Narrow"/>
          <w:b/>
          <w:bCs/>
          <w:sz w:val="22"/>
          <w:szCs w:val="22"/>
        </w:rPr>
        <w:t>97</w:t>
      </w:r>
      <w:r w:rsidR="00863720" w:rsidRPr="00E73BBB">
        <w:rPr>
          <w:rFonts w:ascii="Arial Narrow" w:hAnsi="Arial Narrow"/>
          <w:b/>
          <w:bCs/>
          <w:sz w:val="22"/>
          <w:szCs w:val="22"/>
        </w:rPr>
        <w:t>/20</w:t>
      </w:r>
      <w:r w:rsidR="001E690C" w:rsidRPr="00E73BBB">
        <w:rPr>
          <w:rFonts w:ascii="Arial Narrow" w:hAnsi="Arial Narrow"/>
          <w:b/>
          <w:bCs/>
          <w:sz w:val="22"/>
          <w:szCs w:val="22"/>
        </w:rPr>
        <w:t>2</w:t>
      </w:r>
      <w:r w:rsidR="00794DBA" w:rsidRPr="00E73BBB">
        <w:rPr>
          <w:rFonts w:ascii="Arial Narrow" w:hAnsi="Arial Narrow"/>
          <w:b/>
          <w:bCs/>
          <w:sz w:val="22"/>
          <w:szCs w:val="22"/>
        </w:rPr>
        <w:t>2</w:t>
      </w:r>
      <w:r w:rsidR="001020C2" w:rsidRPr="00E73BBB">
        <w:rPr>
          <w:rFonts w:ascii="Arial Narrow" w:hAnsi="Arial Narrow"/>
          <w:b/>
          <w:bCs/>
          <w:sz w:val="22"/>
          <w:szCs w:val="22"/>
        </w:rPr>
        <w:t>,</w:t>
      </w:r>
      <w:r w:rsidR="00A556D5" w:rsidRPr="00E73BBB">
        <w:rPr>
          <w:rFonts w:ascii="Arial Narrow" w:hAnsi="Arial Narrow"/>
          <w:b/>
          <w:bCs/>
          <w:sz w:val="22"/>
          <w:szCs w:val="22"/>
        </w:rPr>
        <w:t xml:space="preserve"> </w:t>
      </w:r>
      <w:r w:rsidR="00C44506" w:rsidRPr="00E73BBB">
        <w:rPr>
          <w:rFonts w:ascii="Arial Narrow" w:hAnsi="Arial Narrow"/>
          <w:sz w:val="22"/>
          <w:szCs w:val="22"/>
        </w:rPr>
        <w:t xml:space="preserve">dokonał wyboru </w:t>
      </w:r>
      <w:r w:rsidR="00C44506" w:rsidRPr="00E73BBB">
        <w:rPr>
          <w:rFonts w:ascii="Arial Narrow" w:hAnsi="Arial Narrow"/>
          <w:b/>
          <w:sz w:val="22"/>
          <w:szCs w:val="22"/>
        </w:rPr>
        <w:t xml:space="preserve">Wykonawcy </w:t>
      </w:r>
      <w:r w:rsidR="00C44506" w:rsidRPr="00E73BBB">
        <w:rPr>
          <w:rFonts w:ascii="Arial Narrow" w:hAnsi="Arial Narrow"/>
          <w:sz w:val="22"/>
          <w:szCs w:val="22"/>
        </w:rPr>
        <w:t xml:space="preserve">w celu realizacji ww. dostaw na rzecz </w:t>
      </w:r>
      <w:r w:rsidR="00C44506" w:rsidRPr="00E73BBB">
        <w:rPr>
          <w:rFonts w:ascii="Arial Narrow" w:hAnsi="Arial Narrow"/>
          <w:b/>
          <w:sz w:val="22"/>
          <w:szCs w:val="22"/>
        </w:rPr>
        <w:t xml:space="preserve">Zamawiającego. </w:t>
      </w:r>
    </w:p>
    <w:p w:rsidR="00C44506" w:rsidRPr="00E73BBB"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E73BBB">
        <w:rPr>
          <w:rFonts w:ascii="Arial Narrow" w:hAnsi="Arial Narrow"/>
          <w:sz w:val="22"/>
          <w:szCs w:val="22"/>
        </w:rPr>
        <w:t>Szczegółowy zakres wykonania przedmiotu umowy określa: Załącznik nr 1 (specyfikacja techniczna) do umowy określon</w:t>
      </w:r>
      <w:r w:rsidR="00515CA8" w:rsidRPr="00E73BBB">
        <w:rPr>
          <w:rFonts w:ascii="Arial Narrow" w:hAnsi="Arial Narrow"/>
          <w:sz w:val="22"/>
          <w:szCs w:val="22"/>
        </w:rPr>
        <w:t>a</w:t>
      </w:r>
      <w:r w:rsidRPr="00E73BBB">
        <w:rPr>
          <w:rFonts w:ascii="Arial Narrow" w:hAnsi="Arial Narrow"/>
          <w:sz w:val="22"/>
          <w:szCs w:val="22"/>
        </w:rPr>
        <w:t xml:space="preserve"> na podstawie Specyfikacji Warunków Zamówienia i złożonej oferty przetargowej w zakresie wybranym na podstawie postępowania przetargowego</w:t>
      </w:r>
      <w:r w:rsidR="00A04A7E" w:rsidRPr="00E73BBB">
        <w:rPr>
          <w:rFonts w:ascii="Arial Narrow" w:hAnsi="Arial Narrow"/>
          <w:sz w:val="22"/>
          <w:szCs w:val="22"/>
        </w:rPr>
        <w:t>.</w:t>
      </w:r>
    </w:p>
    <w:p w:rsidR="00C44506" w:rsidRPr="00E73BBB"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E73BBB">
        <w:rPr>
          <w:rFonts w:ascii="Arial Narrow" w:hAnsi="Arial Narrow"/>
          <w:b/>
          <w:sz w:val="22"/>
          <w:szCs w:val="22"/>
        </w:rPr>
        <w:t xml:space="preserve">Wykonawca </w:t>
      </w:r>
      <w:r w:rsidRPr="00E73BBB">
        <w:rPr>
          <w:rFonts w:ascii="Arial Narrow" w:hAnsi="Arial Narrow"/>
          <w:sz w:val="22"/>
          <w:szCs w:val="22"/>
        </w:rPr>
        <w:t>oświadcza, iż posiada wszelkie uprawnienia niezbędne do realizacji niniejszej umowy.</w:t>
      </w:r>
    </w:p>
    <w:p w:rsidR="006A45E0" w:rsidRPr="00E73BBB" w:rsidRDefault="0084597D" w:rsidP="00A36431">
      <w:pPr>
        <w:pStyle w:val="Tekstpodstawowywcity"/>
        <w:numPr>
          <w:ilvl w:val="0"/>
          <w:numId w:val="16"/>
        </w:numPr>
        <w:spacing w:after="0" w:line="276" w:lineRule="auto"/>
        <w:ind w:left="284" w:hanging="284"/>
        <w:jc w:val="both"/>
        <w:rPr>
          <w:rFonts w:ascii="Arial Narrow" w:hAnsi="Arial Narrow"/>
          <w:b/>
          <w:sz w:val="22"/>
          <w:szCs w:val="22"/>
        </w:rPr>
      </w:pPr>
      <w:r w:rsidRPr="00E73BBB">
        <w:rPr>
          <w:rFonts w:ascii="Arial Narrow" w:hAnsi="Arial Narrow"/>
          <w:sz w:val="22"/>
          <w:szCs w:val="22"/>
        </w:rPr>
        <w:t xml:space="preserve">Wartość brutto </w:t>
      </w:r>
      <w:proofErr w:type="gramStart"/>
      <w:r w:rsidRPr="00E73BBB">
        <w:rPr>
          <w:rFonts w:ascii="Arial Narrow" w:hAnsi="Arial Narrow"/>
          <w:sz w:val="22"/>
          <w:szCs w:val="22"/>
        </w:rPr>
        <w:t xml:space="preserve">umowy :  </w:t>
      </w:r>
      <w:r w:rsidR="001E690C" w:rsidRPr="00E73BBB">
        <w:rPr>
          <w:rFonts w:ascii="Arial Narrow" w:hAnsi="Arial Narrow"/>
          <w:b/>
          <w:sz w:val="22"/>
          <w:szCs w:val="22"/>
        </w:rPr>
        <w:t>...........</w:t>
      </w:r>
      <w:r w:rsidR="008C4564" w:rsidRPr="00E73BBB">
        <w:rPr>
          <w:rFonts w:ascii="Arial Narrow" w:hAnsi="Arial Narrow"/>
          <w:b/>
          <w:sz w:val="22"/>
          <w:szCs w:val="22"/>
        </w:rPr>
        <w:t>...</w:t>
      </w:r>
      <w:r w:rsidR="001E690C" w:rsidRPr="00E73BBB">
        <w:rPr>
          <w:rFonts w:ascii="Arial Narrow" w:hAnsi="Arial Narrow"/>
          <w:b/>
          <w:sz w:val="22"/>
          <w:szCs w:val="22"/>
        </w:rPr>
        <w:t>...</w:t>
      </w:r>
      <w:r w:rsidRPr="00E73BBB">
        <w:rPr>
          <w:rFonts w:ascii="Arial Narrow" w:hAnsi="Arial Narrow"/>
          <w:b/>
          <w:sz w:val="22"/>
          <w:szCs w:val="22"/>
        </w:rPr>
        <w:t xml:space="preserve"> </w:t>
      </w:r>
      <w:r w:rsidR="006A45E0" w:rsidRPr="00E73BBB">
        <w:rPr>
          <w:rFonts w:ascii="Arial Narrow" w:hAnsi="Arial Narrow"/>
          <w:b/>
          <w:sz w:val="22"/>
          <w:szCs w:val="22"/>
        </w:rPr>
        <w:t>PLN</w:t>
      </w:r>
      <w:r w:rsidR="00AF6EEC" w:rsidRPr="00E73BBB">
        <w:rPr>
          <w:rFonts w:ascii="Arial Narrow" w:hAnsi="Arial Narrow"/>
          <w:sz w:val="22"/>
          <w:szCs w:val="22"/>
        </w:rPr>
        <w:t xml:space="preserve"> </w:t>
      </w:r>
      <w:r w:rsidR="00A45BE0" w:rsidRPr="00E73BBB">
        <w:rPr>
          <w:rFonts w:ascii="Arial Narrow" w:hAnsi="Arial Narrow"/>
          <w:sz w:val="22"/>
          <w:szCs w:val="22"/>
        </w:rPr>
        <w:t xml:space="preserve"> słownie</w:t>
      </w:r>
      <w:proofErr w:type="gramEnd"/>
      <w:r w:rsidR="00A45BE0" w:rsidRPr="00E73BBB">
        <w:rPr>
          <w:rFonts w:ascii="Arial Narrow" w:hAnsi="Arial Narrow"/>
          <w:sz w:val="22"/>
          <w:szCs w:val="22"/>
        </w:rPr>
        <w:t xml:space="preserve"> ..................</w:t>
      </w:r>
      <w:r w:rsidR="0091668F" w:rsidRPr="00E73BBB">
        <w:rPr>
          <w:rFonts w:ascii="Arial Narrow" w:hAnsi="Arial Narrow"/>
          <w:sz w:val="22"/>
          <w:szCs w:val="22"/>
        </w:rPr>
        <w:t>....................................../100PLN</w:t>
      </w:r>
      <w:r w:rsidR="00A45BE0" w:rsidRPr="00E73BBB">
        <w:rPr>
          <w:rFonts w:ascii="Arial Narrow" w:hAnsi="Arial Narrow"/>
          <w:sz w:val="22"/>
          <w:szCs w:val="22"/>
        </w:rPr>
        <w:t>.</w:t>
      </w:r>
      <w:r w:rsidR="00D91A25" w:rsidRPr="00E73BBB">
        <w:rPr>
          <w:rFonts w:ascii="Arial Narrow" w:hAnsi="Arial Narrow"/>
          <w:sz w:val="22"/>
          <w:szCs w:val="22"/>
        </w:rPr>
        <w:t xml:space="preserve"> </w:t>
      </w:r>
    </w:p>
    <w:p w:rsidR="00C44506" w:rsidRPr="00E73BBB" w:rsidRDefault="00C44506" w:rsidP="00555EEB">
      <w:pPr>
        <w:overflowPunct w:val="0"/>
        <w:autoSpaceDE w:val="0"/>
        <w:autoSpaceDN w:val="0"/>
        <w:adjustRightInd w:val="0"/>
        <w:spacing w:line="276" w:lineRule="auto"/>
        <w:ind w:left="426" w:hanging="426"/>
        <w:jc w:val="both"/>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2</w:t>
      </w:r>
    </w:p>
    <w:p w:rsidR="002E38E5" w:rsidRPr="00E73BBB" w:rsidRDefault="00DB3BBE" w:rsidP="002E38E5">
      <w:pPr>
        <w:numPr>
          <w:ilvl w:val="0"/>
          <w:numId w:val="9"/>
        </w:numPr>
        <w:tabs>
          <w:tab w:val="num" w:pos="360"/>
        </w:tabs>
        <w:overflowPunct w:val="0"/>
        <w:autoSpaceDE w:val="0"/>
        <w:autoSpaceDN w:val="0"/>
        <w:adjustRightInd w:val="0"/>
        <w:spacing w:line="276" w:lineRule="auto"/>
        <w:ind w:left="426" w:hanging="426"/>
        <w:jc w:val="both"/>
        <w:rPr>
          <w:rFonts w:ascii="Arial Narrow" w:hAnsi="Arial Narrow"/>
          <w:b/>
          <w:bCs/>
          <w:sz w:val="22"/>
          <w:szCs w:val="22"/>
        </w:rPr>
      </w:pPr>
      <w:r w:rsidRPr="00E73BBB">
        <w:rPr>
          <w:rFonts w:ascii="Arial Narrow" w:hAnsi="Arial Narrow"/>
          <w:b/>
          <w:sz w:val="22"/>
          <w:szCs w:val="22"/>
        </w:rPr>
        <w:t xml:space="preserve"> </w:t>
      </w:r>
      <w:r w:rsidR="00C44506" w:rsidRPr="00E73BBB">
        <w:rPr>
          <w:rFonts w:ascii="Arial Narrow" w:hAnsi="Arial Narrow"/>
          <w:b/>
          <w:sz w:val="22"/>
          <w:szCs w:val="22"/>
        </w:rPr>
        <w:t xml:space="preserve">Wykonawca </w:t>
      </w:r>
      <w:r w:rsidR="00C44506" w:rsidRPr="00E73BBB">
        <w:rPr>
          <w:rFonts w:ascii="Arial Narrow" w:hAnsi="Arial Narrow"/>
          <w:sz w:val="22"/>
          <w:szCs w:val="22"/>
        </w:rPr>
        <w:t>zobowiązuje się dostarczyć</w:t>
      </w:r>
      <w:r w:rsidR="0016373B" w:rsidRPr="00E73BBB">
        <w:rPr>
          <w:rFonts w:ascii="Arial Narrow" w:hAnsi="Arial Narrow"/>
          <w:sz w:val="22"/>
          <w:szCs w:val="22"/>
        </w:rPr>
        <w:t>,</w:t>
      </w:r>
      <w:r w:rsidR="003515F1" w:rsidRPr="00E73BBB">
        <w:rPr>
          <w:rFonts w:ascii="Arial Narrow" w:hAnsi="Arial Narrow"/>
          <w:sz w:val="22"/>
          <w:szCs w:val="22"/>
        </w:rPr>
        <w:t xml:space="preserve"> </w:t>
      </w:r>
      <w:r w:rsidR="00C44506" w:rsidRPr="00E73BBB">
        <w:rPr>
          <w:rFonts w:ascii="Arial Narrow" w:hAnsi="Arial Narrow"/>
          <w:sz w:val="22"/>
          <w:szCs w:val="22"/>
        </w:rPr>
        <w:t xml:space="preserve">zamontować i uruchomić przedmiot zamówienia </w:t>
      </w:r>
      <w:r w:rsidR="002E38E5" w:rsidRPr="00E73BBB">
        <w:rPr>
          <w:rFonts w:ascii="Arial Narrow" w:hAnsi="Arial Narrow"/>
          <w:sz w:val="22"/>
          <w:szCs w:val="22"/>
        </w:rPr>
        <w:t xml:space="preserve">w zakresie </w:t>
      </w:r>
      <w:proofErr w:type="gramStart"/>
      <w:r w:rsidR="002E38E5" w:rsidRPr="00E73BBB">
        <w:rPr>
          <w:rFonts w:ascii="Arial Narrow" w:hAnsi="Arial Narrow"/>
          <w:sz w:val="22"/>
          <w:szCs w:val="22"/>
        </w:rPr>
        <w:t xml:space="preserve">aspiratorów  </w:t>
      </w:r>
      <w:r w:rsidR="006A5D09" w:rsidRPr="00E73BBB">
        <w:rPr>
          <w:rFonts w:ascii="Arial Narrow" w:hAnsi="Arial Narrow"/>
          <w:sz w:val="22"/>
          <w:szCs w:val="22"/>
        </w:rPr>
        <w:t>i</w:t>
      </w:r>
      <w:proofErr w:type="gramEnd"/>
      <w:r w:rsidR="006A5D09" w:rsidRPr="00E73BBB">
        <w:rPr>
          <w:rFonts w:ascii="Arial Narrow" w:hAnsi="Arial Narrow"/>
          <w:sz w:val="22"/>
          <w:szCs w:val="22"/>
        </w:rPr>
        <w:t xml:space="preserve"> przeszkolić personel </w:t>
      </w:r>
      <w:r w:rsidR="00C44506" w:rsidRPr="00E73BBB">
        <w:rPr>
          <w:rFonts w:ascii="Arial Narrow" w:hAnsi="Arial Narrow"/>
          <w:sz w:val="22"/>
          <w:szCs w:val="22"/>
        </w:rPr>
        <w:t>na własny koszt, na teren</w:t>
      </w:r>
      <w:r w:rsidR="003515F1" w:rsidRPr="00E73BBB">
        <w:rPr>
          <w:rFonts w:ascii="Arial Narrow" w:hAnsi="Arial Narrow"/>
          <w:sz w:val="22"/>
          <w:szCs w:val="22"/>
        </w:rPr>
        <w:t xml:space="preserve">ie </w:t>
      </w:r>
      <w:r w:rsidR="00C44506" w:rsidRPr="00E73BBB">
        <w:rPr>
          <w:rFonts w:ascii="Arial Narrow" w:hAnsi="Arial Narrow"/>
          <w:sz w:val="22"/>
          <w:szCs w:val="22"/>
        </w:rPr>
        <w:t xml:space="preserve">siedziby </w:t>
      </w:r>
      <w:r w:rsidR="00C44506" w:rsidRPr="00E73BBB">
        <w:rPr>
          <w:rFonts w:ascii="Arial Narrow" w:hAnsi="Arial Narrow"/>
          <w:b/>
          <w:sz w:val="22"/>
          <w:szCs w:val="22"/>
        </w:rPr>
        <w:t xml:space="preserve">Zamawiającego </w:t>
      </w:r>
      <w:r w:rsidR="00C44506" w:rsidRPr="00E73BBB">
        <w:rPr>
          <w:rFonts w:ascii="Arial Narrow" w:hAnsi="Arial Narrow"/>
          <w:sz w:val="22"/>
          <w:szCs w:val="22"/>
        </w:rPr>
        <w:t>(ul.</w:t>
      </w:r>
      <w:r w:rsidR="00C44506" w:rsidRPr="00E73BBB">
        <w:rPr>
          <w:rFonts w:ascii="Arial Narrow" w:hAnsi="Arial Narrow"/>
          <w:b/>
          <w:sz w:val="22"/>
          <w:szCs w:val="22"/>
        </w:rPr>
        <w:t xml:space="preserve"> </w:t>
      </w:r>
      <w:r w:rsidR="00C44506" w:rsidRPr="00E73BBB">
        <w:rPr>
          <w:rFonts w:ascii="Arial Narrow" w:hAnsi="Arial Narrow"/>
          <w:sz w:val="22"/>
          <w:szCs w:val="22"/>
        </w:rPr>
        <w:t>Powstańców Warszawy 5 w Bydgoszcz</w:t>
      </w:r>
      <w:r w:rsidR="00366C69" w:rsidRPr="00E73BBB">
        <w:rPr>
          <w:rFonts w:ascii="Arial Narrow" w:hAnsi="Arial Narrow"/>
          <w:sz w:val="22"/>
          <w:szCs w:val="22"/>
        </w:rPr>
        <w:t>y</w:t>
      </w:r>
      <w:r w:rsidR="00C44506" w:rsidRPr="00E73BBB">
        <w:rPr>
          <w:rFonts w:ascii="Arial Narrow" w:hAnsi="Arial Narrow"/>
          <w:sz w:val="22"/>
          <w:szCs w:val="22"/>
        </w:rPr>
        <w:t xml:space="preserve">) w nieprzekraczalnym terminie </w:t>
      </w:r>
      <w:r w:rsidR="00D30BF6" w:rsidRPr="00E73BBB">
        <w:rPr>
          <w:rFonts w:ascii="Arial Narrow" w:hAnsi="Arial Narrow"/>
          <w:sz w:val="22"/>
          <w:szCs w:val="22"/>
        </w:rPr>
        <w:t>do</w:t>
      </w:r>
      <w:r w:rsidR="007041DC" w:rsidRPr="00E73BBB">
        <w:rPr>
          <w:rFonts w:ascii="Arial Narrow" w:hAnsi="Arial Narrow"/>
          <w:sz w:val="22"/>
          <w:szCs w:val="22"/>
        </w:rPr>
        <w:t xml:space="preserve"> </w:t>
      </w:r>
      <w:r w:rsidR="00947DF3" w:rsidRPr="00E73BBB">
        <w:rPr>
          <w:rFonts w:ascii="Arial Narrow" w:hAnsi="Arial Narrow"/>
          <w:b/>
          <w:sz w:val="22"/>
          <w:szCs w:val="22"/>
        </w:rPr>
        <w:t>0</w:t>
      </w:r>
      <w:r w:rsidR="007041DC" w:rsidRPr="00E73BBB">
        <w:rPr>
          <w:rFonts w:ascii="Arial Narrow" w:hAnsi="Arial Narrow"/>
          <w:b/>
          <w:sz w:val="22"/>
          <w:szCs w:val="22"/>
        </w:rPr>
        <w:t>2</w:t>
      </w:r>
      <w:r w:rsidR="00947DF3" w:rsidRPr="00E73BBB">
        <w:rPr>
          <w:rFonts w:ascii="Arial Narrow" w:hAnsi="Arial Narrow"/>
          <w:b/>
          <w:sz w:val="22"/>
          <w:szCs w:val="22"/>
        </w:rPr>
        <w:t>.12.2022</w:t>
      </w:r>
      <w:proofErr w:type="gramStart"/>
      <w:r w:rsidR="00352B4D" w:rsidRPr="00E73BBB">
        <w:rPr>
          <w:rFonts w:ascii="Arial Narrow" w:hAnsi="Arial Narrow"/>
          <w:b/>
          <w:sz w:val="22"/>
          <w:szCs w:val="22"/>
        </w:rPr>
        <w:t>r</w:t>
      </w:r>
      <w:proofErr w:type="gramEnd"/>
      <w:r w:rsidR="00352B4D" w:rsidRPr="00E73BBB">
        <w:rPr>
          <w:rFonts w:ascii="Arial Narrow" w:hAnsi="Arial Narrow"/>
          <w:b/>
          <w:sz w:val="22"/>
          <w:szCs w:val="22"/>
        </w:rPr>
        <w:t xml:space="preserve">., </w:t>
      </w:r>
      <w:r w:rsidR="00947DF3" w:rsidRPr="00E73BBB">
        <w:rPr>
          <w:rFonts w:ascii="Arial Narrow" w:hAnsi="Arial Narrow"/>
          <w:sz w:val="22"/>
          <w:szCs w:val="22"/>
        </w:rPr>
        <w:t>oraz</w:t>
      </w:r>
      <w:r w:rsidR="0033004E" w:rsidRPr="00E73BBB">
        <w:rPr>
          <w:rFonts w:ascii="Arial Narrow" w:hAnsi="Arial Narrow"/>
          <w:sz w:val="22"/>
          <w:szCs w:val="22"/>
        </w:rPr>
        <w:t xml:space="preserve"> </w:t>
      </w:r>
      <w:r w:rsidR="00947DF3" w:rsidRPr="00E73BBB">
        <w:rPr>
          <w:rFonts w:ascii="Arial Narrow" w:hAnsi="Arial Narrow"/>
          <w:sz w:val="22"/>
          <w:szCs w:val="22"/>
        </w:rPr>
        <w:t xml:space="preserve">dostarczać </w:t>
      </w:r>
      <w:r w:rsidR="00947DF3" w:rsidRPr="00E73BBB">
        <w:rPr>
          <w:rFonts w:ascii="Arial Narrow" w:hAnsi="Arial Narrow"/>
          <w:b/>
          <w:bCs/>
          <w:sz w:val="22"/>
          <w:szCs w:val="22"/>
        </w:rPr>
        <w:t>sukcesywnie materiały medyczne jednorazow</w:t>
      </w:r>
      <w:r w:rsidR="0033004E" w:rsidRPr="00E73BBB">
        <w:rPr>
          <w:rFonts w:ascii="Arial Narrow" w:hAnsi="Arial Narrow"/>
          <w:b/>
          <w:bCs/>
          <w:sz w:val="22"/>
          <w:szCs w:val="22"/>
        </w:rPr>
        <w:t>e</w:t>
      </w:r>
      <w:r w:rsidR="00947DF3" w:rsidRPr="00E73BBB">
        <w:rPr>
          <w:rFonts w:ascii="Arial Narrow" w:hAnsi="Arial Narrow"/>
          <w:b/>
          <w:bCs/>
          <w:sz w:val="22"/>
          <w:szCs w:val="22"/>
        </w:rPr>
        <w:t xml:space="preserve"> dla</w:t>
      </w:r>
      <w:r w:rsidR="00947DF3" w:rsidRPr="00E73BBB">
        <w:rPr>
          <w:rFonts w:ascii="Arial Narrow" w:hAnsi="Arial Narrow"/>
          <w:sz w:val="22"/>
          <w:szCs w:val="22"/>
        </w:rPr>
        <w:t xml:space="preserve"> w/w aspiratorów w okresie 24</w:t>
      </w:r>
      <w:r w:rsidR="0033004E" w:rsidRPr="00E73BBB">
        <w:rPr>
          <w:rFonts w:ascii="Arial Narrow" w:hAnsi="Arial Narrow"/>
          <w:sz w:val="22"/>
          <w:szCs w:val="22"/>
        </w:rPr>
        <w:t xml:space="preserve"> miesięcy </w:t>
      </w:r>
      <w:r w:rsidR="00352B4D" w:rsidRPr="00E73BBB">
        <w:rPr>
          <w:rFonts w:ascii="Arial Narrow" w:hAnsi="Arial Narrow"/>
          <w:sz w:val="22"/>
          <w:szCs w:val="22"/>
        </w:rPr>
        <w:t>od dnia dostawy</w:t>
      </w:r>
      <w:r w:rsidR="00E44275">
        <w:rPr>
          <w:rFonts w:ascii="Arial Narrow" w:hAnsi="Arial Narrow"/>
          <w:sz w:val="22"/>
          <w:szCs w:val="22"/>
        </w:rPr>
        <w:t xml:space="preserve"> aspiratorów. </w:t>
      </w:r>
      <w:r w:rsidR="00794DBA" w:rsidRPr="00E73BBB">
        <w:rPr>
          <w:rFonts w:ascii="Arial Narrow" w:hAnsi="Arial Narrow"/>
          <w:sz w:val="22"/>
          <w:szCs w:val="22"/>
        </w:rPr>
        <w:t>Dostawa</w:t>
      </w:r>
      <w:r w:rsidR="00A36431" w:rsidRPr="00E73BBB">
        <w:rPr>
          <w:rFonts w:ascii="Arial Narrow" w:hAnsi="Arial Narrow"/>
          <w:sz w:val="22"/>
          <w:szCs w:val="22"/>
        </w:rPr>
        <w:t>, zamontowanie i</w:t>
      </w:r>
      <w:r w:rsidR="00794DBA" w:rsidRPr="00E73BBB">
        <w:rPr>
          <w:rFonts w:ascii="Arial Narrow" w:hAnsi="Arial Narrow"/>
          <w:sz w:val="22"/>
          <w:szCs w:val="22"/>
        </w:rPr>
        <w:t xml:space="preserve"> uruchomienie </w:t>
      </w:r>
      <w:r w:rsidR="00EE3C82" w:rsidRPr="00E73BBB">
        <w:rPr>
          <w:rFonts w:ascii="Arial Narrow" w:hAnsi="Arial Narrow"/>
          <w:sz w:val="22"/>
          <w:szCs w:val="22"/>
        </w:rPr>
        <w:t>urządzenia</w:t>
      </w:r>
      <w:r w:rsidR="00A36431" w:rsidRPr="00E73BBB">
        <w:rPr>
          <w:rFonts w:ascii="Arial Narrow" w:hAnsi="Arial Narrow"/>
          <w:sz w:val="22"/>
          <w:szCs w:val="22"/>
        </w:rPr>
        <w:t xml:space="preserve"> oraz przeszkolenie personelu</w:t>
      </w:r>
      <w:r w:rsidR="00794DBA" w:rsidRPr="00E73BBB">
        <w:rPr>
          <w:rFonts w:ascii="Arial Narrow" w:hAnsi="Arial Narrow"/>
          <w:sz w:val="22"/>
          <w:szCs w:val="22"/>
        </w:rPr>
        <w:t xml:space="preserve"> może odbywać się w dniach roboczych w godzinach od</w:t>
      </w:r>
      <w:proofErr w:type="gramStart"/>
      <w:r w:rsidR="00794DBA" w:rsidRPr="00E73BBB">
        <w:rPr>
          <w:rFonts w:ascii="Arial Narrow" w:hAnsi="Arial Narrow"/>
          <w:sz w:val="22"/>
          <w:szCs w:val="22"/>
        </w:rPr>
        <w:t xml:space="preserve"> 7:00 do</w:t>
      </w:r>
      <w:proofErr w:type="gramEnd"/>
      <w:r w:rsidR="00794DBA" w:rsidRPr="00E73BBB">
        <w:rPr>
          <w:rFonts w:ascii="Arial Narrow" w:hAnsi="Arial Narrow"/>
          <w:sz w:val="22"/>
          <w:szCs w:val="22"/>
        </w:rPr>
        <w:t xml:space="preserve"> 14:00.</w:t>
      </w:r>
      <w:r w:rsidR="000C7023" w:rsidRPr="00E73BBB">
        <w:rPr>
          <w:rFonts w:ascii="Arial Narrow" w:hAnsi="Arial Narrow"/>
          <w:sz w:val="22"/>
          <w:szCs w:val="22"/>
        </w:rPr>
        <w:t xml:space="preserve"> </w:t>
      </w:r>
      <w:r w:rsidR="0033004E" w:rsidRPr="00E73BBB">
        <w:rPr>
          <w:rFonts w:ascii="Arial Narrow" w:hAnsi="Arial Narrow"/>
          <w:sz w:val="22"/>
          <w:szCs w:val="22"/>
        </w:rPr>
        <w:t xml:space="preserve"> </w:t>
      </w:r>
    </w:p>
    <w:p w:rsidR="002E38E5" w:rsidRPr="00E73BBB" w:rsidRDefault="0033004E" w:rsidP="002E38E5">
      <w:pPr>
        <w:numPr>
          <w:ilvl w:val="0"/>
          <w:numId w:val="9"/>
        </w:numPr>
        <w:tabs>
          <w:tab w:val="num" w:pos="360"/>
        </w:tabs>
        <w:overflowPunct w:val="0"/>
        <w:autoSpaceDE w:val="0"/>
        <w:autoSpaceDN w:val="0"/>
        <w:adjustRightInd w:val="0"/>
        <w:spacing w:line="276" w:lineRule="auto"/>
        <w:ind w:left="426" w:hanging="426"/>
        <w:jc w:val="both"/>
        <w:rPr>
          <w:rFonts w:ascii="Arial Narrow" w:hAnsi="Arial Narrow"/>
          <w:b/>
          <w:bCs/>
          <w:sz w:val="22"/>
          <w:szCs w:val="22"/>
        </w:rPr>
      </w:pPr>
      <w:r w:rsidRPr="00E73BBB">
        <w:rPr>
          <w:rFonts w:ascii="Arial Narrow" w:hAnsi="Arial Narrow"/>
          <w:sz w:val="22"/>
          <w:szCs w:val="22"/>
        </w:rPr>
        <w:t xml:space="preserve">Dostawy materiałów medycznych </w:t>
      </w:r>
      <w:r w:rsidR="002E38E5" w:rsidRPr="00E73BBB">
        <w:rPr>
          <w:rFonts w:ascii="Arial Narrow" w:hAnsi="Arial Narrow"/>
          <w:sz w:val="22"/>
          <w:szCs w:val="22"/>
        </w:rPr>
        <w:t xml:space="preserve">jednorazowych odbywać się będą wg poniższych zasad: </w:t>
      </w:r>
    </w:p>
    <w:p w:rsidR="002E38E5" w:rsidRPr="00E73BBB" w:rsidRDefault="002E38E5" w:rsidP="002E38E5">
      <w:pPr>
        <w:overflowPunct w:val="0"/>
        <w:autoSpaceDE w:val="0"/>
        <w:autoSpaceDN w:val="0"/>
        <w:adjustRightInd w:val="0"/>
        <w:spacing w:line="276" w:lineRule="auto"/>
        <w:ind w:left="360"/>
        <w:jc w:val="both"/>
        <w:rPr>
          <w:rFonts w:ascii="Arial Narrow" w:hAnsi="Arial Narrow"/>
          <w:sz w:val="22"/>
          <w:szCs w:val="22"/>
        </w:rPr>
      </w:pPr>
      <w:r w:rsidRPr="00E73BBB">
        <w:rPr>
          <w:rFonts w:ascii="Arial Narrow" w:hAnsi="Arial Narrow"/>
          <w:sz w:val="22"/>
          <w:szCs w:val="22"/>
        </w:rPr>
        <w:lastRenderedPageBreak/>
        <w:t xml:space="preserve">a) </w:t>
      </w:r>
      <w:r w:rsidRPr="00E73BBB">
        <w:rPr>
          <w:rFonts w:ascii="Arial Narrow" w:hAnsi="Arial Narrow"/>
          <w:b/>
          <w:sz w:val="22"/>
          <w:szCs w:val="22"/>
        </w:rPr>
        <w:t xml:space="preserve">Wykonawca </w:t>
      </w:r>
      <w:r w:rsidRPr="00E73BBB">
        <w:rPr>
          <w:rFonts w:ascii="Arial Narrow" w:hAnsi="Arial Narrow"/>
          <w:sz w:val="22"/>
          <w:szCs w:val="22"/>
        </w:rPr>
        <w:t xml:space="preserve">zobowiązuje się dostarczać </w:t>
      </w:r>
      <w:r w:rsidRPr="00E73BBB">
        <w:rPr>
          <w:rFonts w:ascii="Arial Narrow" w:hAnsi="Arial Narrow"/>
          <w:sz w:val="22"/>
          <w:szCs w:val="22"/>
        </w:rPr>
        <w:t xml:space="preserve">materiały medyczne jednorazowe </w:t>
      </w:r>
      <w:r w:rsidRPr="00E73BBB">
        <w:rPr>
          <w:rFonts w:ascii="Arial Narrow" w:hAnsi="Arial Narrow"/>
          <w:sz w:val="22"/>
          <w:szCs w:val="22"/>
        </w:rPr>
        <w:t xml:space="preserve">wraz z fakturą, na której będą się znajdować seria i data ważności, </w:t>
      </w:r>
      <w:r w:rsidRPr="00E73BBB">
        <w:rPr>
          <w:rFonts w:ascii="Arial Narrow" w:hAnsi="Arial Narrow"/>
          <w:sz w:val="22"/>
          <w:szCs w:val="22"/>
          <w:u w:val="single"/>
        </w:rPr>
        <w:t>ewentualnie z dokumentem WZ</w:t>
      </w:r>
      <w:r w:rsidRPr="00E73BBB">
        <w:rPr>
          <w:rFonts w:ascii="Arial Narrow" w:hAnsi="Arial Narrow"/>
          <w:sz w:val="22"/>
          <w:szCs w:val="22"/>
        </w:rPr>
        <w:t xml:space="preserve"> (pod warunkiem przesłania faktury w ciągu 24 h pocztą kurierską od daty dostarczenia towaru), na własny koszt, na teren siedziby </w:t>
      </w:r>
      <w:r w:rsidRPr="00E73BBB">
        <w:rPr>
          <w:rFonts w:ascii="Arial Narrow" w:hAnsi="Arial Narrow"/>
          <w:b/>
          <w:sz w:val="22"/>
          <w:szCs w:val="22"/>
        </w:rPr>
        <w:t>Zamawiającego (ul</w:t>
      </w:r>
      <w:r w:rsidRPr="00E73BBB">
        <w:rPr>
          <w:rFonts w:ascii="Arial Narrow" w:hAnsi="Arial Narrow"/>
          <w:sz w:val="22"/>
          <w:szCs w:val="22"/>
        </w:rPr>
        <w:t>.</w:t>
      </w:r>
      <w:r w:rsidRPr="00E73BBB">
        <w:rPr>
          <w:rFonts w:ascii="Arial Narrow" w:hAnsi="Arial Narrow"/>
          <w:b/>
          <w:sz w:val="22"/>
          <w:szCs w:val="22"/>
        </w:rPr>
        <w:t xml:space="preserve"> </w:t>
      </w:r>
      <w:r w:rsidRPr="00E73BBB">
        <w:rPr>
          <w:rFonts w:ascii="Arial Narrow" w:hAnsi="Arial Narrow"/>
          <w:sz w:val="22"/>
          <w:szCs w:val="22"/>
        </w:rPr>
        <w:t>Powstańców Warszawy 5 w Bydgoszczy – Sekcja Magazynowania Wydziału Zaopatrzenia w Sprzęt Medyczny, budynek główny poziom „-1”), w godzinach od</w:t>
      </w:r>
      <w:proofErr w:type="gramStart"/>
      <w:r w:rsidRPr="00E73BBB">
        <w:rPr>
          <w:rFonts w:ascii="Arial Narrow" w:hAnsi="Arial Narrow"/>
          <w:sz w:val="22"/>
          <w:szCs w:val="22"/>
        </w:rPr>
        <w:t xml:space="preserve"> 7:00 do</w:t>
      </w:r>
      <w:proofErr w:type="gramEnd"/>
      <w:r w:rsidRPr="00E73BBB">
        <w:rPr>
          <w:rFonts w:ascii="Arial Narrow" w:hAnsi="Arial Narrow"/>
          <w:sz w:val="22"/>
          <w:szCs w:val="22"/>
        </w:rPr>
        <w:t xml:space="preserve"> 14:00 w terminie do </w:t>
      </w:r>
      <w:r w:rsidRPr="00E73BBB">
        <w:rPr>
          <w:rFonts w:ascii="Arial Narrow" w:hAnsi="Arial Narrow"/>
          <w:b/>
          <w:sz w:val="22"/>
          <w:szCs w:val="22"/>
        </w:rPr>
        <w:t xml:space="preserve">….… </w:t>
      </w:r>
      <w:proofErr w:type="gramStart"/>
      <w:r w:rsidRPr="00E73BBB">
        <w:rPr>
          <w:rFonts w:ascii="Arial Narrow" w:hAnsi="Arial Narrow"/>
          <w:b/>
          <w:sz w:val="22"/>
          <w:szCs w:val="22"/>
        </w:rPr>
        <w:t>dni</w:t>
      </w:r>
      <w:proofErr w:type="gramEnd"/>
      <w:r w:rsidRPr="00E73BBB">
        <w:rPr>
          <w:rFonts w:ascii="Arial Narrow" w:hAnsi="Arial Narrow"/>
          <w:b/>
          <w:sz w:val="22"/>
          <w:szCs w:val="22"/>
        </w:rPr>
        <w:t xml:space="preserve"> roboczych </w:t>
      </w:r>
      <w:r w:rsidRPr="00E73BBB">
        <w:rPr>
          <w:rFonts w:ascii="Arial Narrow" w:hAnsi="Arial Narrow"/>
          <w:sz w:val="22"/>
          <w:szCs w:val="22"/>
        </w:rPr>
        <w:t>(poniedziałek - piątek) licząc od dnia złożenia pisemnego zamówienia zawierającego:</w:t>
      </w:r>
    </w:p>
    <w:p w:rsidR="002E38E5" w:rsidRPr="00E73BBB" w:rsidRDefault="002E38E5" w:rsidP="002E38E5">
      <w:pPr>
        <w:numPr>
          <w:ilvl w:val="0"/>
          <w:numId w:val="20"/>
        </w:numPr>
        <w:tabs>
          <w:tab w:val="left" w:pos="540"/>
          <w:tab w:val="num" w:pos="1770"/>
        </w:tabs>
        <w:overflowPunct w:val="0"/>
        <w:autoSpaceDE w:val="0"/>
        <w:autoSpaceDN w:val="0"/>
        <w:adjustRightInd w:val="0"/>
        <w:ind w:left="900"/>
        <w:jc w:val="both"/>
        <w:rPr>
          <w:rFonts w:ascii="Arial Narrow" w:hAnsi="Arial Narrow"/>
          <w:sz w:val="22"/>
          <w:szCs w:val="22"/>
        </w:rPr>
      </w:pPr>
      <w:r w:rsidRPr="00E73BBB">
        <w:rPr>
          <w:rFonts w:ascii="Arial Narrow" w:hAnsi="Arial Narrow"/>
          <w:sz w:val="22"/>
          <w:szCs w:val="22"/>
        </w:rPr>
        <w:t xml:space="preserve"> </w:t>
      </w:r>
      <w:proofErr w:type="gramStart"/>
      <w:r w:rsidRPr="00E73BBB">
        <w:rPr>
          <w:rFonts w:ascii="Arial Narrow" w:hAnsi="Arial Narrow"/>
          <w:sz w:val="22"/>
          <w:szCs w:val="22"/>
        </w:rPr>
        <w:t>określenie</w:t>
      </w:r>
      <w:proofErr w:type="gramEnd"/>
      <w:r w:rsidRPr="00E73BBB">
        <w:rPr>
          <w:rFonts w:ascii="Arial Narrow" w:hAnsi="Arial Narrow"/>
          <w:sz w:val="22"/>
          <w:szCs w:val="22"/>
        </w:rPr>
        <w:t xml:space="preserve"> rodzaju i ilości zamawianego towaru,</w:t>
      </w:r>
    </w:p>
    <w:p w:rsidR="002E38E5" w:rsidRPr="00E73BBB" w:rsidRDefault="002E38E5" w:rsidP="002E38E5">
      <w:pPr>
        <w:numPr>
          <w:ilvl w:val="0"/>
          <w:numId w:val="20"/>
        </w:numPr>
        <w:tabs>
          <w:tab w:val="left" w:pos="540"/>
          <w:tab w:val="num" w:pos="1770"/>
        </w:tabs>
        <w:overflowPunct w:val="0"/>
        <w:autoSpaceDE w:val="0"/>
        <w:autoSpaceDN w:val="0"/>
        <w:adjustRightInd w:val="0"/>
        <w:ind w:left="900"/>
        <w:jc w:val="both"/>
        <w:rPr>
          <w:rFonts w:ascii="Arial Narrow" w:hAnsi="Arial Narrow"/>
          <w:sz w:val="22"/>
          <w:szCs w:val="22"/>
        </w:rPr>
      </w:pPr>
      <w:r w:rsidRPr="00E73BBB">
        <w:rPr>
          <w:rFonts w:ascii="Arial Narrow" w:hAnsi="Arial Narrow"/>
          <w:sz w:val="22"/>
          <w:szCs w:val="22"/>
        </w:rPr>
        <w:t xml:space="preserve"> </w:t>
      </w:r>
      <w:proofErr w:type="gramStart"/>
      <w:r w:rsidRPr="00E73BBB">
        <w:rPr>
          <w:rFonts w:ascii="Arial Narrow" w:hAnsi="Arial Narrow"/>
          <w:sz w:val="22"/>
          <w:szCs w:val="22"/>
        </w:rPr>
        <w:t>podpis</w:t>
      </w:r>
      <w:proofErr w:type="gramEnd"/>
      <w:r w:rsidRPr="00E73BBB">
        <w:rPr>
          <w:rFonts w:ascii="Arial Narrow" w:hAnsi="Arial Narrow"/>
          <w:sz w:val="22"/>
          <w:szCs w:val="22"/>
        </w:rPr>
        <w:t xml:space="preserve"> </w:t>
      </w:r>
      <w:r w:rsidRPr="00E73BBB">
        <w:rPr>
          <w:rFonts w:ascii="Arial Narrow" w:hAnsi="Arial Narrow"/>
          <w:b/>
          <w:sz w:val="22"/>
          <w:szCs w:val="22"/>
        </w:rPr>
        <w:t>Szefa Zaopatrzenia Medycznego lub osoby go zastępującej.</w:t>
      </w:r>
    </w:p>
    <w:p w:rsidR="002E38E5" w:rsidRPr="00E73BBB" w:rsidRDefault="002E38E5" w:rsidP="002E38E5">
      <w:pPr>
        <w:pStyle w:val="Akapitzlist"/>
        <w:numPr>
          <w:ilvl w:val="0"/>
          <w:numId w:val="23"/>
        </w:numPr>
        <w:tabs>
          <w:tab w:val="left" w:pos="360"/>
        </w:tabs>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 xml:space="preserve">Zamówienie może być złożone także faksem pod </w:t>
      </w:r>
      <w:proofErr w:type="gramStart"/>
      <w:r w:rsidRPr="00E73BBB">
        <w:rPr>
          <w:rFonts w:ascii="Arial Narrow" w:hAnsi="Arial Narrow"/>
          <w:sz w:val="22"/>
          <w:szCs w:val="22"/>
        </w:rPr>
        <w:t xml:space="preserve">nr ............................. </w:t>
      </w:r>
      <w:proofErr w:type="gramEnd"/>
      <w:r w:rsidRPr="00E73BBB">
        <w:rPr>
          <w:rFonts w:ascii="Arial Narrow" w:hAnsi="Arial Narrow"/>
          <w:sz w:val="22"/>
          <w:szCs w:val="22"/>
        </w:rPr>
        <w:t>lub na adres e-mail ..</w:t>
      </w:r>
      <w:r w:rsidRPr="00E73BBB">
        <w:rPr>
          <w:rFonts w:ascii="Arial Narrow" w:hAnsi="Arial Narrow"/>
          <w:sz w:val="22"/>
          <w:szCs w:val="22"/>
        </w:rPr>
        <w:t>...............................</w:t>
      </w:r>
    </w:p>
    <w:p w:rsidR="002E38E5" w:rsidRPr="00E73BBB" w:rsidRDefault="002E38E5" w:rsidP="002E38E5">
      <w:pPr>
        <w:pStyle w:val="Akapitzlist"/>
        <w:numPr>
          <w:ilvl w:val="0"/>
          <w:numId w:val="23"/>
        </w:numPr>
        <w:tabs>
          <w:tab w:val="left" w:pos="360"/>
        </w:tabs>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 xml:space="preserve">Na żądanie </w:t>
      </w:r>
      <w:r w:rsidRPr="00E73BBB">
        <w:rPr>
          <w:rFonts w:ascii="Arial Narrow" w:hAnsi="Arial Narrow"/>
          <w:b/>
          <w:sz w:val="22"/>
          <w:szCs w:val="22"/>
        </w:rPr>
        <w:t>Wykonawcy</w:t>
      </w:r>
      <w:r w:rsidRPr="00E73BBB">
        <w:rPr>
          <w:rFonts w:ascii="Arial Narrow" w:hAnsi="Arial Narrow"/>
          <w:sz w:val="22"/>
          <w:szCs w:val="22"/>
        </w:rPr>
        <w:t xml:space="preserve"> </w:t>
      </w:r>
      <w:r w:rsidRPr="00E73BBB">
        <w:rPr>
          <w:rFonts w:ascii="Arial Narrow" w:hAnsi="Arial Narrow"/>
          <w:b/>
          <w:sz w:val="22"/>
          <w:szCs w:val="22"/>
        </w:rPr>
        <w:t>Zamawiający</w:t>
      </w:r>
      <w:r w:rsidRPr="00E73BBB">
        <w:rPr>
          <w:rFonts w:ascii="Arial Narrow" w:hAnsi="Arial Narrow"/>
          <w:sz w:val="22"/>
          <w:szCs w:val="22"/>
        </w:rPr>
        <w:t xml:space="preserve"> prześle oryginał zamówienia pocztą, przy czym za termin złożenia zamówienia przyjmuje się dzień wysyłki faksu/ wiadomości e-mail.</w:t>
      </w:r>
    </w:p>
    <w:p w:rsidR="002E38E5" w:rsidRPr="00E73BBB" w:rsidRDefault="002E38E5" w:rsidP="002E38E5">
      <w:pPr>
        <w:pStyle w:val="Akapitzlist"/>
        <w:numPr>
          <w:ilvl w:val="0"/>
          <w:numId w:val="23"/>
        </w:numPr>
        <w:tabs>
          <w:tab w:val="left" w:pos="360"/>
        </w:tabs>
        <w:overflowPunct w:val="0"/>
        <w:autoSpaceDE w:val="0"/>
        <w:autoSpaceDN w:val="0"/>
        <w:adjustRightInd w:val="0"/>
        <w:jc w:val="both"/>
        <w:rPr>
          <w:rFonts w:ascii="Arial Narrow" w:hAnsi="Arial Narrow"/>
          <w:sz w:val="22"/>
          <w:szCs w:val="22"/>
        </w:rPr>
      </w:pPr>
      <w:proofErr w:type="gramStart"/>
      <w:r w:rsidRPr="00E73BBB">
        <w:rPr>
          <w:rFonts w:ascii="Arial Narrow" w:hAnsi="Arial Narrow"/>
          <w:sz w:val="22"/>
          <w:szCs w:val="22"/>
        </w:rPr>
        <w:t>d</w:t>
      </w:r>
      <w:r w:rsidRPr="00E73BBB">
        <w:rPr>
          <w:rFonts w:ascii="Arial Narrow" w:hAnsi="Arial Narrow"/>
          <w:sz w:val="22"/>
          <w:szCs w:val="22"/>
        </w:rPr>
        <w:t>ostarczany</w:t>
      </w:r>
      <w:proofErr w:type="gramEnd"/>
      <w:r w:rsidRPr="00E73BBB">
        <w:rPr>
          <w:rFonts w:ascii="Arial Narrow" w:hAnsi="Arial Narrow"/>
          <w:sz w:val="22"/>
          <w:szCs w:val="22"/>
        </w:rPr>
        <w:t xml:space="preserve"> towar posiada min. </w:t>
      </w:r>
      <w:r w:rsidRPr="00E73BBB">
        <w:rPr>
          <w:rFonts w:ascii="Arial Narrow" w:hAnsi="Arial Narrow"/>
          <w:sz w:val="22"/>
          <w:szCs w:val="22"/>
        </w:rPr>
        <w:t>6</w:t>
      </w:r>
      <w:r w:rsidRPr="00E73BBB">
        <w:rPr>
          <w:rFonts w:ascii="Arial Narrow" w:hAnsi="Arial Narrow"/>
          <w:sz w:val="22"/>
          <w:szCs w:val="22"/>
        </w:rPr>
        <w:t xml:space="preserve"> miesięczny termin przydatności do użycia od daty dostawy do Zamawiającego. </w:t>
      </w:r>
    </w:p>
    <w:p w:rsidR="002E38E5" w:rsidRPr="00E73BBB" w:rsidRDefault="002E38E5" w:rsidP="002E38E5">
      <w:pPr>
        <w:overflowPunct w:val="0"/>
        <w:autoSpaceDE w:val="0"/>
        <w:autoSpaceDN w:val="0"/>
        <w:adjustRightInd w:val="0"/>
        <w:spacing w:line="276" w:lineRule="auto"/>
        <w:jc w:val="both"/>
        <w:rPr>
          <w:rFonts w:ascii="Arial Narrow" w:hAnsi="Arial Narrow"/>
          <w:b/>
          <w:bCs/>
          <w:sz w:val="22"/>
          <w:szCs w:val="22"/>
        </w:rPr>
      </w:pPr>
    </w:p>
    <w:p w:rsidR="0016373B" w:rsidRPr="00E73BBB" w:rsidRDefault="00C44506" w:rsidP="00E44275">
      <w:pPr>
        <w:pStyle w:val="Akapitzlist"/>
        <w:numPr>
          <w:ilvl w:val="0"/>
          <w:numId w:val="9"/>
        </w:numPr>
        <w:tabs>
          <w:tab w:val="left" w:pos="0"/>
        </w:tabs>
        <w:overflowPunct w:val="0"/>
        <w:autoSpaceDE w:val="0"/>
        <w:autoSpaceDN w:val="0"/>
        <w:adjustRightInd w:val="0"/>
        <w:spacing w:line="276" w:lineRule="auto"/>
        <w:ind w:left="426"/>
        <w:jc w:val="both"/>
        <w:rPr>
          <w:rFonts w:ascii="Arial Narrow" w:hAnsi="Arial Narrow"/>
          <w:b/>
          <w:sz w:val="22"/>
          <w:szCs w:val="22"/>
        </w:rPr>
      </w:pPr>
      <w:r w:rsidRPr="00E73BBB">
        <w:rPr>
          <w:rFonts w:ascii="Arial Narrow" w:hAnsi="Arial Narrow"/>
          <w:bCs/>
          <w:sz w:val="22"/>
          <w:szCs w:val="22"/>
        </w:rPr>
        <w:t>Faktur</w:t>
      </w:r>
      <w:r w:rsidR="00947DF3" w:rsidRPr="00E73BBB">
        <w:rPr>
          <w:rFonts w:ascii="Arial Narrow" w:hAnsi="Arial Narrow"/>
          <w:bCs/>
          <w:sz w:val="22"/>
          <w:szCs w:val="22"/>
        </w:rPr>
        <w:t>y mogą</w:t>
      </w:r>
      <w:r w:rsidRPr="00E73BBB">
        <w:rPr>
          <w:rFonts w:ascii="Arial Narrow" w:hAnsi="Arial Narrow"/>
          <w:bCs/>
          <w:sz w:val="22"/>
          <w:szCs w:val="22"/>
        </w:rPr>
        <w:t xml:space="preserve"> być wystawion</w:t>
      </w:r>
      <w:r w:rsidR="00352B4D" w:rsidRPr="00E73BBB">
        <w:rPr>
          <w:rFonts w:ascii="Arial Narrow" w:hAnsi="Arial Narrow"/>
          <w:bCs/>
          <w:sz w:val="22"/>
          <w:szCs w:val="22"/>
        </w:rPr>
        <w:t>e</w:t>
      </w:r>
      <w:r w:rsidRPr="00E73BBB">
        <w:rPr>
          <w:rFonts w:ascii="Arial Narrow" w:hAnsi="Arial Narrow"/>
          <w:bCs/>
          <w:sz w:val="22"/>
          <w:szCs w:val="22"/>
        </w:rPr>
        <w:t xml:space="preserve"> nie wcześniej niż po protokolarnym </w:t>
      </w:r>
      <w:r w:rsidR="001D2C3A" w:rsidRPr="00E73BBB">
        <w:rPr>
          <w:rFonts w:ascii="Arial Narrow" w:hAnsi="Arial Narrow"/>
          <w:bCs/>
          <w:sz w:val="22"/>
          <w:szCs w:val="22"/>
        </w:rPr>
        <w:t>odbiorze, (na który</w:t>
      </w:r>
      <w:r w:rsidR="0007707E" w:rsidRPr="00E73BBB">
        <w:rPr>
          <w:rFonts w:ascii="Arial Narrow" w:hAnsi="Arial Narrow"/>
          <w:bCs/>
          <w:sz w:val="22"/>
          <w:szCs w:val="22"/>
        </w:rPr>
        <w:t xml:space="preserve"> składa się dostawa, montaż, uruchomienie przedmiotu zamówienia i przeszkolenie personelu)</w:t>
      </w:r>
      <w:r w:rsidRPr="00E73BBB">
        <w:rPr>
          <w:rFonts w:ascii="Arial Narrow" w:hAnsi="Arial Narrow"/>
          <w:bCs/>
          <w:sz w:val="22"/>
          <w:szCs w:val="22"/>
        </w:rPr>
        <w:t xml:space="preserve">, </w:t>
      </w:r>
      <w:r w:rsidR="00947DF3" w:rsidRPr="00E73BBB">
        <w:rPr>
          <w:rFonts w:ascii="Arial Narrow" w:hAnsi="Arial Narrow"/>
          <w:bCs/>
          <w:sz w:val="22"/>
          <w:szCs w:val="22"/>
        </w:rPr>
        <w:t>i przyjęciu materiałów do magazynu</w:t>
      </w:r>
      <w:r w:rsidR="00352B4D" w:rsidRPr="00E73BBB">
        <w:rPr>
          <w:rFonts w:ascii="Arial Narrow" w:hAnsi="Arial Narrow"/>
          <w:bCs/>
          <w:sz w:val="22"/>
          <w:szCs w:val="22"/>
        </w:rPr>
        <w:t>,</w:t>
      </w:r>
      <w:r w:rsidR="00947DF3" w:rsidRPr="00E73BBB">
        <w:rPr>
          <w:rFonts w:ascii="Arial Narrow" w:hAnsi="Arial Narrow"/>
          <w:bCs/>
          <w:sz w:val="22"/>
          <w:szCs w:val="22"/>
        </w:rPr>
        <w:t xml:space="preserve"> </w:t>
      </w:r>
      <w:r w:rsidRPr="00E73BBB">
        <w:rPr>
          <w:rFonts w:ascii="Arial Narrow" w:hAnsi="Arial Narrow"/>
          <w:bCs/>
          <w:sz w:val="22"/>
          <w:szCs w:val="22"/>
        </w:rPr>
        <w:t xml:space="preserve">w którym Zamawiający nie zgłasza żadnych </w:t>
      </w:r>
      <w:r w:rsidR="001D2C3A" w:rsidRPr="00E73BBB">
        <w:rPr>
          <w:rFonts w:ascii="Arial Narrow" w:hAnsi="Arial Narrow"/>
          <w:bCs/>
          <w:sz w:val="22"/>
          <w:szCs w:val="22"/>
        </w:rPr>
        <w:t>uwag, co</w:t>
      </w:r>
      <w:r w:rsidRPr="00E73BBB">
        <w:rPr>
          <w:rFonts w:ascii="Arial Narrow" w:hAnsi="Arial Narrow"/>
          <w:bCs/>
          <w:sz w:val="22"/>
          <w:szCs w:val="22"/>
        </w:rPr>
        <w:t xml:space="preserve"> do </w:t>
      </w:r>
      <w:r w:rsidR="006A5D09" w:rsidRPr="00E73BBB">
        <w:rPr>
          <w:rFonts w:ascii="Arial Narrow" w:hAnsi="Arial Narrow"/>
          <w:bCs/>
          <w:sz w:val="22"/>
          <w:szCs w:val="22"/>
        </w:rPr>
        <w:t xml:space="preserve">wykonania </w:t>
      </w:r>
      <w:r w:rsidRPr="00E73BBB">
        <w:rPr>
          <w:rFonts w:ascii="Arial Narrow" w:hAnsi="Arial Narrow"/>
          <w:bCs/>
          <w:sz w:val="22"/>
          <w:szCs w:val="22"/>
        </w:rPr>
        <w:t xml:space="preserve">przedmiotu </w:t>
      </w:r>
      <w:r w:rsidR="006A5D09" w:rsidRPr="00E73BBB">
        <w:rPr>
          <w:rFonts w:ascii="Arial Narrow" w:hAnsi="Arial Narrow"/>
          <w:bCs/>
          <w:sz w:val="22"/>
          <w:szCs w:val="22"/>
        </w:rPr>
        <w:t>umowy</w:t>
      </w:r>
      <w:r w:rsidRPr="00E73BBB">
        <w:rPr>
          <w:rFonts w:ascii="Arial Narrow" w:hAnsi="Arial Narrow"/>
          <w:bCs/>
          <w:sz w:val="22"/>
          <w:szCs w:val="22"/>
        </w:rPr>
        <w:t>, podpisanym przez obie strony.</w:t>
      </w:r>
      <w:r w:rsidRPr="00E73BBB">
        <w:rPr>
          <w:rFonts w:ascii="Arial Narrow" w:hAnsi="Arial Narrow"/>
          <w:b/>
          <w:sz w:val="22"/>
          <w:szCs w:val="22"/>
        </w:rPr>
        <w:t xml:space="preserve"> </w:t>
      </w:r>
      <w:r w:rsidR="0041533E" w:rsidRPr="00E73BBB">
        <w:rPr>
          <w:rFonts w:ascii="Arial Narrow" w:hAnsi="Arial Narrow"/>
          <w:sz w:val="22"/>
          <w:szCs w:val="22"/>
        </w:rPr>
        <w:t>Osob</w:t>
      </w:r>
      <w:r w:rsidR="00EA07A8" w:rsidRPr="00E73BBB">
        <w:rPr>
          <w:rFonts w:ascii="Arial Narrow" w:hAnsi="Arial Narrow"/>
          <w:sz w:val="22"/>
          <w:szCs w:val="22"/>
        </w:rPr>
        <w:t>ą</w:t>
      </w:r>
      <w:r w:rsidR="006A5D09" w:rsidRPr="00E73BBB">
        <w:rPr>
          <w:rFonts w:ascii="Arial Narrow" w:hAnsi="Arial Narrow"/>
          <w:sz w:val="22"/>
          <w:szCs w:val="22"/>
        </w:rPr>
        <w:t xml:space="preserve"> </w:t>
      </w:r>
      <w:r w:rsidR="0041533E" w:rsidRPr="00E73BBB">
        <w:rPr>
          <w:rFonts w:ascii="Arial Narrow" w:hAnsi="Arial Narrow"/>
          <w:sz w:val="22"/>
          <w:szCs w:val="22"/>
        </w:rPr>
        <w:t>upoważnion</w:t>
      </w:r>
      <w:r w:rsidR="00EA07A8" w:rsidRPr="00E73BBB">
        <w:rPr>
          <w:rFonts w:ascii="Arial Narrow" w:hAnsi="Arial Narrow"/>
          <w:sz w:val="22"/>
          <w:szCs w:val="22"/>
        </w:rPr>
        <w:t>ą</w:t>
      </w:r>
      <w:r w:rsidR="0041533E" w:rsidRPr="00E73BBB">
        <w:rPr>
          <w:rFonts w:ascii="Arial Narrow" w:hAnsi="Arial Narrow"/>
          <w:sz w:val="22"/>
          <w:szCs w:val="22"/>
        </w:rPr>
        <w:t xml:space="preserve"> ze strony Zamawiającego do podpisania protokołu odbioru </w:t>
      </w:r>
      <w:r w:rsidR="00947DF3" w:rsidRPr="00E73BBB">
        <w:rPr>
          <w:rFonts w:ascii="Arial Narrow" w:hAnsi="Arial Narrow"/>
          <w:sz w:val="22"/>
          <w:szCs w:val="22"/>
        </w:rPr>
        <w:t xml:space="preserve">aparatów </w:t>
      </w:r>
      <w:r w:rsidR="006A5D09" w:rsidRPr="00E73BBB">
        <w:rPr>
          <w:rFonts w:ascii="Arial Narrow" w:hAnsi="Arial Narrow"/>
          <w:sz w:val="22"/>
          <w:szCs w:val="22"/>
        </w:rPr>
        <w:t xml:space="preserve">jest </w:t>
      </w:r>
      <w:r w:rsidR="00573C96" w:rsidRPr="00E73BBB">
        <w:rPr>
          <w:rFonts w:ascii="Arial Narrow" w:hAnsi="Arial Narrow"/>
          <w:sz w:val="22"/>
          <w:szCs w:val="22"/>
        </w:rPr>
        <w:t>przedsta</w:t>
      </w:r>
      <w:r w:rsidR="00EA07A8" w:rsidRPr="00E73BBB">
        <w:rPr>
          <w:rFonts w:ascii="Arial Narrow" w:hAnsi="Arial Narrow"/>
          <w:sz w:val="22"/>
          <w:szCs w:val="22"/>
        </w:rPr>
        <w:t>wiciel</w:t>
      </w:r>
      <w:r w:rsidR="00573C96" w:rsidRPr="00E73BBB">
        <w:rPr>
          <w:rFonts w:ascii="Arial Narrow" w:hAnsi="Arial Narrow"/>
          <w:sz w:val="22"/>
          <w:szCs w:val="22"/>
        </w:rPr>
        <w:t xml:space="preserve"> Wydziału Zaopatrzenia</w:t>
      </w:r>
      <w:r w:rsidR="00EA07A8" w:rsidRPr="00E73BBB">
        <w:rPr>
          <w:rFonts w:ascii="Arial Narrow" w:hAnsi="Arial Narrow"/>
          <w:sz w:val="22"/>
          <w:szCs w:val="22"/>
        </w:rPr>
        <w:t xml:space="preserve"> i Naprawy Sprzętu</w:t>
      </w:r>
      <w:r w:rsidR="00573C96" w:rsidRPr="00E73BBB">
        <w:rPr>
          <w:rFonts w:ascii="Arial Narrow" w:hAnsi="Arial Narrow"/>
          <w:sz w:val="22"/>
          <w:szCs w:val="22"/>
        </w:rPr>
        <w:t xml:space="preserve"> Medycznego</w:t>
      </w:r>
      <w:r w:rsidR="00256C58" w:rsidRPr="00E73BBB">
        <w:rPr>
          <w:rFonts w:ascii="Arial Narrow" w:hAnsi="Arial Narrow"/>
          <w:sz w:val="22"/>
          <w:szCs w:val="22"/>
        </w:rPr>
        <w:t xml:space="preserve"> (</w:t>
      </w:r>
      <w:r w:rsidR="00EA07A8" w:rsidRPr="00E73BBB">
        <w:rPr>
          <w:rFonts w:ascii="Arial Narrow" w:hAnsi="Arial Narrow"/>
          <w:sz w:val="22"/>
          <w:szCs w:val="22"/>
        </w:rPr>
        <w:t xml:space="preserve">dalej: Przedstawiciel </w:t>
      </w:r>
      <w:proofErr w:type="gramStart"/>
      <w:r w:rsidR="00EA07A8" w:rsidRPr="00E73BBB">
        <w:rPr>
          <w:rFonts w:ascii="Arial Narrow" w:hAnsi="Arial Narrow"/>
          <w:sz w:val="22"/>
          <w:szCs w:val="22"/>
        </w:rPr>
        <w:t xml:space="preserve">Zamawiającego) – </w:t>
      </w:r>
      <w:r w:rsidR="002E38E5" w:rsidRPr="00E73BBB">
        <w:rPr>
          <w:rFonts w:ascii="Arial Narrow" w:hAnsi="Arial Narrow"/>
          <w:sz w:val="22"/>
          <w:szCs w:val="22"/>
        </w:rPr>
        <w:t xml:space="preserve">…….....................  </w:t>
      </w:r>
      <w:r w:rsidR="00EA07A8" w:rsidRPr="00E73BBB">
        <w:rPr>
          <w:rFonts w:ascii="Arial Narrow" w:hAnsi="Arial Narrow"/>
          <w:sz w:val="22"/>
          <w:szCs w:val="22"/>
        </w:rPr>
        <w:t>, tel. 261 416</w:t>
      </w:r>
      <w:r w:rsidR="00947DF3" w:rsidRPr="00E73BBB">
        <w:rPr>
          <w:rFonts w:ascii="Arial Narrow" w:hAnsi="Arial Narrow"/>
          <w:sz w:val="22"/>
          <w:szCs w:val="22"/>
        </w:rPr>
        <w:t> </w:t>
      </w:r>
      <w:r w:rsidR="00EA07A8" w:rsidRPr="00E73BBB">
        <w:rPr>
          <w:rFonts w:ascii="Arial Narrow" w:hAnsi="Arial Narrow"/>
          <w:sz w:val="22"/>
          <w:szCs w:val="22"/>
        </w:rPr>
        <w:t>215</w:t>
      </w:r>
      <w:r w:rsidR="00947DF3" w:rsidRPr="00E73BBB">
        <w:rPr>
          <w:rFonts w:ascii="Arial Narrow" w:hAnsi="Arial Narrow"/>
          <w:sz w:val="22"/>
          <w:szCs w:val="22"/>
        </w:rPr>
        <w:t>,  a</w:t>
      </w:r>
      <w:proofErr w:type="gramEnd"/>
      <w:r w:rsidR="00947DF3" w:rsidRPr="00E73BBB">
        <w:rPr>
          <w:rFonts w:ascii="Arial Narrow" w:hAnsi="Arial Narrow"/>
          <w:sz w:val="22"/>
          <w:szCs w:val="22"/>
        </w:rPr>
        <w:t xml:space="preserve"> dla dostaw sukcesywnych</w:t>
      </w:r>
      <w:r w:rsidR="008B29E2" w:rsidRPr="00E73BBB">
        <w:rPr>
          <w:rFonts w:ascii="Arial Narrow" w:hAnsi="Arial Narrow"/>
          <w:sz w:val="22"/>
          <w:szCs w:val="22"/>
        </w:rPr>
        <w:t xml:space="preserve"> materiałów medycznych </w:t>
      </w:r>
      <w:r w:rsidR="002E38E5" w:rsidRPr="00E73BBB">
        <w:rPr>
          <w:rFonts w:ascii="Arial Narrow" w:hAnsi="Arial Narrow"/>
          <w:sz w:val="22"/>
          <w:szCs w:val="22"/>
        </w:rPr>
        <w:t xml:space="preserve">p. …………………..Tel………. </w:t>
      </w:r>
      <w:r w:rsidR="00947DF3" w:rsidRPr="00E73BBB">
        <w:rPr>
          <w:rFonts w:ascii="Arial Narrow" w:hAnsi="Arial Narrow"/>
          <w:sz w:val="22"/>
          <w:szCs w:val="22"/>
        </w:rPr>
        <w:t>…………</w:t>
      </w:r>
      <w:r w:rsidR="002E38E5" w:rsidRPr="00E73BBB">
        <w:rPr>
          <w:rFonts w:ascii="Arial Narrow" w:hAnsi="Arial Narrow"/>
          <w:sz w:val="22"/>
          <w:szCs w:val="22"/>
        </w:rPr>
        <w:t>tel. 261 416 193</w:t>
      </w:r>
    </w:p>
    <w:p w:rsidR="00555EEB" w:rsidRPr="00E73BBB"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E73BBB">
        <w:rPr>
          <w:rFonts w:ascii="Arial Narrow" w:hAnsi="Arial Narrow"/>
          <w:sz w:val="22"/>
          <w:szCs w:val="22"/>
        </w:rPr>
        <w:t xml:space="preserve">W razie stwierdzenia w czasie odbioru braków lub wad (jakościowych, użytkowych) sprzętu lub jego dokumentacji albo nieprawidłowości w uruchomieniu sprzętu </w:t>
      </w:r>
      <w:r w:rsidR="00EA07A8" w:rsidRPr="00E73BBB">
        <w:rPr>
          <w:rFonts w:ascii="Arial Narrow" w:hAnsi="Arial Narrow"/>
          <w:sz w:val="22"/>
          <w:szCs w:val="22"/>
        </w:rPr>
        <w:t>Przedstawiciel Zamawiającego</w:t>
      </w:r>
      <w:r w:rsidRPr="00E73BBB">
        <w:rPr>
          <w:rFonts w:ascii="Arial Narrow" w:hAnsi="Arial Narrow"/>
          <w:sz w:val="22"/>
          <w:szCs w:val="22"/>
        </w:rPr>
        <w:t xml:space="preserve"> </w:t>
      </w:r>
      <w:r w:rsidR="0007707E" w:rsidRPr="00E73BBB">
        <w:rPr>
          <w:rFonts w:ascii="Arial Narrow" w:hAnsi="Arial Narrow"/>
          <w:sz w:val="22"/>
          <w:szCs w:val="22"/>
        </w:rPr>
        <w:t>wstrzymuje się</w:t>
      </w:r>
      <w:r w:rsidRPr="00E73BBB">
        <w:rPr>
          <w:rFonts w:ascii="Arial Narrow" w:hAnsi="Arial Narrow"/>
          <w:sz w:val="22"/>
          <w:szCs w:val="22"/>
        </w:rPr>
        <w:t xml:space="preserve"> z podpisaniem protokołu odbioru do czasu usunięcia stwierdzonych braków, wad lub nieprawidłowości</w:t>
      </w:r>
      <w:r w:rsidR="00AA3115" w:rsidRPr="00E73BBB">
        <w:rPr>
          <w:rFonts w:ascii="Arial Narrow" w:hAnsi="Arial Narrow"/>
          <w:sz w:val="22"/>
          <w:szCs w:val="22"/>
        </w:rPr>
        <w:t xml:space="preserve">, z zastrzeżeniem ust. </w:t>
      </w:r>
      <w:r w:rsidR="00E44275">
        <w:rPr>
          <w:rFonts w:ascii="Arial Narrow" w:hAnsi="Arial Narrow"/>
          <w:sz w:val="22"/>
          <w:szCs w:val="22"/>
        </w:rPr>
        <w:t>5</w:t>
      </w:r>
      <w:r w:rsidR="0007707E" w:rsidRPr="00E73BBB">
        <w:rPr>
          <w:rFonts w:ascii="Arial Narrow" w:hAnsi="Arial Narrow"/>
          <w:sz w:val="22"/>
          <w:szCs w:val="22"/>
        </w:rPr>
        <w:t>.</w:t>
      </w:r>
    </w:p>
    <w:p w:rsidR="00753D10" w:rsidRPr="00E73BBB"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E73BBB">
        <w:rPr>
          <w:rFonts w:ascii="Arial Narrow" w:hAnsi="Arial Narrow"/>
          <w:sz w:val="22"/>
          <w:szCs w:val="22"/>
        </w:rPr>
        <w:t>W przypadku</w:t>
      </w:r>
      <w:r w:rsidR="0023286E" w:rsidRPr="00E73BBB">
        <w:rPr>
          <w:rFonts w:ascii="Arial Narrow" w:hAnsi="Arial Narrow"/>
          <w:sz w:val="22"/>
          <w:szCs w:val="22"/>
        </w:rPr>
        <w:t>,</w:t>
      </w:r>
      <w:r w:rsidRPr="00E73BBB">
        <w:rPr>
          <w:rFonts w:ascii="Arial Narrow" w:hAnsi="Arial Narrow"/>
          <w:sz w:val="22"/>
          <w:szCs w:val="22"/>
        </w:rPr>
        <w:t xml:space="preserve"> gdy w trakcie czynności poprzedzających przeka</w:t>
      </w:r>
      <w:r w:rsidR="0023286E" w:rsidRPr="00E73BBB">
        <w:rPr>
          <w:rFonts w:ascii="Arial Narrow" w:hAnsi="Arial Narrow"/>
          <w:sz w:val="22"/>
          <w:szCs w:val="22"/>
        </w:rPr>
        <w:t>zanie sprzętu do eksploatacji (</w:t>
      </w:r>
      <w:r w:rsidRPr="00E73BBB">
        <w:rPr>
          <w:rFonts w:ascii="Arial Narrow" w:hAnsi="Arial Narrow"/>
          <w:sz w:val="22"/>
          <w:szCs w:val="22"/>
        </w:rPr>
        <w:t xml:space="preserve">przed instalacją / montażem) </w:t>
      </w:r>
      <w:r w:rsidR="00EA07A8" w:rsidRPr="00E73BBB">
        <w:rPr>
          <w:rFonts w:ascii="Arial Narrow" w:hAnsi="Arial Narrow"/>
          <w:sz w:val="22"/>
          <w:szCs w:val="22"/>
        </w:rPr>
        <w:t>Przedstawiciel Zamawiającego</w:t>
      </w:r>
      <w:r w:rsidR="0023286E" w:rsidRPr="00E73BBB">
        <w:rPr>
          <w:rFonts w:ascii="Arial Narrow" w:hAnsi="Arial Narrow"/>
          <w:sz w:val="22"/>
          <w:szCs w:val="22"/>
        </w:rPr>
        <w:t xml:space="preserve"> stwierdzi wadę sprzętu (</w:t>
      </w:r>
      <w:r w:rsidRPr="00E73BBB">
        <w:rPr>
          <w:rFonts w:ascii="Arial Narrow" w:hAnsi="Arial Narrow"/>
          <w:sz w:val="22"/>
          <w:szCs w:val="22"/>
        </w:rPr>
        <w:t xml:space="preserve">usterki, wady, braki) Wykonawca zobowiązuje się w tym samym dniu usunąć sprzęt z terenu Zamawiającego na własny koszt i ryzyko. Wykonawca zobowiązany jest dostarczyć sprzęt bez wad i usterek w terminie do 3 dni roboczych od dnia stwierdzenia wady w sprzęcie. Za zgodą </w:t>
      </w:r>
      <w:r w:rsidR="00EA07A8" w:rsidRPr="00E73BBB">
        <w:rPr>
          <w:rFonts w:ascii="Arial Narrow" w:hAnsi="Arial Narrow"/>
          <w:sz w:val="22"/>
          <w:szCs w:val="22"/>
        </w:rPr>
        <w:t>Przedstawiciela Zamawiającego</w:t>
      </w:r>
      <w:r w:rsidRPr="00E73BBB">
        <w:rPr>
          <w:rFonts w:ascii="Arial Narrow" w:hAnsi="Arial Narrow"/>
          <w:sz w:val="22"/>
          <w:szCs w:val="22"/>
        </w:rPr>
        <w:t xml:space="preserve"> Wykonawca może pozostawić sprzęt na terenie Zamawiającego na własny koszt i ryzyko do czasu uzupełnienia stwierdzonych braków ilościowych. W takiej sytuacji przyjmuje się, że Wykonawca nie wykonał umowy.</w:t>
      </w:r>
      <w:r w:rsidR="00366C69" w:rsidRPr="00E73BBB">
        <w:rPr>
          <w:rFonts w:ascii="Arial Narrow" w:hAnsi="Arial Narrow"/>
          <w:sz w:val="22"/>
          <w:szCs w:val="22"/>
        </w:rPr>
        <w:t xml:space="preserve"> Odmowę odbioru sporządza się na piśmie. </w:t>
      </w:r>
      <w:r w:rsidR="00EA07A8" w:rsidRPr="00E73BBB">
        <w:rPr>
          <w:rFonts w:ascii="Arial Narrow" w:hAnsi="Arial Narrow"/>
          <w:sz w:val="22"/>
          <w:szCs w:val="22"/>
        </w:rPr>
        <w:t>Przedstawiciel Zamawiającego</w:t>
      </w:r>
      <w:r w:rsidR="00366C69" w:rsidRPr="00E73BBB">
        <w:rPr>
          <w:rFonts w:ascii="Arial Narrow" w:hAnsi="Arial Narrow"/>
          <w:sz w:val="22"/>
          <w:szCs w:val="22"/>
        </w:rPr>
        <w:t xml:space="preserve"> wstrzymuje się z podpisaniem protokołu odbioru.</w:t>
      </w:r>
    </w:p>
    <w:p w:rsidR="004E3895" w:rsidRPr="00E73BBB"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E73BBB">
        <w:rPr>
          <w:rFonts w:ascii="Arial Narrow" w:hAnsi="Arial Narrow"/>
          <w:sz w:val="22"/>
          <w:szCs w:val="22"/>
        </w:rPr>
        <w:t xml:space="preserve">Strony zgodnie ustalają, że osoba dostarczająca </w:t>
      </w:r>
      <w:r w:rsidR="00E44275">
        <w:rPr>
          <w:rFonts w:ascii="Arial Narrow" w:hAnsi="Arial Narrow"/>
          <w:sz w:val="22"/>
          <w:szCs w:val="22"/>
        </w:rPr>
        <w:t xml:space="preserve">Sprzęt (aspiratory) </w:t>
      </w:r>
      <w:r w:rsidRPr="00E73BBB">
        <w:rPr>
          <w:rFonts w:ascii="Arial Narrow" w:hAnsi="Arial Narrow"/>
          <w:sz w:val="22"/>
          <w:szCs w:val="22"/>
        </w:rPr>
        <w:t xml:space="preserve">do siedziby Zamawiającego jest skutecznie upoważniona do wykonywania wszystkich czynności opisanych w § 2 </w:t>
      </w:r>
      <w:r w:rsidR="00E44275">
        <w:rPr>
          <w:rFonts w:ascii="Arial Narrow" w:hAnsi="Arial Narrow"/>
          <w:sz w:val="22"/>
          <w:szCs w:val="22"/>
        </w:rPr>
        <w:t xml:space="preserve">ust 5 </w:t>
      </w:r>
      <w:r w:rsidRPr="00E73BBB">
        <w:rPr>
          <w:rFonts w:ascii="Arial Narrow" w:hAnsi="Arial Narrow"/>
          <w:sz w:val="22"/>
          <w:szCs w:val="22"/>
        </w:rPr>
        <w:t xml:space="preserve">oraz do składania oświadczeń woli w imieniu Wykonawcy oraz przyjmowania wszelkich oświadczeń woli składanych przez Zamawiającego a dotyczących umowy na ryzyko Wykonawcy. </w:t>
      </w:r>
    </w:p>
    <w:p w:rsidR="004E3895" w:rsidRPr="00E73BBB"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E73BBB">
        <w:rPr>
          <w:rFonts w:ascii="Arial Narrow" w:hAnsi="Arial Narrow"/>
          <w:sz w:val="22"/>
          <w:szCs w:val="22"/>
        </w:rPr>
        <w:t xml:space="preserve">Wykonawca jest odpowiedzialny z tytułu uszkodzenia lub utraty sprzętu aż do chwili protokolarnego odbioru sprzętu przez </w:t>
      </w:r>
      <w:r w:rsidR="00EA07A8" w:rsidRPr="00E73BBB">
        <w:rPr>
          <w:rFonts w:ascii="Arial Narrow" w:hAnsi="Arial Narrow"/>
          <w:sz w:val="22"/>
          <w:szCs w:val="22"/>
        </w:rPr>
        <w:t>Przedstawiciela Zamawiającego</w:t>
      </w:r>
      <w:r w:rsidRPr="00E73BBB">
        <w:rPr>
          <w:rFonts w:ascii="Arial Narrow" w:hAnsi="Arial Narrow"/>
          <w:sz w:val="22"/>
          <w:szCs w:val="22"/>
        </w:rPr>
        <w:t xml:space="preserve">. </w:t>
      </w:r>
    </w:p>
    <w:p w:rsidR="00C44506" w:rsidRPr="00E73BBB" w:rsidRDefault="00EA6804"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b/>
          <w:bCs/>
          <w:sz w:val="22"/>
          <w:szCs w:val="22"/>
        </w:rPr>
        <w:t xml:space="preserve">Wykonawca </w:t>
      </w:r>
      <w:r w:rsidRPr="00E73BBB">
        <w:rPr>
          <w:rFonts w:ascii="Arial Narrow" w:hAnsi="Arial Narrow"/>
          <w:sz w:val="22"/>
          <w:szCs w:val="22"/>
        </w:rPr>
        <w:t>zobowiązany jest do przeprowadzenia szkolenia w zakresie obsługi przedmiotu zamówienia</w:t>
      </w:r>
      <w:r w:rsidR="003A6E35" w:rsidRPr="00E73BBB">
        <w:rPr>
          <w:rFonts w:ascii="Arial Narrow" w:hAnsi="Arial Narrow"/>
          <w:sz w:val="22"/>
          <w:szCs w:val="22"/>
        </w:rPr>
        <w:t>.</w:t>
      </w:r>
      <w:r w:rsidRPr="00E73BBB">
        <w:rPr>
          <w:rFonts w:ascii="Arial Narrow" w:hAnsi="Arial Narrow"/>
          <w:sz w:val="22"/>
          <w:szCs w:val="22"/>
        </w:rPr>
        <w:t xml:space="preserve"> </w:t>
      </w:r>
      <w:r w:rsidR="00C44506" w:rsidRPr="00E73BBB">
        <w:rPr>
          <w:rFonts w:ascii="Arial Narrow" w:hAnsi="Arial Narrow"/>
          <w:sz w:val="22"/>
          <w:szCs w:val="22"/>
        </w:rPr>
        <w:t>Przeprowadzenie szkole</w:t>
      </w:r>
      <w:r w:rsidR="00EA07A8" w:rsidRPr="00E73BBB">
        <w:rPr>
          <w:rFonts w:ascii="Arial Narrow" w:hAnsi="Arial Narrow"/>
          <w:sz w:val="22"/>
          <w:szCs w:val="22"/>
        </w:rPr>
        <w:t>nia</w:t>
      </w:r>
      <w:r w:rsidR="00C44506" w:rsidRPr="00E73BBB">
        <w:rPr>
          <w:rFonts w:ascii="Arial Narrow" w:hAnsi="Arial Narrow"/>
          <w:sz w:val="22"/>
          <w:szCs w:val="22"/>
        </w:rPr>
        <w:t xml:space="preserve"> należy potwierdzić protokołem </w:t>
      </w:r>
      <w:r w:rsidR="003400AB" w:rsidRPr="00E73BBB">
        <w:rPr>
          <w:rFonts w:ascii="Arial Narrow" w:hAnsi="Arial Narrow"/>
          <w:sz w:val="22"/>
          <w:szCs w:val="22"/>
        </w:rPr>
        <w:t xml:space="preserve">( wg </w:t>
      </w:r>
      <w:r w:rsidR="0023286E" w:rsidRPr="00E73BBB">
        <w:rPr>
          <w:rFonts w:ascii="Arial Narrow" w:hAnsi="Arial Narrow"/>
          <w:sz w:val="22"/>
          <w:szCs w:val="22"/>
        </w:rPr>
        <w:t xml:space="preserve">Formularza </w:t>
      </w:r>
      <w:r w:rsidR="00D87DEA" w:rsidRPr="00E73BBB">
        <w:rPr>
          <w:rFonts w:ascii="Arial Narrow" w:hAnsi="Arial Narrow"/>
          <w:sz w:val="22"/>
          <w:szCs w:val="22"/>
        </w:rPr>
        <w:t>Zamawiającego</w:t>
      </w:r>
      <w:r w:rsidR="003400AB" w:rsidRPr="00E73BBB">
        <w:rPr>
          <w:rFonts w:ascii="Arial Narrow" w:hAnsi="Arial Narrow"/>
          <w:sz w:val="22"/>
          <w:szCs w:val="22"/>
        </w:rPr>
        <w:t xml:space="preserve"> -</w:t>
      </w:r>
      <w:r w:rsidR="00AF4167" w:rsidRPr="00E73BBB">
        <w:rPr>
          <w:rFonts w:ascii="Arial Narrow" w:hAnsi="Arial Narrow"/>
          <w:sz w:val="22"/>
          <w:szCs w:val="22"/>
        </w:rPr>
        <w:t xml:space="preserve"> </w:t>
      </w:r>
      <w:r w:rsidR="003400AB" w:rsidRPr="00E73BBB">
        <w:rPr>
          <w:rFonts w:ascii="Arial Narrow" w:hAnsi="Arial Narrow"/>
          <w:sz w:val="22"/>
          <w:szCs w:val="22"/>
        </w:rPr>
        <w:t xml:space="preserve">wg procedur ISO) </w:t>
      </w:r>
      <w:r w:rsidR="00C44506" w:rsidRPr="00E73BBB">
        <w:rPr>
          <w:rFonts w:ascii="Arial Narrow" w:hAnsi="Arial Narrow"/>
          <w:sz w:val="22"/>
          <w:szCs w:val="22"/>
        </w:rPr>
        <w:t>z podaniem zakresu szkolenia, ilości godzin, datą i podpisem osób uczestniczących w szkoleniu</w:t>
      </w:r>
      <w:r w:rsidR="006A45E0" w:rsidRPr="00E73BBB">
        <w:rPr>
          <w:rFonts w:ascii="Arial Narrow" w:hAnsi="Arial Narrow"/>
          <w:sz w:val="22"/>
          <w:szCs w:val="22"/>
        </w:rPr>
        <w:t xml:space="preserve"> w terminie </w:t>
      </w:r>
      <w:r w:rsidR="00B1051F" w:rsidRPr="00E73BBB">
        <w:rPr>
          <w:rFonts w:ascii="Arial Narrow" w:hAnsi="Arial Narrow"/>
          <w:sz w:val="22"/>
          <w:szCs w:val="22"/>
        </w:rPr>
        <w:t xml:space="preserve">określonym w § 2 ust. 1 niniejszej umowy. </w:t>
      </w:r>
      <w:r w:rsidR="00AE4DE5" w:rsidRPr="00E73BBB">
        <w:rPr>
          <w:rFonts w:ascii="Arial Narrow" w:hAnsi="Arial Narrow"/>
          <w:sz w:val="22"/>
          <w:szCs w:val="22"/>
        </w:rPr>
        <w:t xml:space="preserve"> </w:t>
      </w:r>
      <w:r w:rsidR="006A127A" w:rsidRPr="00E73BBB">
        <w:rPr>
          <w:rFonts w:ascii="Arial Narrow" w:hAnsi="Arial Narrow"/>
          <w:sz w:val="22"/>
          <w:szCs w:val="22"/>
        </w:rPr>
        <w:t xml:space="preserve">Zamawiający zastrzega sobie możliwość </w:t>
      </w:r>
      <w:r w:rsidR="007F236B" w:rsidRPr="00E73BBB">
        <w:rPr>
          <w:rFonts w:ascii="Arial Narrow" w:hAnsi="Arial Narrow"/>
          <w:sz w:val="22"/>
          <w:szCs w:val="22"/>
        </w:rPr>
        <w:t xml:space="preserve">zażądania </w:t>
      </w:r>
      <w:r w:rsidR="006A127A" w:rsidRPr="00E73BBB">
        <w:rPr>
          <w:rFonts w:ascii="Arial Narrow" w:hAnsi="Arial Narrow"/>
          <w:sz w:val="22"/>
          <w:szCs w:val="22"/>
        </w:rPr>
        <w:t xml:space="preserve">drugiego szkolenia w trakcie użytkowania sprzętu. </w:t>
      </w:r>
    </w:p>
    <w:p w:rsidR="001F756E" w:rsidRPr="00E73BBB" w:rsidRDefault="001F756E"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sz w:val="22"/>
          <w:szCs w:val="22"/>
        </w:rPr>
        <w:t>Na fakturze</w:t>
      </w:r>
      <w:r w:rsidR="008B29E2" w:rsidRPr="00E73BBB">
        <w:rPr>
          <w:rFonts w:ascii="Arial Narrow" w:hAnsi="Arial Narrow"/>
          <w:sz w:val="22"/>
          <w:szCs w:val="22"/>
        </w:rPr>
        <w:t xml:space="preserve"> z</w:t>
      </w:r>
      <w:r w:rsidR="00BD3B7E" w:rsidRPr="00E73BBB">
        <w:rPr>
          <w:rFonts w:ascii="Arial Narrow" w:hAnsi="Arial Narrow"/>
          <w:sz w:val="22"/>
          <w:szCs w:val="22"/>
        </w:rPr>
        <w:t>a</w:t>
      </w:r>
      <w:r w:rsidR="008B29E2" w:rsidRPr="00E73BBB">
        <w:rPr>
          <w:rFonts w:ascii="Arial Narrow" w:hAnsi="Arial Narrow"/>
          <w:sz w:val="22"/>
          <w:szCs w:val="22"/>
        </w:rPr>
        <w:t xml:space="preserve"> aspiratory </w:t>
      </w:r>
      <w:r w:rsidRPr="00E73BBB">
        <w:rPr>
          <w:rFonts w:ascii="Arial Narrow" w:hAnsi="Arial Narrow"/>
          <w:sz w:val="22"/>
          <w:szCs w:val="22"/>
        </w:rPr>
        <w:t>musi się znajdować wykaz dostarczonych urządzeń</w:t>
      </w:r>
      <w:r w:rsidR="0023286E" w:rsidRPr="00E73BBB">
        <w:rPr>
          <w:rFonts w:ascii="Arial Narrow" w:hAnsi="Arial Narrow"/>
          <w:sz w:val="22"/>
          <w:szCs w:val="22"/>
        </w:rPr>
        <w:t xml:space="preserve"> (</w:t>
      </w:r>
      <w:r w:rsidR="00610ABA" w:rsidRPr="00E73BBB">
        <w:rPr>
          <w:rFonts w:ascii="Arial Narrow" w:hAnsi="Arial Narrow"/>
          <w:sz w:val="22"/>
          <w:szCs w:val="22"/>
        </w:rPr>
        <w:t>nazewnictwo zgodne z punktem 1 – Nazwa sprzętu – ze Specyfikacji technicznej – załącznik nr 1</w:t>
      </w:r>
      <w:r w:rsidR="00BD3B7E" w:rsidRPr="00E73BBB">
        <w:rPr>
          <w:rFonts w:ascii="Arial Narrow" w:hAnsi="Arial Narrow"/>
          <w:sz w:val="22"/>
          <w:szCs w:val="22"/>
        </w:rPr>
        <w:t>- tabela A</w:t>
      </w:r>
      <w:r w:rsidR="00610ABA" w:rsidRPr="00E73BBB">
        <w:rPr>
          <w:rFonts w:ascii="Arial Narrow" w:hAnsi="Arial Narrow"/>
          <w:sz w:val="22"/>
          <w:szCs w:val="22"/>
        </w:rPr>
        <w:t>)</w:t>
      </w:r>
      <w:r w:rsidRPr="00E73BBB">
        <w:rPr>
          <w:rFonts w:ascii="Arial Narrow" w:hAnsi="Arial Narrow"/>
          <w:sz w:val="22"/>
          <w:szCs w:val="22"/>
        </w:rPr>
        <w:t>, ich ilość, wartość netto i wartość brutto</w:t>
      </w:r>
      <w:r w:rsidR="008B29E2" w:rsidRPr="00E73BBB">
        <w:rPr>
          <w:rFonts w:ascii="Arial Narrow" w:hAnsi="Arial Narrow"/>
          <w:sz w:val="22"/>
          <w:szCs w:val="22"/>
        </w:rPr>
        <w:t>, dla dostaw sukcesywnych materiałów medycznych</w:t>
      </w:r>
      <w:r w:rsidR="00BD3B7E" w:rsidRPr="00E73BBB">
        <w:rPr>
          <w:rFonts w:ascii="Arial Narrow" w:hAnsi="Arial Narrow"/>
          <w:sz w:val="22"/>
          <w:szCs w:val="22"/>
        </w:rPr>
        <w:t xml:space="preserve"> wg tabeli B i C Specyfikacji technicznej</w:t>
      </w:r>
      <w:r w:rsidR="00352B4D" w:rsidRPr="00E73BBB">
        <w:rPr>
          <w:rFonts w:ascii="Arial Narrow" w:hAnsi="Arial Narrow"/>
          <w:sz w:val="22"/>
          <w:szCs w:val="22"/>
        </w:rPr>
        <w:t>.</w:t>
      </w:r>
      <w:r w:rsidR="00BD3B7E" w:rsidRPr="00E73BBB">
        <w:rPr>
          <w:rFonts w:ascii="Arial Narrow" w:hAnsi="Arial Narrow"/>
          <w:sz w:val="22"/>
          <w:szCs w:val="22"/>
        </w:rPr>
        <w:t xml:space="preserve"> </w:t>
      </w:r>
      <w:r w:rsidR="008B29E2" w:rsidRPr="00E73BBB">
        <w:rPr>
          <w:rFonts w:ascii="Arial Narrow" w:hAnsi="Arial Narrow"/>
          <w:sz w:val="22"/>
          <w:szCs w:val="22"/>
        </w:rPr>
        <w:t xml:space="preserve"> </w:t>
      </w:r>
    </w:p>
    <w:p w:rsidR="001F756E" w:rsidRPr="00E73BBB" w:rsidRDefault="001F756E" w:rsidP="002E38E5">
      <w:pPr>
        <w:pStyle w:val="Nagwek5"/>
        <w:numPr>
          <w:ilvl w:val="0"/>
          <w:numId w:val="9"/>
        </w:numPr>
        <w:spacing w:before="0" w:line="276" w:lineRule="auto"/>
        <w:ind w:left="426" w:hanging="426"/>
        <w:jc w:val="both"/>
        <w:rPr>
          <w:rFonts w:ascii="Arial Narrow" w:hAnsi="Arial Narrow"/>
          <w:i w:val="0"/>
          <w:sz w:val="22"/>
          <w:szCs w:val="22"/>
        </w:rPr>
      </w:pPr>
      <w:r w:rsidRPr="00E73BBB">
        <w:rPr>
          <w:rFonts w:ascii="Arial Narrow" w:hAnsi="Arial Narrow"/>
          <w:i w:val="0"/>
          <w:sz w:val="22"/>
          <w:szCs w:val="22"/>
        </w:rPr>
        <w:lastRenderedPageBreak/>
        <w:t xml:space="preserve">Wykonawca </w:t>
      </w:r>
      <w:r w:rsidRPr="00E73BBB">
        <w:rPr>
          <w:rFonts w:ascii="Arial Narrow" w:hAnsi="Arial Narrow"/>
          <w:b w:val="0"/>
          <w:i w:val="0"/>
          <w:sz w:val="22"/>
          <w:szCs w:val="22"/>
        </w:rPr>
        <w:t>może wystawić fakturę elektroniczną i w takim przypadku należy ją przesłać na adres za pomocą platformy faktur elektronicznych pefexpert.</w:t>
      </w:r>
      <w:proofErr w:type="gramStart"/>
      <w:r w:rsidRPr="00E73BBB">
        <w:rPr>
          <w:rFonts w:ascii="Arial Narrow" w:hAnsi="Arial Narrow"/>
          <w:b w:val="0"/>
          <w:i w:val="0"/>
          <w:sz w:val="22"/>
          <w:szCs w:val="22"/>
        </w:rPr>
        <w:t>pl</w:t>
      </w:r>
      <w:proofErr w:type="gramEnd"/>
      <w:r w:rsidRPr="00E73BBB">
        <w:rPr>
          <w:rFonts w:ascii="Arial Narrow" w:hAnsi="Arial Narrow"/>
          <w:b w:val="0"/>
          <w:i w:val="0"/>
          <w:sz w:val="22"/>
          <w:szCs w:val="22"/>
        </w:rPr>
        <w:t xml:space="preserve"> (wg nazwy szpitala lub numeru NIP) lub na adres</w:t>
      </w:r>
      <w:r w:rsidRPr="00E73BBB">
        <w:rPr>
          <w:rFonts w:ascii="Arial Narrow" w:hAnsi="Arial Narrow"/>
          <w:i w:val="0"/>
          <w:sz w:val="22"/>
          <w:szCs w:val="22"/>
        </w:rPr>
        <w:t xml:space="preserve"> </w:t>
      </w:r>
      <w:hyperlink r:id="rId9" w:history="1">
        <w:r w:rsidR="0023286E" w:rsidRPr="00E73BBB">
          <w:rPr>
            <w:rStyle w:val="Hipercze"/>
            <w:rFonts w:ascii="Arial Narrow" w:hAnsi="Arial Narrow"/>
            <w:b w:val="0"/>
            <w:i w:val="0"/>
            <w:sz w:val="22"/>
            <w:szCs w:val="22"/>
          </w:rPr>
          <w:t>faktury.cm@10wsk.mil.pl</w:t>
        </w:r>
      </w:hyperlink>
      <w:r w:rsidR="0023286E" w:rsidRPr="00E73BBB">
        <w:rPr>
          <w:rFonts w:ascii="Arial Narrow" w:hAnsi="Arial Narrow"/>
          <w:b w:val="0"/>
          <w:i w:val="0"/>
          <w:sz w:val="22"/>
          <w:szCs w:val="22"/>
        </w:rPr>
        <w:t>.</w:t>
      </w:r>
    </w:p>
    <w:p w:rsidR="002A70E3" w:rsidRPr="00E73BBB" w:rsidRDefault="002A70E3" w:rsidP="002A70E3">
      <w:pPr>
        <w:jc w:val="center"/>
        <w:rPr>
          <w:rFonts w:ascii="Arial Narrow" w:hAnsi="Arial Narrow"/>
          <w:sz w:val="22"/>
          <w:szCs w:val="22"/>
        </w:rPr>
      </w:pPr>
    </w:p>
    <w:p w:rsidR="00C44506" w:rsidRPr="00E73BBB" w:rsidRDefault="00C44506" w:rsidP="002A70E3">
      <w:pPr>
        <w:jc w:val="center"/>
        <w:rPr>
          <w:rFonts w:ascii="Arial Narrow" w:hAnsi="Arial Narrow"/>
          <w:b/>
          <w:sz w:val="22"/>
          <w:szCs w:val="22"/>
        </w:rPr>
      </w:pPr>
      <w:r w:rsidRPr="00E73BBB">
        <w:rPr>
          <w:rFonts w:ascii="Arial Narrow" w:hAnsi="Arial Narrow"/>
          <w:sz w:val="22"/>
          <w:szCs w:val="22"/>
        </w:rPr>
        <w:t>§ 3</w:t>
      </w:r>
    </w:p>
    <w:p w:rsidR="00C44506" w:rsidRPr="00E73BBB"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b/>
          <w:sz w:val="22"/>
          <w:szCs w:val="22"/>
        </w:rPr>
        <w:t>Wykonawca</w:t>
      </w:r>
      <w:r w:rsidRPr="00E73BBB">
        <w:rPr>
          <w:rFonts w:ascii="Arial Narrow" w:hAnsi="Arial Narrow"/>
          <w:sz w:val="22"/>
          <w:szCs w:val="22"/>
        </w:rPr>
        <w:t xml:space="preserve"> ponosi pełną odpowiedzialność za niewykonanie lub niewłaściwe wykonanie dostaw objęt</w:t>
      </w:r>
      <w:r w:rsidR="00352B4D" w:rsidRPr="00E73BBB">
        <w:rPr>
          <w:rFonts w:ascii="Arial Narrow" w:hAnsi="Arial Narrow"/>
          <w:sz w:val="22"/>
          <w:szCs w:val="22"/>
        </w:rPr>
        <w:t xml:space="preserve">ych </w:t>
      </w:r>
      <w:r w:rsidR="00496987" w:rsidRPr="00E73BBB">
        <w:rPr>
          <w:rFonts w:ascii="Arial Narrow" w:hAnsi="Arial Narrow"/>
          <w:sz w:val="22"/>
          <w:szCs w:val="22"/>
        </w:rPr>
        <w:t>niniejszą umową</w:t>
      </w:r>
      <w:r w:rsidR="00A45BE0" w:rsidRPr="00E73BBB">
        <w:rPr>
          <w:rFonts w:ascii="Arial Narrow" w:hAnsi="Arial Narrow"/>
          <w:sz w:val="22"/>
          <w:szCs w:val="22"/>
        </w:rPr>
        <w:t>, chyba, że niewykona</w:t>
      </w:r>
      <w:r w:rsidR="0091668F" w:rsidRPr="00E73BBB">
        <w:rPr>
          <w:rFonts w:ascii="Arial Narrow" w:hAnsi="Arial Narrow"/>
          <w:sz w:val="22"/>
          <w:szCs w:val="22"/>
        </w:rPr>
        <w:t>n</w:t>
      </w:r>
      <w:r w:rsidR="00A45BE0" w:rsidRPr="00E73BBB">
        <w:rPr>
          <w:rFonts w:ascii="Arial Narrow" w:hAnsi="Arial Narrow"/>
          <w:sz w:val="22"/>
          <w:szCs w:val="22"/>
        </w:rPr>
        <w:t xml:space="preserve">ie umowy lub niewłaściwe wykonanie dostaw nastąpi </w:t>
      </w:r>
      <w:r w:rsidR="0091668F" w:rsidRPr="00E73BBB">
        <w:rPr>
          <w:rFonts w:ascii="Arial Narrow" w:hAnsi="Arial Narrow"/>
          <w:sz w:val="22"/>
          <w:szCs w:val="22"/>
        </w:rPr>
        <w:t>w skutek okoliczności</w:t>
      </w:r>
      <w:r w:rsidR="00A45BE0" w:rsidRPr="00E73BBB">
        <w:rPr>
          <w:rFonts w:ascii="Arial Narrow" w:hAnsi="Arial Narrow"/>
          <w:sz w:val="22"/>
          <w:szCs w:val="22"/>
        </w:rPr>
        <w:t>, za które wyłączną odpowiedzialnoś</w:t>
      </w:r>
      <w:r w:rsidR="00C8071A" w:rsidRPr="00E73BBB">
        <w:rPr>
          <w:rFonts w:ascii="Arial Narrow" w:hAnsi="Arial Narrow"/>
          <w:sz w:val="22"/>
          <w:szCs w:val="22"/>
        </w:rPr>
        <w:t>ć</w:t>
      </w:r>
      <w:r w:rsidR="00A45BE0" w:rsidRPr="00E73BBB">
        <w:rPr>
          <w:rFonts w:ascii="Arial Narrow" w:hAnsi="Arial Narrow"/>
          <w:sz w:val="22"/>
          <w:szCs w:val="22"/>
        </w:rPr>
        <w:t xml:space="preserve"> ponosi Zamawiający</w:t>
      </w:r>
      <w:r w:rsidR="00496987" w:rsidRPr="00E73BBB">
        <w:rPr>
          <w:rFonts w:ascii="Arial Narrow" w:hAnsi="Arial Narrow"/>
          <w:sz w:val="22"/>
          <w:szCs w:val="22"/>
        </w:rPr>
        <w:t xml:space="preserve">.  </w:t>
      </w:r>
    </w:p>
    <w:p w:rsidR="00C44506" w:rsidRPr="00E73BBB"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b/>
          <w:sz w:val="22"/>
          <w:szCs w:val="22"/>
        </w:rPr>
        <w:t xml:space="preserve">Wykonawca </w:t>
      </w:r>
      <w:r w:rsidRPr="00E73BBB">
        <w:rPr>
          <w:rFonts w:ascii="Arial Narrow" w:hAnsi="Arial Narrow"/>
          <w:sz w:val="22"/>
          <w:szCs w:val="22"/>
        </w:rPr>
        <w:t xml:space="preserve">ponosi pełną odpowiedzialność za szkody powstałe przy transporcie </w:t>
      </w:r>
      <w:r w:rsidR="00903F22" w:rsidRPr="00E73BBB">
        <w:rPr>
          <w:rFonts w:ascii="Arial Narrow" w:hAnsi="Arial Narrow"/>
          <w:sz w:val="22"/>
          <w:szCs w:val="22"/>
        </w:rPr>
        <w:t>zamówienia</w:t>
      </w:r>
      <w:r w:rsidRPr="00E73BBB">
        <w:rPr>
          <w:rFonts w:ascii="Arial Narrow" w:hAnsi="Arial Narrow"/>
          <w:sz w:val="22"/>
          <w:szCs w:val="22"/>
        </w:rPr>
        <w:t xml:space="preserve"> i jest obowiązany zapewnić właściw</w:t>
      </w:r>
      <w:r w:rsidR="001769AE" w:rsidRPr="00E73BBB">
        <w:rPr>
          <w:rFonts w:ascii="Arial Narrow" w:hAnsi="Arial Narrow"/>
          <w:sz w:val="22"/>
          <w:szCs w:val="22"/>
        </w:rPr>
        <w:t>e i bezpieczne warunki przewozu</w:t>
      </w:r>
      <w:r w:rsidRPr="00E73BBB">
        <w:rPr>
          <w:rFonts w:ascii="Arial Narrow" w:hAnsi="Arial Narrow"/>
          <w:sz w:val="22"/>
          <w:szCs w:val="22"/>
        </w:rPr>
        <w:t xml:space="preserve">, montażu i uruchomienia </w:t>
      </w:r>
      <w:r w:rsidR="00903F22" w:rsidRPr="00E73BBB">
        <w:rPr>
          <w:rFonts w:ascii="Arial Narrow" w:hAnsi="Arial Narrow"/>
          <w:sz w:val="22"/>
          <w:szCs w:val="22"/>
        </w:rPr>
        <w:t>sprzętu.</w:t>
      </w:r>
    </w:p>
    <w:p w:rsidR="001020C2" w:rsidRPr="00E73BBB" w:rsidRDefault="00C44506" w:rsidP="00555EEB">
      <w:pPr>
        <w:pStyle w:val="Tekstpodstawowy"/>
        <w:numPr>
          <w:ilvl w:val="0"/>
          <w:numId w:val="10"/>
        </w:numPr>
        <w:tabs>
          <w:tab w:val="left" w:pos="426"/>
        </w:tabs>
        <w:spacing w:line="276" w:lineRule="auto"/>
        <w:ind w:left="426" w:hanging="426"/>
        <w:rPr>
          <w:rFonts w:ascii="Arial Narrow" w:hAnsi="Arial Narrow"/>
          <w:sz w:val="22"/>
          <w:szCs w:val="22"/>
        </w:rPr>
      </w:pPr>
      <w:r w:rsidRPr="00E73BBB">
        <w:rPr>
          <w:rFonts w:ascii="Arial Narrow" w:hAnsi="Arial Narrow"/>
          <w:b/>
          <w:sz w:val="22"/>
          <w:szCs w:val="22"/>
        </w:rPr>
        <w:t>Wykonawca</w:t>
      </w:r>
      <w:r w:rsidRPr="00E73BBB">
        <w:rPr>
          <w:rFonts w:ascii="Arial Narrow" w:hAnsi="Arial Narrow"/>
          <w:sz w:val="22"/>
          <w:szCs w:val="22"/>
        </w:rPr>
        <w:t xml:space="preserve"> nie może powierzyć wykonania niniejszej umowy w całości </w:t>
      </w:r>
      <w:r w:rsidR="00903F22" w:rsidRPr="00E73BBB">
        <w:rPr>
          <w:rFonts w:ascii="Arial Narrow" w:hAnsi="Arial Narrow"/>
          <w:sz w:val="22"/>
          <w:szCs w:val="22"/>
        </w:rPr>
        <w:t>lub</w:t>
      </w:r>
      <w:r w:rsidRPr="00E73BBB">
        <w:rPr>
          <w:rFonts w:ascii="Arial Narrow" w:hAnsi="Arial Narrow"/>
          <w:sz w:val="22"/>
          <w:szCs w:val="22"/>
        </w:rPr>
        <w:t xml:space="preserve"> w części osobom trzecim w zakresie innym niż określony w ofercie, bez pisemnej zgody Zamawiającego.</w:t>
      </w:r>
    </w:p>
    <w:p w:rsidR="00903F22" w:rsidRPr="00E73BBB" w:rsidRDefault="00903F22" w:rsidP="00555EEB">
      <w:pPr>
        <w:pStyle w:val="Tekstpodstawowy"/>
        <w:numPr>
          <w:ilvl w:val="0"/>
          <w:numId w:val="10"/>
        </w:numPr>
        <w:tabs>
          <w:tab w:val="left" w:pos="426"/>
        </w:tabs>
        <w:spacing w:line="276" w:lineRule="auto"/>
        <w:ind w:left="426" w:hanging="426"/>
        <w:rPr>
          <w:rFonts w:ascii="Arial Narrow" w:hAnsi="Arial Narrow"/>
          <w:sz w:val="22"/>
          <w:szCs w:val="22"/>
        </w:rPr>
      </w:pPr>
      <w:r w:rsidRPr="00E73BBB">
        <w:rPr>
          <w:rFonts w:ascii="Arial Narrow" w:hAnsi="Arial Narrow"/>
          <w:sz w:val="22"/>
          <w:szCs w:val="22"/>
        </w:rPr>
        <w:t xml:space="preserve">Wykonawca udziela </w:t>
      </w:r>
      <w:r w:rsidR="00D306DA" w:rsidRPr="00E73BBB">
        <w:rPr>
          <w:rFonts w:ascii="Arial Narrow" w:hAnsi="Arial Narrow"/>
          <w:b/>
          <w:sz w:val="22"/>
          <w:szCs w:val="22"/>
        </w:rPr>
        <w:t>……</w:t>
      </w:r>
      <w:r w:rsidRPr="00E73BBB">
        <w:rPr>
          <w:rFonts w:ascii="Arial Narrow" w:hAnsi="Arial Narrow"/>
          <w:b/>
          <w:sz w:val="22"/>
          <w:szCs w:val="22"/>
        </w:rPr>
        <w:t>..- miesięcznej gwarancji</w:t>
      </w:r>
      <w:r w:rsidRPr="00E73BBB">
        <w:rPr>
          <w:rFonts w:ascii="Arial Narrow" w:hAnsi="Arial Narrow"/>
          <w:sz w:val="22"/>
          <w:szCs w:val="22"/>
        </w:rPr>
        <w:t xml:space="preserve"> na dostarczon</w:t>
      </w:r>
      <w:r w:rsidR="003F22FD" w:rsidRPr="00E73BBB">
        <w:rPr>
          <w:rFonts w:ascii="Arial Narrow" w:hAnsi="Arial Narrow"/>
          <w:sz w:val="22"/>
          <w:szCs w:val="22"/>
        </w:rPr>
        <w:t xml:space="preserve">y sprzęt </w:t>
      </w:r>
      <w:r w:rsidR="008B29E2" w:rsidRPr="00E73BBB">
        <w:rPr>
          <w:rFonts w:ascii="Arial Narrow" w:hAnsi="Arial Narrow"/>
          <w:sz w:val="22"/>
          <w:szCs w:val="22"/>
        </w:rPr>
        <w:t xml:space="preserve">( </w:t>
      </w:r>
      <w:proofErr w:type="gramStart"/>
      <w:r w:rsidR="008B29E2" w:rsidRPr="00E73BBB">
        <w:rPr>
          <w:rFonts w:ascii="Arial Narrow" w:hAnsi="Arial Narrow"/>
          <w:sz w:val="22"/>
          <w:szCs w:val="22"/>
        </w:rPr>
        <w:t xml:space="preserve">aspiratory ) </w:t>
      </w:r>
      <w:proofErr w:type="gramEnd"/>
      <w:r w:rsidR="003F22FD" w:rsidRPr="00E73BBB">
        <w:rPr>
          <w:rFonts w:ascii="Arial Narrow" w:hAnsi="Arial Narrow"/>
          <w:sz w:val="22"/>
          <w:szCs w:val="22"/>
        </w:rPr>
        <w:t>będąc</w:t>
      </w:r>
      <w:r w:rsidR="0016331F" w:rsidRPr="00E73BBB">
        <w:rPr>
          <w:rFonts w:ascii="Arial Narrow" w:hAnsi="Arial Narrow"/>
          <w:sz w:val="22"/>
          <w:szCs w:val="22"/>
        </w:rPr>
        <w:t>y</w:t>
      </w:r>
      <w:r w:rsidR="003F22FD" w:rsidRPr="00E73BBB">
        <w:rPr>
          <w:rFonts w:ascii="Arial Narrow" w:hAnsi="Arial Narrow"/>
          <w:sz w:val="22"/>
          <w:szCs w:val="22"/>
        </w:rPr>
        <w:t xml:space="preserve"> przedmiotem niniejszej umowy</w:t>
      </w:r>
      <w:r w:rsidR="008B29E2" w:rsidRPr="00E73BBB">
        <w:rPr>
          <w:rFonts w:ascii="Arial Narrow" w:hAnsi="Arial Narrow"/>
          <w:sz w:val="22"/>
          <w:szCs w:val="22"/>
        </w:rPr>
        <w:t xml:space="preserve"> i </w:t>
      </w:r>
      <w:r w:rsidR="002E38E5" w:rsidRPr="00E73BBB">
        <w:rPr>
          <w:rFonts w:ascii="Arial Narrow" w:hAnsi="Arial Narrow"/>
          <w:sz w:val="22"/>
          <w:szCs w:val="22"/>
        </w:rPr>
        <w:t>6</w:t>
      </w:r>
      <w:r w:rsidR="00352B4D" w:rsidRPr="00E73BBB">
        <w:rPr>
          <w:rFonts w:ascii="Arial Narrow" w:hAnsi="Arial Narrow"/>
          <w:sz w:val="22"/>
          <w:szCs w:val="22"/>
        </w:rPr>
        <w:t xml:space="preserve">-miesięcznej </w:t>
      </w:r>
      <w:r w:rsidR="00E44275">
        <w:rPr>
          <w:rFonts w:ascii="Arial Narrow" w:hAnsi="Arial Narrow"/>
          <w:sz w:val="22"/>
          <w:szCs w:val="22"/>
        </w:rPr>
        <w:t>dla</w:t>
      </w:r>
      <w:r w:rsidR="008B29E2" w:rsidRPr="00E73BBB">
        <w:rPr>
          <w:rFonts w:ascii="Arial Narrow" w:hAnsi="Arial Narrow"/>
          <w:sz w:val="22"/>
          <w:szCs w:val="22"/>
        </w:rPr>
        <w:t xml:space="preserve"> materiałów medycznych</w:t>
      </w:r>
      <w:r w:rsidRPr="00E73BBB">
        <w:rPr>
          <w:rFonts w:ascii="Arial Narrow" w:hAnsi="Arial Narrow"/>
          <w:sz w:val="22"/>
          <w:szCs w:val="22"/>
        </w:rPr>
        <w:t xml:space="preserve">. </w:t>
      </w:r>
      <w:r w:rsidR="003F22FD" w:rsidRPr="00E73BBB">
        <w:rPr>
          <w:rFonts w:ascii="Arial Narrow" w:hAnsi="Arial Narrow"/>
          <w:sz w:val="22"/>
          <w:szCs w:val="22"/>
        </w:rPr>
        <w:t xml:space="preserve">Okres gwarancji liczy się od dnia </w:t>
      </w:r>
      <w:r w:rsidR="008B29E2" w:rsidRPr="00E73BBB">
        <w:rPr>
          <w:rFonts w:ascii="Arial Narrow" w:hAnsi="Arial Narrow"/>
          <w:sz w:val="22"/>
          <w:szCs w:val="22"/>
        </w:rPr>
        <w:t xml:space="preserve">odbioru </w:t>
      </w:r>
      <w:r w:rsidR="0033004E" w:rsidRPr="00E73BBB">
        <w:rPr>
          <w:rFonts w:ascii="Arial Narrow" w:hAnsi="Arial Narrow"/>
          <w:sz w:val="22"/>
          <w:szCs w:val="22"/>
        </w:rPr>
        <w:t>aspiratorów</w:t>
      </w:r>
      <w:r w:rsidR="008B29E2" w:rsidRPr="00E73BBB">
        <w:rPr>
          <w:rFonts w:ascii="Arial Narrow" w:hAnsi="Arial Narrow"/>
          <w:sz w:val="22"/>
          <w:szCs w:val="22"/>
        </w:rPr>
        <w:t xml:space="preserve"> i </w:t>
      </w:r>
      <w:r w:rsidR="002E38E5" w:rsidRPr="00E73BBB">
        <w:rPr>
          <w:rFonts w:ascii="Arial Narrow" w:hAnsi="Arial Narrow"/>
          <w:sz w:val="22"/>
          <w:szCs w:val="22"/>
        </w:rPr>
        <w:t xml:space="preserve">danej </w:t>
      </w:r>
      <w:r w:rsidR="008B29E2" w:rsidRPr="00E73BBB">
        <w:rPr>
          <w:rFonts w:ascii="Arial Narrow" w:hAnsi="Arial Narrow"/>
          <w:sz w:val="22"/>
          <w:szCs w:val="22"/>
        </w:rPr>
        <w:t xml:space="preserve">dostawy </w:t>
      </w:r>
      <w:r w:rsidR="002E38E5" w:rsidRPr="00E73BBB">
        <w:rPr>
          <w:rFonts w:ascii="Arial Narrow" w:hAnsi="Arial Narrow"/>
          <w:sz w:val="22"/>
          <w:szCs w:val="22"/>
        </w:rPr>
        <w:t xml:space="preserve">częściowej </w:t>
      </w:r>
      <w:r w:rsidR="008B29E2" w:rsidRPr="00E73BBB">
        <w:rPr>
          <w:rFonts w:ascii="Arial Narrow" w:hAnsi="Arial Narrow"/>
          <w:sz w:val="22"/>
          <w:szCs w:val="22"/>
        </w:rPr>
        <w:t>dla materiałów medycznych</w:t>
      </w:r>
      <w:r w:rsidR="003F22FD" w:rsidRPr="00E73BBB">
        <w:rPr>
          <w:rFonts w:ascii="Arial Narrow" w:hAnsi="Arial Narrow"/>
          <w:sz w:val="22"/>
          <w:szCs w:val="22"/>
        </w:rPr>
        <w:t xml:space="preserve">. </w:t>
      </w:r>
      <w:r w:rsidRPr="00E73BBB">
        <w:rPr>
          <w:rFonts w:ascii="Arial Narrow" w:hAnsi="Arial Narrow"/>
          <w:sz w:val="22"/>
          <w:szCs w:val="22"/>
        </w:rPr>
        <w:t xml:space="preserve">Dokument gwarancji </w:t>
      </w:r>
      <w:r w:rsidR="008B29E2" w:rsidRPr="00E73BBB">
        <w:rPr>
          <w:rFonts w:ascii="Arial Narrow" w:hAnsi="Arial Narrow"/>
          <w:sz w:val="22"/>
          <w:szCs w:val="22"/>
        </w:rPr>
        <w:t xml:space="preserve">(na aspiratory) </w:t>
      </w:r>
      <w:r w:rsidRPr="00E73BBB">
        <w:rPr>
          <w:rFonts w:ascii="Arial Narrow" w:hAnsi="Arial Narrow"/>
          <w:sz w:val="22"/>
          <w:szCs w:val="22"/>
        </w:rPr>
        <w:t>zostanie przekazany Zamawiającemu w dniu podpisania ostatecznego protokołu odbioru.</w:t>
      </w:r>
    </w:p>
    <w:p w:rsidR="003F22FD" w:rsidRPr="00E73BBB" w:rsidRDefault="001F756E" w:rsidP="00555EEB">
      <w:pPr>
        <w:pStyle w:val="Tekstpodstawowy"/>
        <w:numPr>
          <w:ilvl w:val="0"/>
          <w:numId w:val="10"/>
        </w:numPr>
        <w:tabs>
          <w:tab w:val="left" w:pos="426"/>
        </w:tabs>
        <w:spacing w:line="276" w:lineRule="auto"/>
        <w:ind w:left="426" w:hanging="426"/>
        <w:rPr>
          <w:rFonts w:ascii="Arial Narrow" w:hAnsi="Arial Narrow"/>
          <w:sz w:val="22"/>
          <w:szCs w:val="22"/>
        </w:rPr>
      </w:pPr>
      <w:r w:rsidRPr="00E73BBB">
        <w:rPr>
          <w:rFonts w:ascii="Arial Narrow" w:hAnsi="Arial Narrow"/>
          <w:sz w:val="22"/>
          <w:szCs w:val="22"/>
        </w:rPr>
        <w:t>Przeglądy okresowe sprzętu zalecane przez Producenta, w okresie gwarancji wykonywane są na koszt Wykonawcy.</w:t>
      </w:r>
    </w:p>
    <w:p w:rsidR="00C44506" w:rsidRPr="00E73BBB"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4</w:t>
      </w:r>
    </w:p>
    <w:p w:rsidR="00C44506" w:rsidRPr="00E73BBB" w:rsidRDefault="00C44506" w:rsidP="003F22FD">
      <w:p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W okresie trwania umowy </w:t>
      </w:r>
      <w:r w:rsidRPr="00E73BBB">
        <w:rPr>
          <w:rFonts w:ascii="Arial Narrow" w:hAnsi="Arial Narrow"/>
          <w:b/>
          <w:sz w:val="22"/>
          <w:szCs w:val="22"/>
        </w:rPr>
        <w:t>Wykonawca</w:t>
      </w:r>
      <w:r w:rsidRPr="00E73BBB">
        <w:rPr>
          <w:rFonts w:ascii="Arial Narrow" w:hAnsi="Arial Narrow"/>
          <w:sz w:val="22"/>
          <w:szCs w:val="22"/>
        </w:rPr>
        <w:t xml:space="preserve"> zobowiązany jest do pisemnego zawiadomienia </w:t>
      </w:r>
      <w:r w:rsidRPr="00E73BBB">
        <w:rPr>
          <w:rFonts w:ascii="Arial Narrow" w:hAnsi="Arial Narrow"/>
          <w:b/>
          <w:sz w:val="22"/>
          <w:szCs w:val="22"/>
        </w:rPr>
        <w:t>Zamawiającego</w:t>
      </w:r>
      <w:r w:rsidRPr="00E73BBB">
        <w:rPr>
          <w:rFonts w:ascii="Arial Narrow" w:hAnsi="Arial Narrow"/>
          <w:sz w:val="22"/>
          <w:szCs w:val="22"/>
        </w:rPr>
        <w:t xml:space="preserve"> w terminie </w:t>
      </w:r>
      <w:r w:rsidR="002A70E3" w:rsidRPr="00E73BBB">
        <w:rPr>
          <w:rFonts w:ascii="Arial Narrow" w:hAnsi="Arial Narrow"/>
          <w:sz w:val="22"/>
          <w:szCs w:val="22"/>
        </w:rPr>
        <w:br/>
      </w:r>
      <w:r w:rsidRPr="00E73BBB">
        <w:rPr>
          <w:rFonts w:ascii="Arial Narrow" w:hAnsi="Arial Narrow"/>
          <w:sz w:val="22"/>
          <w:szCs w:val="22"/>
        </w:rPr>
        <w:t xml:space="preserve">7 dni od zaistnienia zdarzenia o: </w:t>
      </w:r>
    </w:p>
    <w:p w:rsidR="00C44506" w:rsidRPr="00E73BBB" w:rsidRDefault="00C44506" w:rsidP="00555EEB">
      <w:pPr>
        <w:numPr>
          <w:ilvl w:val="0"/>
          <w:numId w:val="11"/>
        </w:numPr>
        <w:tabs>
          <w:tab w:val="clear" w:pos="1410"/>
          <w:tab w:val="left" w:pos="360"/>
          <w:tab w:val="num" w:pos="1134"/>
        </w:tabs>
        <w:overflowPunct w:val="0"/>
        <w:autoSpaceDE w:val="0"/>
        <w:autoSpaceDN w:val="0"/>
        <w:adjustRightInd w:val="0"/>
        <w:spacing w:line="276" w:lineRule="auto"/>
        <w:jc w:val="both"/>
        <w:rPr>
          <w:rFonts w:ascii="Arial Narrow" w:hAnsi="Arial Narrow"/>
          <w:sz w:val="22"/>
          <w:szCs w:val="22"/>
        </w:rPr>
      </w:pPr>
      <w:proofErr w:type="gramStart"/>
      <w:r w:rsidRPr="00E73BBB">
        <w:rPr>
          <w:rFonts w:ascii="Arial Narrow" w:hAnsi="Arial Narrow"/>
          <w:sz w:val="22"/>
          <w:szCs w:val="22"/>
        </w:rPr>
        <w:t>zmianie</w:t>
      </w:r>
      <w:proofErr w:type="gramEnd"/>
      <w:r w:rsidRPr="00E73BBB">
        <w:rPr>
          <w:rFonts w:ascii="Arial Narrow" w:hAnsi="Arial Narrow"/>
          <w:sz w:val="22"/>
          <w:szCs w:val="22"/>
        </w:rPr>
        <w:t xml:space="preserve"> nazwy lub siedziby </w:t>
      </w:r>
      <w:r w:rsidRPr="00E73BBB">
        <w:rPr>
          <w:rFonts w:ascii="Arial Narrow" w:hAnsi="Arial Narrow"/>
          <w:b/>
          <w:sz w:val="22"/>
          <w:szCs w:val="22"/>
        </w:rPr>
        <w:t>Wykonawcy</w:t>
      </w:r>
      <w:r w:rsidRPr="00E73BBB">
        <w:rPr>
          <w:rFonts w:ascii="Arial Narrow" w:hAnsi="Arial Narrow"/>
          <w:sz w:val="22"/>
          <w:szCs w:val="22"/>
        </w:rPr>
        <w:t xml:space="preserve">, pod rygorem uznania za doręczone skutecznie wszelkich </w:t>
      </w:r>
    </w:p>
    <w:p w:rsidR="00DA0E23" w:rsidRPr="00E73BBB"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E73BBB">
        <w:rPr>
          <w:rFonts w:ascii="Arial Narrow" w:hAnsi="Arial Narrow"/>
          <w:sz w:val="22"/>
          <w:szCs w:val="22"/>
        </w:rPr>
        <w:t xml:space="preserve">         </w:t>
      </w:r>
      <w:proofErr w:type="gramStart"/>
      <w:r w:rsidRPr="00E73BBB">
        <w:rPr>
          <w:rFonts w:ascii="Arial Narrow" w:hAnsi="Arial Narrow"/>
          <w:sz w:val="22"/>
          <w:szCs w:val="22"/>
        </w:rPr>
        <w:t>pism</w:t>
      </w:r>
      <w:proofErr w:type="gramEnd"/>
      <w:r w:rsidRPr="00E73BBB">
        <w:rPr>
          <w:rFonts w:ascii="Arial Narrow" w:hAnsi="Arial Narrow"/>
          <w:sz w:val="22"/>
          <w:szCs w:val="22"/>
        </w:rPr>
        <w:t xml:space="preserve"> skierowanych przez </w:t>
      </w:r>
      <w:r w:rsidRPr="00E73BBB">
        <w:rPr>
          <w:rFonts w:ascii="Arial Narrow" w:hAnsi="Arial Narrow"/>
          <w:b/>
          <w:sz w:val="22"/>
          <w:szCs w:val="22"/>
        </w:rPr>
        <w:t>Zamawiającego</w:t>
      </w:r>
      <w:r w:rsidRPr="00E73BBB">
        <w:rPr>
          <w:rFonts w:ascii="Arial Narrow" w:hAnsi="Arial Narrow"/>
          <w:sz w:val="22"/>
          <w:szCs w:val="22"/>
        </w:rPr>
        <w:t xml:space="preserve"> do </w:t>
      </w:r>
      <w:r w:rsidRPr="00E73BBB">
        <w:rPr>
          <w:rFonts w:ascii="Arial Narrow" w:hAnsi="Arial Narrow"/>
          <w:b/>
          <w:sz w:val="22"/>
          <w:szCs w:val="22"/>
        </w:rPr>
        <w:t>Wykonawcy</w:t>
      </w:r>
      <w:r w:rsidRPr="00E73BBB">
        <w:rPr>
          <w:rFonts w:ascii="Arial Narrow" w:hAnsi="Arial Narrow"/>
          <w:sz w:val="22"/>
          <w:szCs w:val="22"/>
        </w:rPr>
        <w:t xml:space="preserve"> na dotychczasowy adres,</w:t>
      </w:r>
    </w:p>
    <w:p w:rsidR="00C44506" w:rsidRPr="00E73BBB"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E73BBB">
        <w:rPr>
          <w:rFonts w:ascii="Arial Narrow" w:hAnsi="Arial Narrow"/>
          <w:sz w:val="22"/>
          <w:szCs w:val="22"/>
        </w:rPr>
        <w:t>2)</w:t>
      </w:r>
      <w:r w:rsidRPr="00E73BBB">
        <w:rPr>
          <w:rFonts w:ascii="Arial Narrow" w:hAnsi="Arial Narrow"/>
          <w:sz w:val="22"/>
          <w:szCs w:val="22"/>
        </w:rPr>
        <w:tab/>
        <w:t>wszczęciu</w:t>
      </w:r>
      <w:proofErr w:type="gramEnd"/>
      <w:r w:rsidRPr="00E73BBB">
        <w:rPr>
          <w:rFonts w:ascii="Arial Narrow" w:hAnsi="Arial Narrow"/>
          <w:sz w:val="22"/>
          <w:szCs w:val="22"/>
        </w:rPr>
        <w:t xml:space="preserve"> postępowania układowego, w którym uczestniczy </w:t>
      </w:r>
      <w:r w:rsidRPr="00E73BBB">
        <w:rPr>
          <w:rFonts w:ascii="Arial Narrow" w:hAnsi="Arial Narrow"/>
          <w:b/>
          <w:sz w:val="22"/>
          <w:szCs w:val="22"/>
        </w:rPr>
        <w:t>Wykonawca</w:t>
      </w:r>
      <w:r w:rsidRPr="00E73BBB">
        <w:rPr>
          <w:rFonts w:ascii="Arial Narrow" w:hAnsi="Arial Narrow"/>
          <w:sz w:val="22"/>
          <w:szCs w:val="22"/>
        </w:rPr>
        <w:t>,</w:t>
      </w:r>
    </w:p>
    <w:p w:rsidR="00DA0E23" w:rsidRPr="00E73BBB"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E73BBB">
        <w:rPr>
          <w:rFonts w:ascii="Arial Narrow" w:hAnsi="Arial Narrow"/>
          <w:sz w:val="22"/>
          <w:szCs w:val="22"/>
        </w:rPr>
        <w:t>3</w:t>
      </w:r>
      <w:r w:rsidR="00C44506" w:rsidRPr="00E73BBB">
        <w:rPr>
          <w:rFonts w:ascii="Arial Narrow" w:hAnsi="Arial Narrow"/>
          <w:sz w:val="22"/>
          <w:szCs w:val="22"/>
        </w:rPr>
        <w:t>)</w:t>
      </w:r>
      <w:r w:rsidR="00C44506" w:rsidRPr="00E73BBB">
        <w:rPr>
          <w:rFonts w:ascii="Arial Narrow" w:hAnsi="Arial Narrow"/>
          <w:sz w:val="22"/>
          <w:szCs w:val="22"/>
        </w:rPr>
        <w:tab/>
        <w:t>ogłoszeniu</w:t>
      </w:r>
      <w:proofErr w:type="gramEnd"/>
      <w:r w:rsidR="00C44506" w:rsidRPr="00E73BBB">
        <w:rPr>
          <w:rFonts w:ascii="Arial Narrow" w:hAnsi="Arial Narrow"/>
          <w:sz w:val="22"/>
          <w:szCs w:val="22"/>
        </w:rPr>
        <w:t xml:space="preserve"> likwidacji </w:t>
      </w:r>
      <w:r w:rsidR="00C44506" w:rsidRPr="00E73BBB">
        <w:rPr>
          <w:rFonts w:ascii="Arial Narrow" w:hAnsi="Arial Narrow"/>
          <w:b/>
          <w:sz w:val="22"/>
          <w:szCs w:val="22"/>
        </w:rPr>
        <w:t>Wykonawcy</w:t>
      </w:r>
      <w:r w:rsidR="00C44506" w:rsidRPr="00E73BBB">
        <w:rPr>
          <w:rFonts w:ascii="Arial Narrow" w:hAnsi="Arial Narrow"/>
          <w:sz w:val="22"/>
          <w:szCs w:val="22"/>
        </w:rPr>
        <w:t xml:space="preserve">, </w:t>
      </w:r>
    </w:p>
    <w:p w:rsidR="00C44506" w:rsidRPr="00E73BBB"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E73BBB">
        <w:rPr>
          <w:rFonts w:ascii="Arial Narrow" w:hAnsi="Arial Narrow"/>
          <w:sz w:val="22"/>
          <w:szCs w:val="22"/>
        </w:rPr>
        <w:t xml:space="preserve">4)      </w:t>
      </w:r>
      <w:r w:rsidR="00C44506" w:rsidRPr="00E73BBB">
        <w:rPr>
          <w:rFonts w:ascii="Arial Narrow" w:hAnsi="Arial Narrow"/>
          <w:sz w:val="22"/>
          <w:szCs w:val="22"/>
        </w:rPr>
        <w:t>zawieszeniu</w:t>
      </w:r>
      <w:proofErr w:type="gramEnd"/>
      <w:r w:rsidR="00C44506" w:rsidRPr="00E73BBB">
        <w:rPr>
          <w:rFonts w:ascii="Arial Narrow" w:hAnsi="Arial Narrow"/>
          <w:sz w:val="22"/>
          <w:szCs w:val="22"/>
        </w:rPr>
        <w:t xml:space="preserve"> </w:t>
      </w:r>
      <w:r w:rsidR="001F756E" w:rsidRPr="00E73BBB">
        <w:rPr>
          <w:rFonts w:ascii="Arial Narrow" w:hAnsi="Arial Narrow"/>
          <w:sz w:val="22"/>
          <w:szCs w:val="22"/>
        </w:rPr>
        <w:t>albo zakończeniu</w:t>
      </w:r>
      <w:r w:rsidR="007C0360" w:rsidRPr="00E73BBB">
        <w:rPr>
          <w:rFonts w:ascii="Arial Narrow" w:hAnsi="Arial Narrow"/>
          <w:sz w:val="22"/>
          <w:szCs w:val="22"/>
        </w:rPr>
        <w:t xml:space="preserve"> </w:t>
      </w:r>
      <w:r w:rsidR="00C44506" w:rsidRPr="00E73BBB">
        <w:rPr>
          <w:rFonts w:ascii="Arial Narrow" w:hAnsi="Arial Narrow"/>
          <w:sz w:val="22"/>
          <w:szCs w:val="22"/>
        </w:rPr>
        <w:t xml:space="preserve">działalności przez </w:t>
      </w:r>
      <w:r w:rsidR="00C44506" w:rsidRPr="00E73BBB">
        <w:rPr>
          <w:rFonts w:ascii="Arial Narrow" w:hAnsi="Arial Narrow"/>
          <w:b/>
          <w:sz w:val="22"/>
          <w:szCs w:val="22"/>
        </w:rPr>
        <w:t>Wykonawcę</w:t>
      </w:r>
      <w:r w:rsidR="001F756E" w:rsidRPr="00E73BBB">
        <w:rPr>
          <w:rFonts w:ascii="Arial Narrow" w:hAnsi="Arial Narrow"/>
          <w:sz w:val="22"/>
          <w:szCs w:val="22"/>
        </w:rPr>
        <w:t>,</w:t>
      </w:r>
    </w:p>
    <w:p w:rsidR="001F756E" w:rsidRPr="00E73BBB" w:rsidRDefault="001F756E"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E73BBB">
        <w:rPr>
          <w:rFonts w:ascii="Arial Narrow" w:hAnsi="Arial Narrow"/>
          <w:sz w:val="22"/>
          <w:szCs w:val="22"/>
        </w:rPr>
        <w:t>5)      zmianie</w:t>
      </w:r>
      <w:proofErr w:type="gramEnd"/>
      <w:r w:rsidRPr="00E73BBB">
        <w:rPr>
          <w:rFonts w:ascii="Arial Narrow" w:hAnsi="Arial Narrow"/>
          <w:sz w:val="22"/>
          <w:szCs w:val="22"/>
        </w:rPr>
        <w:t xml:space="preserve"> formy prawnej </w:t>
      </w:r>
      <w:r w:rsidRPr="00E73BBB">
        <w:rPr>
          <w:rFonts w:ascii="Arial Narrow" w:hAnsi="Arial Narrow"/>
          <w:b/>
          <w:sz w:val="22"/>
          <w:szCs w:val="22"/>
        </w:rPr>
        <w:t>Wykonawcy.</w:t>
      </w:r>
    </w:p>
    <w:p w:rsidR="00AA3115" w:rsidRPr="00E73BBB" w:rsidRDefault="00AA3115" w:rsidP="0091668F">
      <w:pPr>
        <w:tabs>
          <w:tab w:val="left" w:pos="0"/>
        </w:tabs>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91668F">
      <w:pPr>
        <w:tabs>
          <w:tab w:val="left" w:pos="0"/>
        </w:tabs>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5</w:t>
      </w:r>
    </w:p>
    <w:p w:rsidR="00C44506" w:rsidRPr="00E73BBB" w:rsidRDefault="00C44506" w:rsidP="00753D10">
      <w:pPr>
        <w:numPr>
          <w:ilvl w:val="0"/>
          <w:numId w:val="4"/>
        </w:numPr>
        <w:tabs>
          <w:tab w:val="left" w:pos="360"/>
        </w:tabs>
        <w:overflowPunct w:val="0"/>
        <w:autoSpaceDE w:val="0"/>
        <w:autoSpaceDN w:val="0"/>
        <w:adjustRightInd w:val="0"/>
        <w:spacing w:line="276" w:lineRule="auto"/>
        <w:jc w:val="both"/>
        <w:rPr>
          <w:rFonts w:ascii="Arial Narrow" w:hAnsi="Arial Narrow"/>
          <w:color w:val="0000FF"/>
          <w:sz w:val="22"/>
          <w:szCs w:val="22"/>
        </w:rPr>
      </w:pPr>
      <w:r w:rsidRPr="00E73BBB">
        <w:rPr>
          <w:rFonts w:ascii="Arial Narrow" w:hAnsi="Arial Narrow"/>
          <w:sz w:val="22"/>
          <w:szCs w:val="22"/>
        </w:rPr>
        <w:t xml:space="preserve">Nadzór ze strony </w:t>
      </w:r>
      <w:r w:rsidRPr="00E73BBB">
        <w:rPr>
          <w:rFonts w:ascii="Arial Narrow" w:hAnsi="Arial Narrow"/>
          <w:b/>
          <w:sz w:val="22"/>
          <w:szCs w:val="22"/>
        </w:rPr>
        <w:t>Zamawiającego</w:t>
      </w:r>
      <w:r w:rsidRPr="00E73BBB">
        <w:rPr>
          <w:rFonts w:ascii="Arial Narrow" w:hAnsi="Arial Narrow"/>
          <w:sz w:val="22"/>
          <w:szCs w:val="22"/>
        </w:rPr>
        <w:t xml:space="preserve"> nad realizacją przedmiotu umowy będzie pełnić: </w:t>
      </w:r>
      <w:r w:rsidRPr="00E73BBB">
        <w:rPr>
          <w:rFonts w:ascii="Arial Narrow" w:hAnsi="Arial Narrow"/>
          <w:b/>
          <w:bCs/>
          <w:sz w:val="22"/>
          <w:szCs w:val="22"/>
        </w:rPr>
        <w:t>Szef</w:t>
      </w:r>
      <w:r w:rsidR="001F756E" w:rsidRPr="00E73BBB">
        <w:rPr>
          <w:rFonts w:ascii="Arial Narrow" w:hAnsi="Arial Narrow"/>
          <w:b/>
          <w:bCs/>
          <w:sz w:val="22"/>
          <w:szCs w:val="22"/>
        </w:rPr>
        <w:t xml:space="preserve"> Wydziału</w:t>
      </w:r>
      <w:r w:rsidRPr="00E73BBB">
        <w:rPr>
          <w:rFonts w:ascii="Arial Narrow" w:hAnsi="Arial Narrow"/>
          <w:b/>
          <w:bCs/>
          <w:sz w:val="22"/>
          <w:szCs w:val="22"/>
        </w:rPr>
        <w:t xml:space="preserve"> Zaopatrzenia Medycznego</w:t>
      </w:r>
      <w:r w:rsidR="00DC070E" w:rsidRPr="00E73BBB">
        <w:rPr>
          <w:rFonts w:ascii="Arial Narrow" w:hAnsi="Arial Narrow"/>
          <w:b/>
          <w:bCs/>
          <w:sz w:val="22"/>
          <w:szCs w:val="22"/>
        </w:rPr>
        <w:t xml:space="preserve"> -</w:t>
      </w:r>
      <w:r w:rsidRPr="00E73BBB">
        <w:rPr>
          <w:rFonts w:ascii="Arial Narrow" w:hAnsi="Arial Narrow"/>
          <w:b/>
          <w:bCs/>
          <w:sz w:val="22"/>
          <w:szCs w:val="22"/>
        </w:rPr>
        <w:t xml:space="preserve"> </w:t>
      </w:r>
      <w:r w:rsidR="00A23D9E" w:rsidRPr="00E73BBB">
        <w:rPr>
          <w:rFonts w:ascii="Arial Narrow" w:hAnsi="Arial Narrow"/>
          <w:b/>
          <w:bCs/>
          <w:sz w:val="22"/>
          <w:szCs w:val="22"/>
        </w:rPr>
        <w:t xml:space="preserve">ppłk </w:t>
      </w:r>
      <w:r w:rsidR="001F756E" w:rsidRPr="00E73BBB">
        <w:rPr>
          <w:rFonts w:ascii="Arial Narrow" w:hAnsi="Arial Narrow"/>
          <w:b/>
          <w:bCs/>
          <w:sz w:val="22"/>
          <w:szCs w:val="22"/>
        </w:rPr>
        <w:t xml:space="preserve">mgr farm. </w:t>
      </w:r>
      <w:r w:rsidR="00DC070E" w:rsidRPr="00E73BBB">
        <w:rPr>
          <w:rFonts w:ascii="Arial Narrow" w:hAnsi="Arial Narrow"/>
          <w:b/>
          <w:bCs/>
          <w:sz w:val="22"/>
          <w:szCs w:val="22"/>
        </w:rPr>
        <w:t xml:space="preserve">Mariusz </w:t>
      </w:r>
      <w:r w:rsidR="0091668F" w:rsidRPr="00E73BBB">
        <w:rPr>
          <w:rFonts w:ascii="Arial Narrow" w:hAnsi="Arial Narrow"/>
          <w:b/>
          <w:bCs/>
          <w:sz w:val="22"/>
          <w:szCs w:val="22"/>
        </w:rPr>
        <w:t xml:space="preserve">ŻUKOWSKI </w:t>
      </w:r>
      <w:r w:rsidR="001F756E" w:rsidRPr="00E73BBB">
        <w:rPr>
          <w:rFonts w:ascii="Arial Narrow" w:hAnsi="Arial Narrow"/>
          <w:b/>
          <w:bCs/>
          <w:sz w:val="22"/>
          <w:szCs w:val="22"/>
        </w:rPr>
        <w:t>lub osoba go zastępująca</w:t>
      </w:r>
      <w:r w:rsidR="00F34A37" w:rsidRPr="00E73BBB">
        <w:rPr>
          <w:rFonts w:ascii="Arial Narrow" w:hAnsi="Arial Narrow"/>
          <w:b/>
          <w:bCs/>
          <w:sz w:val="22"/>
          <w:szCs w:val="22"/>
        </w:rPr>
        <w:t xml:space="preserve"> </w:t>
      </w:r>
      <w:r w:rsidR="003922B4" w:rsidRPr="00E73BBB">
        <w:rPr>
          <w:rFonts w:ascii="Arial Narrow" w:hAnsi="Arial Narrow"/>
          <w:sz w:val="22"/>
          <w:szCs w:val="22"/>
        </w:rPr>
        <w:t>tel. 261 417</w:t>
      </w:r>
      <w:r w:rsidR="00DA0E23" w:rsidRPr="00E73BBB">
        <w:rPr>
          <w:rFonts w:ascii="Arial Narrow" w:hAnsi="Arial Narrow"/>
          <w:sz w:val="22"/>
          <w:szCs w:val="22"/>
        </w:rPr>
        <w:t> </w:t>
      </w:r>
      <w:r w:rsidR="003922B4" w:rsidRPr="00E73BBB">
        <w:rPr>
          <w:rFonts w:ascii="Arial Narrow" w:hAnsi="Arial Narrow"/>
          <w:sz w:val="22"/>
          <w:szCs w:val="22"/>
        </w:rPr>
        <w:t>38</w:t>
      </w:r>
      <w:r w:rsidR="00103490" w:rsidRPr="00E73BBB">
        <w:rPr>
          <w:rFonts w:ascii="Arial Narrow" w:hAnsi="Arial Narrow"/>
          <w:sz w:val="22"/>
          <w:szCs w:val="22"/>
        </w:rPr>
        <w:t>6</w:t>
      </w:r>
      <w:r w:rsidR="00DA0E23" w:rsidRPr="00E73BBB">
        <w:rPr>
          <w:rFonts w:ascii="Arial Narrow" w:hAnsi="Arial Narrow"/>
          <w:sz w:val="22"/>
          <w:szCs w:val="22"/>
        </w:rPr>
        <w:t xml:space="preserve"> </w:t>
      </w:r>
      <w:r w:rsidR="00305B5E" w:rsidRPr="00E73BBB">
        <w:rPr>
          <w:rFonts w:ascii="Arial Narrow" w:hAnsi="Arial Narrow"/>
          <w:sz w:val="22"/>
          <w:szCs w:val="22"/>
        </w:rPr>
        <w:t>lub 261 416</w:t>
      </w:r>
      <w:r w:rsidR="007041DC" w:rsidRPr="00E73BBB">
        <w:rPr>
          <w:rFonts w:ascii="Arial Narrow" w:hAnsi="Arial Narrow"/>
          <w:sz w:val="22"/>
          <w:szCs w:val="22"/>
        </w:rPr>
        <w:t> </w:t>
      </w:r>
      <w:r w:rsidR="00305B5E" w:rsidRPr="00E73BBB">
        <w:rPr>
          <w:rFonts w:ascii="Arial Narrow" w:hAnsi="Arial Narrow"/>
          <w:sz w:val="22"/>
          <w:szCs w:val="22"/>
        </w:rPr>
        <w:t>196</w:t>
      </w:r>
      <w:r w:rsidR="007041DC" w:rsidRPr="00E73BBB">
        <w:rPr>
          <w:rFonts w:ascii="Arial Narrow" w:hAnsi="Arial Narrow"/>
          <w:sz w:val="22"/>
          <w:szCs w:val="22"/>
        </w:rPr>
        <w:t xml:space="preserve">, </w:t>
      </w:r>
      <w:proofErr w:type="gramStart"/>
      <w:r w:rsidR="00DA0E23" w:rsidRPr="00E73BBB">
        <w:rPr>
          <w:rFonts w:ascii="Arial Narrow" w:hAnsi="Arial Narrow"/>
          <w:sz w:val="22"/>
          <w:szCs w:val="22"/>
        </w:rPr>
        <w:t xml:space="preserve">e-mail </w:t>
      </w:r>
      <w:r w:rsidR="00DC070E" w:rsidRPr="00E73BBB">
        <w:rPr>
          <w:rFonts w:ascii="Arial Narrow" w:hAnsi="Arial Narrow"/>
          <w:sz w:val="22"/>
          <w:szCs w:val="22"/>
        </w:rPr>
        <w:t xml:space="preserve"> </w:t>
      </w:r>
      <w:r w:rsidR="00C51311" w:rsidRPr="00E73BBB">
        <w:rPr>
          <w:rFonts w:ascii="Arial Narrow" w:hAnsi="Arial Narrow" w:cs="TimesNewRomanPSMT"/>
          <w:color w:val="0000FF"/>
          <w:sz w:val="22"/>
          <w:szCs w:val="22"/>
        </w:rPr>
        <w:t>m</w:t>
      </w:r>
      <w:proofErr w:type="gramEnd"/>
      <w:r w:rsidR="007041DC" w:rsidRPr="00E73BBB">
        <w:rPr>
          <w:rFonts w:ascii="Arial Narrow" w:hAnsi="Arial Narrow" w:cs="TimesNewRomanPSMT"/>
          <w:color w:val="0000FF"/>
          <w:sz w:val="22"/>
          <w:szCs w:val="22"/>
        </w:rPr>
        <w:t>.zukowski</w:t>
      </w:r>
      <w:r w:rsidR="00C51311" w:rsidRPr="00E73BBB">
        <w:rPr>
          <w:rFonts w:ascii="Arial Narrow" w:hAnsi="Arial Narrow" w:cs="TimesNewRomanPSMT"/>
          <w:color w:val="0000FF"/>
          <w:sz w:val="22"/>
          <w:szCs w:val="22"/>
        </w:rPr>
        <w:t>@10wsk.</w:t>
      </w:r>
      <w:proofErr w:type="gramStart"/>
      <w:r w:rsidR="00C51311" w:rsidRPr="00E73BBB">
        <w:rPr>
          <w:rFonts w:ascii="Arial Narrow" w:hAnsi="Arial Narrow" w:cs="TimesNewRomanPSMT"/>
          <w:color w:val="0000FF"/>
          <w:sz w:val="22"/>
          <w:szCs w:val="22"/>
        </w:rPr>
        <w:t>mil</w:t>
      </w:r>
      <w:proofErr w:type="gramEnd"/>
      <w:r w:rsidR="00C51311" w:rsidRPr="00E73BBB">
        <w:rPr>
          <w:rFonts w:ascii="Arial Narrow" w:hAnsi="Arial Narrow" w:cs="TimesNewRomanPSMT"/>
          <w:color w:val="0000FF"/>
          <w:sz w:val="22"/>
          <w:szCs w:val="22"/>
        </w:rPr>
        <w:t>.</w:t>
      </w:r>
      <w:proofErr w:type="gramStart"/>
      <w:r w:rsidR="00C51311" w:rsidRPr="00E73BBB">
        <w:rPr>
          <w:rFonts w:ascii="Arial Narrow" w:hAnsi="Arial Narrow" w:cs="TimesNewRomanPSMT"/>
          <w:color w:val="0000FF"/>
          <w:sz w:val="22"/>
          <w:szCs w:val="22"/>
        </w:rPr>
        <w:t>pl</w:t>
      </w:r>
      <w:proofErr w:type="gramEnd"/>
      <w:r w:rsidR="00C51311" w:rsidRPr="00E73BBB">
        <w:rPr>
          <w:rFonts w:ascii="Arial Narrow" w:hAnsi="Arial Narrow" w:cs="TimesNewRomanPSMT"/>
          <w:color w:val="0000FF"/>
          <w:sz w:val="22"/>
          <w:szCs w:val="22"/>
        </w:rPr>
        <w:t xml:space="preserve"> </w:t>
      </w:r>
      <w:r w:rsidR="00C51311" w:rsidRPr="00E73BBB">
        <w:rPr>
          <w:rFonts w:ascii="Arial Narrow" w:hAnsi="Arial Narrow"/>
          <w:color w:val="00B0F0"/>
          <w:sz w:val="22"/>
          <w:szCs w:val="22"/>
        </w:rPr>
        <w:t xml:space="preserve"> </w:t>
      </w:r>
      <w:r w:rsidR="00305B5E" w:rsidRPr="00E73BBB">
        <w:rPr>
          <w:rFonts w:ascii="Arial Narrow" w:hAnsi="Arial Narrow"/>
          <w:color w:val="00B0F0"/>
          <w:sz w:val="22"/>
          <w:szCs w:val="22"/>
        </w:rPr>
        <w:t xml:space="preserve">  </w:t>
      </w:r>
    </w:p>
    <w:p w:rsidR="0015685F" w:rsidRPr="00E73BBB" w:rsidRDefault="0015685F"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Upoważnionymi osobami do kontaktu z Wykonawcą są także: Kierownik Wydziału Zaopatrzenia </w:t>
      </w:r>
      <w:r w:rsidR="00103490" w:rsidRPr="00E73BBB">
        <w:rPr>
          <w:rFonts w:ascii="Arial Narrow" w:hAnsi="Arial Narrow"/>
          <w:sz w:val="22"/>
          <w:szCs w:val="22"/>
        </w:rPr>
        <w:t xml:space="preserve">i Naprawy </w:t>
      </w:r>
      <w:r w:rsidRPr="00E73BBB">
        <w:rPr>
          <w:rFonts w:ascii="Arial Narrow" w:hAnsi="Arial Narrow"/>
          <w:sz w:val="22"/>
          <w:szCs w:val="22"/>
        </w:rPr>
        <w:t>Sprzęt</w:t>
      </w:r>
      <w:r w:rsidR="00103490" w:rsidRPr="00E73BBB">
        <w:rPr>
          <w:rFonts w:ascii="Arial Narrow" w:hAnsi="Arial Narrow"/>
          <w:sz w:val="22"/>
          <w:szCs w:val="22"/>
        </w:rPr>
        <w:t>u</w:t>
      </w:r>
      <w:r w:rsidRPr="00E73BBB">
        <w:rPr>
          <w:rFonts w:ascii="Arial Narrow" w:hAnsi="Arial Narrow"/>
          <w:sz w:val="22"/>
          <w:szCs w:val="22"/>
        </w:rPr>
        <w:t xml:space="preserve"> Medyczn</w:t>
      </w:r>
      <w:r w:rsidR="00103490" w:rsidRPr="00E73BBB">
        <w:rPr>
          <w:rFonts w:ascii="Arial Narrow" w:hAnsi="Arial Narrow"/>
          <w:sz w:val="22"/>
          <w:szCs w:val="22"/>
        </w:rPr>
        <w:t>ego</w:t>
      </w:r>
      <w:r w:rsidRPr="00E73BBB">
        <w:rPr>
          <w:rFonts w:ascii="Arial Narrow" w:hAnsi="Arial Narrow"/>
          <w:sz w:val="22"/>
          <w:szCs w:val="22"/>
        </w:rPr>
        <w:t xml:space="preserve">: Piotr Lesiński tel. 261 417 387 lub 261 417 388; </w:t>
      </w:r>
      <w:r w:rsidR="002B03FB" w:rsidRPr="00E73BBB">
        <w:rPr>
          <w:rFonts w:ascii="Arial Narrow" w:hAnsi="Arial Narrow"/>
          <w:sz w:val="22"/>
          <w:szCs w:val="22"/>
        </w:rPr>
        <w:t>e-mail</w:t>
      </w:r>
      <w:r w:rsidRPr="00E73BBB">
        <w:rPr>
          <w:rFonts w:ascii="Arial Narrow" w:hAnsi="Arial Narrow"/>
          <w:sz w:val="22"/>
          <w:szCs w:val="22"/>
        </w:rPr>
        <w:t xml:space="preserve">: </w:t>
      </w:r>
      <w:hyperlink r:id="rId10" w:history="1">
        <w:r w:rsidRPr="00E73BBB">
          <w:rPr>
            <w:rStyle w:val="Hipercze"/>
            <w:rFonts w:ascii="Arial Narrow" w:hAnsi="Arial Narrow"/>
            <w:sz w:val="22"/>
            <w:szCs w:val="22"/>
          </w:rPr>
          <w:t>p.lesiński@10wsk.mil.pl</w:t>
        </w:r>
      </w:hyperlink>
      <w:r w:rsidRPr="00E73BBB">
        <w:rPr>
          <w:rFonts w:ascii="Arial Narrow" w:hAnsi="Arial Narrow"/>
          <w:sz w:val="22"/>
          <w:szCs w:val="22"/>
        </w:rPr>
        <w:tab/>
      </w:r>
    </w:p>
    <w:p w:rsidR="000C7023" w:rsidRPr="00E73BBB"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Osobą odpowiedzialną za odbiór sprzętu/przyjęcie przedmiotu zamówienia jest p. </w:t>
      </w:r>
      <w:r w:rsidR="00D91A25" w:rsidRPr="00E73BBB">
        <w:rPr>
          <w:rFonts w:ascii="Arial Narrow" w:hAnsi="Arial Narrow"/>
          <w:sz w:val="22"/>
          <w:szCs w:val="22"/>
        </w:rPr>
        <w:t xml:space="preserve">Robert </w:t>
      </w:r>
      <w:proofErr w:type="spellStart"/>
      <w:r w:rsidR="00D91A25" w:rsidRPr="00E73BBB">
        <w:rPr>
          <w:rFonts w:ascii="Arial Narrow" w:hAnsi="Arial Narrow"/>
          <w:sz w:val="22"/>
          <w:szCs w:val="22"/>
        </w:rPr>
        <w:t>Luther</w:t>
      </w:r>
      <w:proofErr w:type="spellEnd"/>
      <w:r w:rsidR="00D91A25" w:rsidRPr="00E73BBB">
        <w:rPr>
          <w:rFonts w:ascii="Arial Narrow" w:hAnsi="Arial Narrow"/>
          <w:sz w:val="22"/>
          <w:szCs w:val="22"/>
        </w:rPr>
        <w:t xml:space="preserve">, </w:t>
      </w:r>
      <w:r w:rsidRPr="00E73BBB">
        <w:rPr>
          <w:rFonts w:ascii="Arial Narrow" w:hAnsi="Arial Narrow"/>
          <w:sz w:val="22"/>
          <w:szCs w:val="22"/>
        </w:rPr>
        <w:t>tel. 261 416</w:t>
      </w:r>
      <w:r w:rsidR="002B03FB" w:rsidRPr="00E73BBB">
        <w:rPr>
          <w:rFonts w:ascii="Arial Narrow" w:hAnsi="Arial Narrow"/>
          <w:sz w:val="22"/>
          <w:szCs w:val="22"/>
        </w:rPr>
        <w:t> </w:t>
      </w:r>
      <w:r w:rsidRPr="00E73BBB">
        <w:rPr>
          <w:rFonts w:ascii="Arial Narrow" w:hAnsi="Arial Narrow"/>
          <w:sz w:val="22"/>
          <w:szCs w:val="22"/>
        </w:rPr>
        <w:t>215</w:t>
      </w:r>
      <w:r w:rsidR="002B03FB" w:rsidRPr="00E73BBB">
        <w:rPr>
          <w:rFonts w:ascii="Arial Narrow" w:hAnsi="Arial Narrow"/>
          <w:sz w:val="22"/>
          <w:szCs w:val="22"/>
        </w:rPr>
        <w:t xml:space="preserve">, e-mail: </w:t>
      </w:r>
      <w:hyperlink r:id="rId11" w:history="1">
        <w:r w:rsidR="00D91A25" w:rsidRPr="00E73BBB">
          <w:rPr>
            <w:rStyle w:val="Hipercze"/>
            <w:rFonts w:ascii="Arial Narrow" w:hAnsi="Arial Narrow"/>
            <w:sz w:val="22"/>
            <w:szCs w:val="22"/>
          </w:rPr>
          <w:t>robert.luther@10wsk.mil.pl</w:t>
        </w:r>
      </w:hyperlink>
      <w:r w:rsidR="00947DF3" w:rsidRPr="00E73BBB">
        <w:rPr>
          <w:rFonts w:ascii="Arial Narrow" w:hAnsi="Arial Narrow"/>
          <w:sz w:val="22"/>
          <w:szCs w:val="22"/>
        </w:rPr>
        <w:t>, a dla dostaw sukcesywnych …………………………………………………..</w:t>
      </w:r>
    </w:p>
    <w:p w:rsidR="00C44506" w:rsidRPr="00E73BBB" w:rsidRDefault="00C44506"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Nadzór nad realizacją umowy ze strony </w:t>
      </w:r>
      <w:r w:rsidRPr="00E73BBB">
        <w:rPr>
          <w:rFonts w:ascii="Arial Narrow" w:hAnsi="Arial Narrow"/>
          <w:b/>
          <w:sz w:val="22"/>
          <w:szCs w:val="22"/>
        </w:rPr>
        <w:t>Wykonawcy</w:t>
      </w:r>
      <w:r w:rsidRPr="00E73BBB">
        <w:rPr>
          <w:rFonts w:ascii="Arial Narrow" w:hAnsi="Arial Narrow"/>
          <w:sz w:val="22"/>
          <w:szCs w:val="22"/>
        </w:rPr>
        <w:t xml:space="preserve"> będzie pełnić </w:t>
      </w:r>
      <w:proofErr w:type="gramStart"/>
      <w:r w:rsidRPr="00E73BBB">
        <w:rPr>
          <w:rFonts w:ascii="Arial Narrow" w:hAnsi="Arial Narrow"/>
          <w:sz w:val="22"/>
          <w:szCs w:val="22"/>
        </w:rPr>
        <w:t xml:space="preserve">p. </w:t>
      </w:r>
      <w:r w:rsidR="00A23D9E" w:rsidRPr="00E73BBB">
        <w:rPr>
          <w:rFonts w:ascii="Arial Narrow" w:hAnsi="Arial Narrow" w:cs="Helvetica"/>
          <w:b/>
          <w:sz w:val="22"/>
          <w:szCs w:val="22"/>
        </w:rPr>
        <w:t>....</w:t>
      </w:r>
      <w:r w:rsidR="00256C58" w:rsidRPr="00E73BBB">
        <w:rPr>
          <w:rFonts w:ascii="Arial Narrow" w:hAnsi="Arial Narrow" w:cs="Helvetica"/>
          <w:b/>
          <w:sz w:val="22"/>
          <w:szCs w:val="22"/>
        </w:rPr>
        <w:t>………………………</w:t>
      </w:r>
      <w:r w:rsidR="00A23D9E" w:rsidRPr="00E73BBB">
        <w:rPr>
          <w:rFonts w:ascii="Arial Narrow" w:hAnsi="Arial Narrow" w:cs="Helvetica"/>
          <w:b/>
          <w:sz w:val="22"/>
          <w:szCs w:val="22"/>
        </w:rPr>
        <w:t>.......</w:t>
      </w:r>
      <w:r w:rsidR="005B1066" w:rsidRPr="00E73BBB">
        <w:rPr>
          <w:rFonts w:ascii="Arial Narrow" w:hAnsi="Arial Narrow"/>
          <w:sz w:val="22"/>
          <w:szCs w:val="22"/>
        </w:rPr>
        <w:t xml:space="preserve"> </w:t>
      </w:r>
      <w:proofErr w:type="gramEnd"/>
      <w:r w:rsidR="00A23D9E" w:rsidRPr="00E73BBB">
        <w:rPr>
          <w:rFonts w:ascii="Arial Narrow" w:hAnsi="Arial Narrow"/>
          <w:sz w:val="22"/>
          <w:szCs w:val="22"/>
        </w:rPr>
        <w:t xml:space="preserve">tel. </w:t>
      </w:r>
      <w:r w:rsidR="00A23D9E" w:rsidRPr="00E73BBB">
        <w:rPr>
          <w:rFonts w:ascii="Arial Narrow" w:hAnsi="Arial Narrow" w:cs="Helvetica"/>
          <w:sz w:val="22"/>
          <w:szCs w:val="22"/>
        </w:rPr>
        <w:t>.....................</w:t>
      </w:r>
      <w:r w:rsidR="005B1066" w:rsidRPr="00E73BBB">
        <w:rPr>
          <w:rFonts w:ascii="Arial Narrow" w:hAnsi="Arial Narrow" w:cs="Helvetica"/>
          <w:sz w:val="22"/>
          <w:szCs w:val="22"/>
        </w:rPr>
        <w:t xml:space="preserve">, </w:t>
      </w:r>
      <w:r w:rsidR="00DA0E23" w:rsidRPr="00E73BBB">
        <w:rPr>
          <w:rFonts w:ascii="Arial Narrow" w:hAnsi="Arial Narrow"/>
          <w:sz w:val="22"/>
          <w:szCs w:val="22"/>
        </w:rPr>
        <w:t>e- mail</w:t>
      </w:r>
      <w:r w:rsidR="005B1066" w:rsidRPr="00E73BBB">
        <w:rPr>
          <w:rFonts w:ascii="Arial Narrow" w:hAnsi="Arial Narrow"/>
          <w:sz w:val="22"/>
          <w:szCs w:val="22"/>
        </w:rPr>
        <w:t xml:space="preserve">:  </w:t>
      </w:r>
      <w:r w:rsidR="00DA0E23" w:rsidRPr="00E73BBB">
        <w:rPr>
          <w:rFonts w:ascii="Arial Narrow" w:hAnsi="Arial Narrow"/>
          <w:sz w:val="22"/>
          <w:szCs w:val="22"/>
        </w:rPr>
        <w:t xml:space="preserve"> </w:t>
      </w:r>
      <w:r w:rsidR="00A23D9E" w:rsidRPr="00E73BBB">
        <w:rPr>
          <w:rFonts w:ascii="Arial Narrow" w:hAnsi="Arial Narrow" w:cs="Helvetica"/>
          <w:color w:val="0000FF"/>
          <w:sz w:val="22"/>
          <w:szCs w:val="22"/>
        </w:rPr>
        <w:t>..............................</w:t>
      </w:r>
      <w:r w:rsidR="000C7023" w:rsidRPr="00E73BBB">
        <w:rPr>
          <w:rFonts w:ascii="Arial Narrow" w:hAnsi="Arial Narrow" w:cs="Helvetica"/>
          <w:color w:val="0000FF"/>
          <w:sz w:val="22"/>
          <w:szCs w:val="22"/>
        </w:rPr>
        <w:t>.</w:t>
      </w:r>
    </w:p>
    <w:p w:rsidR="000C7023" w:rsidRPr="00E73BBB"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i/>
          <w:sz w:val="22"/>
          <w:szCs w:val="22"/>
        </w:rPr>
      </w:pPr>
      <w:r w:rsidRPr="00E73BBB">
        <w:rPr>
          <w:rFonts w:ascii="Arial Narrow" w:hAnsi="Arial Narrow" w:cs="Helvetica"/>
          <w:sz w:val="22"/>
          <w:szCs w:val="22"/>
        </w:rPr>
        <w:t>Reklamacj</w:t>
      </w:r>
      <w:r w:rsidR="004D450A" w:rsidRPr="00E73BBB">
        <w:rPr>
          <w:rFonts w:ascii="Arial Narrow" w:hAnsi="Arial Narrow" w:cs="Helvetica"/>
          <w:sz w:val="22"/>
          <w:szCs w:val="22"/>
        </w:rPr>
        <w:t>e</w:t>
      </w:r>
      <w:r w:rsidRPr="00E73BBB">
        <w:rPr>
          <w:rFonts w:ascii="Arial Narrow" w:hAnsi="Arial Narrow" w:cs="Helvetica"/>
          <w:sz w:val="22"/>
          <w:szCs w:val="22"/>
        </w:rPr>
        <w:t xml:space="preserve"> należy składać na nr fax. ……………………. lub adres e-mail: ……………………</w:t>
      </w:r>
      <w:r w:rsidR="0033004E" w:rsidRPr="00E73BBB">
        <w:rPr>
          <w:rFonts w:ascii="Arial Narrow" w:hAnsi="Arial Narrow" w:cs="Helvetica"/>
          <w:sz w:val="22"/>
          <w:szCs w:val="22"/>
        </w:rPr>
        <w:t>(</w:t>
      </w:r>
      <w:r w:rsidR="0033004E" w:rsidRPr="00E73BBB">
        <w:rPr>
          <w:rFonts w:ascii="Arial Narrow" w:hAnsi="Arial Narrow" w:cs="Helvetica"/>
          <w:i/>
          <w:sz w:val="22"/>
          <w:szCs w:val="22"/>
        </w:rPr>
        <w:t xml:space="preserve">w </w:t>
      </w:r>
      <w:proofErr w:type="gramStart"/>
      <w:r w:rsidR="0033004E" w:rsidRPr="00E73BBB">
        <w:rPr>
          <w:rFonts w:ascii="Arial Narrow" w:hAnsi="Arial Narrow" w:cs="Helvetica"/>
          <w:i/>
          <w:sz w:val="22"/>
          <w:szCs w:val="22"/>
        </w:rPr>
        <w:t>przypadku  różnych</w:t>
      </w:r>
      <w:proofErr w:type="gramEnd"/>
      <w:r w:rsidR="0033004E" w:rsidRPr="00E73BBB">
        <w:rPr>
          <w:rFonts w:ascii="Arial Narrow" w:hAnsi="Arial Narrow" w:cs="Helvetica"/>
          <w:i/>
          <w:sz w:val="22"/>
          <w:szCs w:val="22"/>
        </w:rPr>
        <w:t xml:space="preserve">  miejsc dla  aspiratorów i  mat</w:t>
      </w:r>
      <w:r w:rsidR="00352B4D" w:rsidRPr="00E73BBB">
        <w:rPr>
          <w:rFonts w:ascii="Arial Narrow" w:hAnsi="Arial Narrow" w:cs="Helvetica"/>
          <w:i/>
          <w:sz w:val="22"/>
          <w:szCs w:val="22"/>
        </w:rPr>
        <w:t xml:space="preserve">eriałów </w:t>
      </w:r>
      <w:r w:rsidR="0033004E" w:rsidRPr="00E73BBB">
        <w:rPr>
          <w:rFonts w:ascii="Arial Narrow" w:hAnsi="Arial Narrow" w:cs="Helvetica"/>
          <w:i/>
          <w:sz w:val="22"/>
          <w:szCs w:val="22"/>
        </w:rPr>
        <w:t>medycznych podać  oba miejsca )</w:t>
      </w:r>
    </w:p>
    <w:p w:rsidR="000C7023" w:rsidRPr="00E73BBB"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cs="Helvetica"/>
          <w:sz w:val="22"/>
          <w:szCs w:val="22"/>
        </w:rPr>
        <w:t>Zgłoszenia napraw gwarancyjnych należy składać pod nr tel. ……………………. lub na adres e-mail: ……………….</w:t>
      </w:r>
    </w:p>
    <w:p w:rsidR="0033004E" w:rsidRPr="00E73BBB" w:rsidRDefault="0033004E"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cs="Helvetica"/>
          <w:sz w:val="22"/>
          <w:szCs w:val="22"/>
        </w:rPr>
        <w:t xml:space="preserve">Zamówienia na materiały medyczne należy składać pod nr </w:t>
      </w:r>
      <w:proofErr w:type="gramStart"/>
      <w:r w:rsidRPr="00E73BBB">
        <w:rPr>
          <w:rFonts w:ascii="Arial Narrow" w:hAnsi="Arial Narrow" w:cs="Helvetica"/>
          <w:sz w:val="22"/>
          <w:szCs w:val="22"/>
        </w:rPr>
        <w:t>tel.  ……………… lub</w:t>
      </w:r>
      <w:proofErr w:type="gramEnd"/>
      <w:r w:rsidRPr="00E73BBB">
        <w:rPr>
          <w:rFonts w:ascii="Arial Narrow" w:hAnsi="Arial Narrow" w:cs="Helvetica"/>
          <w:sz w:val="22"/>
          <w:szCs w:val="22"/>
        </w:rPr>
        <w:t xml:space="preserve"> e-mail  ………………………</w:t>
      </w:r>
    </w:p>
    <w:p w:rsidR="0033004E" w:rsidRPr="00E73BBB" w:rsidRDefault="0033004E" w:rsidP="00555EEB">
      <w:pPr>
        <w:tabs>
          <w:tab w:val="left" w:pos="360"/>
        </w:tabs>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555EEB">
      <w:pPr>
        <w:tabs>
          <w:tab w:val="left" w:pos="360"/>
        </w:tabs>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6</w:t>
      </w:r>
    </w:p>
    <w:p w:rsidR="00C44506" w:rsidRPr="00E73BBB" w:rsidRDefault="00C44506" w:rsidP="00555EEB">
      <w:pPr>
        <w:tabs>
          <w:tab w:val="left" w:pos="360"/>
        </w:tabs>
        <w:overflowPunct w:val="0"/>
        <w:autoSpaceDE w:val="0"/>
        <w:autoSpaceDN w:val="0"/>
        <w:adjustRightInd w:val="0"/>
        <w:spacing w:line="276" w:lineRule="auto"/>
        <w:jc w:val="both"/>
        <w:rPr>
          <w:rFonts w:ascii="Arial Narrow" w:hAnsi="Arial Narrow"/>
          <w:bCs/>
          <w:sz w:val="22"/>
          <w:szCs w:val="22"/>
        </w:rPr>
      </w:pPr>
      <w:r w:rsidRPr="00E73BBB">
        <w:rPr>
          <w:rFonts w:ascii="Arial Narrow" w:hAnsi="Arial Narrow"/>
          <w:b/>
          <w:sz w:val="22"/>
          <w:szCs w:val="22"/>
        </w:rPr>
        <w:t xml:space="preserve">Wykonawca </w:t>
      </w:r>
      <w:r w:rsidRPr="00E73BBB">
        <w:rPr>
          <w:rFonts w:ascii="Arial Narrow" w:hAnsi="Arial Narrow"/>
          <w:bCs/>
          <w:sz w:val="22"/>
          <w:szCs w:val="22"/>
        </w:rPr>
        <w:t>może dokonać cesji wierzytelności wynikających z niniejszej umowy w</w:t>
      </w:r>
      <w:r w:rsidR="003922B4" w:rsidRPr="00E73BBB">
        <w:rPr>
          <w:rFonts w:ascii="Arial Narrow" w:hAnsi="Arial Narrow"/>
          <w:bCs/>
          <w:sz w:val="22"/>
          <w:szCs w:val="22"/>
        </w:rPr>
        <w:t xml:space="preserve">yłącznie za zgodą </w:t>
      </w:r>
      <w:r w:rsidR="0032290B" w:rsidRPr="00E73BBB">
        <w:rPr>
          <w:rFonts w:ascii="Arial Narrow" w:hAnsi="Arial Narrow"/>
          <w:bCs/>
          <w:sz w:val="22"/>
          <w:szCs w:val="22"/>
        </w:rPr>
        <w:t>podmiotu tworzącego</w:t>
      </w:r>
      <w:r w:rsidR="001769AE" w:rsidRPr="00E73BBB">
        <w:rPr>
          <w:rFonts w:ascii="Arial Narrow" w:hAnsi="Arial Narrow"/>
          <w:bCs/>
          <w:sz w:val="22"/>
          <w:szCs w:val="22"/>
        </w:rPr>
        <w:t xml:space="preserve"> (</w:t>
      </w:r>
      <w:r w:rsidR="006A45E0" w:rsidRPr="00E73BBB">
        <w:rPr>
          <w:rFonts w:ascii="Arial Narrow" w:hAnsi="Arial Narrow"/>
          <w:bCs/>
          <w:sz w:val="22"/>
          <w:szCs w:val="22"/>
        </w:rPr>
        <w:t xml:space="preserve">Minister Obrony Narodowej) </w:t>
      </w:r>
      <w:r w:rsidRPr="00E73BBB">
        <w:rPr>
          <w:rFonts w:ascii="Arial Narrow" w:hAnsi="Arial Narrow"/>
          <w:bCs/>
          <w:sz w:val="22"/>
          <w:szCs w:val="22"/>
        </w:rPr>
        <w:t>wyrażoną na piśmie.</w:t>
      </w:r>
    </w:p>
    <w:p w:rsidR="00C44506" w:rsidRPr="00E73BBB" w:rsidRDefault="00C44506" w:rsidP="00555EEB">
      <w:pPr>
        <w:tabs>
          <w:tab w:val="left" w:pos="360"/>
        </w:tabs>
        <w:overflowPunct w:val="0"/>
        <w:autoSpaceDE w:val="0"/>
        <w:autoSpaceDN w:val="0"/>
        <w:adjustRightInd w:val="0"/>
        <w:spacing w:line="276" w:lineRule="auto"/>
        <w:jc w:val="both"/>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lastRenderedPageBreak/>
        <w:t>§ 7</w:t>
      </w:r>
    </w:p>
    <w:p w:rsidR="007041DC" w:rsidRPr="00E73BBB" w:rsidRDefault="00EE3C82" w:rsidP="007041DC">
      <w:pPr>
        <w:numPr>
          <w:ilvl w:val="1"/>
          <w:numId w:val="2"/>
        </w:numPr>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sz w:val="22"/>
          <w:szCs w:val="22"/>
        </w:rPr>
        <w:t xml:space="preserve">Za przedmiot zamówienia Zamawiający zapłaci kwotę </w:t>
      </w:r>
      <w:r w:rsidR="007041DC" w:rsidRPr="00E73BBB">
        <w:rPr>
          <w:rFonts w:ascii="Arial Narrow" w:hAnsi="Arial Narrow"/>
          <w:sz w:val="22"/>
          <w:szCs w:val="22"/>
        </w:rPr>
        <w:t>łączn</w:t>
      </w:r>
      <w:r w:rsidR="002E38E5" w:rsidRPr="00E73BBB">
        <w:rPr>
          <w:rFonts w:ascii="Arial Narrow" w:hAnsi="Arial Narrow"/>
          <w:sz w:val="22"/>
          <w:szCs w:val="22"/>
        </w:rPr>
        <w:t>ą</w:t>
      </w:r>
      <w:r w:rsidR="007041DC" w:rsidRPr="00E73BBB">
        <w:rPr>
          <w:rFonts w:ascii="Arial Narrow" w:hAnsi="Arial Narrow"/>
          <w:sz w:val="22"/>
          <w:szCs w:val="22"/>
        </w:rPr>
        <w:t xml:space="preserve"> </w:t>
      </w:r>
      <w:r w:rsidRPr="00E73BBB">
        <w:rPr>
          <w:rFonts w:ascii="Arial Narrow" w:hAnsi="Arial Narrow"/>
          <w:sz w:val="22"/>
          <w:szCs w:val="22"/>
        </w:rPr>
        <w:t>w wysokości</w:t>
      </w:r>
      <w:r w:rsidR="007041DC" w:rsidRPr="00E73BBB">
        <w:rPr>
          <w:rFonts w:ascii="Arial Narrow" w:hAnsi="Arial Narrow"/>
          <w:sz w:val="22"/>
          <w:szCs w:val="22"/>
        </w:rPr>
        <w:t xml:space="preserve"> </w:t>
      </w:r>
      <w:proofErr w:type="gramStart"/>
      <w:r w:rsidR="007041DC" w:rsidRPr="00E73BBB">
        <w:rPr>
          <w:rFonts w:ascii="Arial Narrow" w:hAnsi="Arial Narrow"/>
          <w:sz w:val="22"/>
          <w:szCs w:val="22"/>
        </w:rPr>
        <w:t xml:space="preserve">netto </w:t>
      </w:r>
      <w:r w:rsidRPr="00E73BBB">
        <w:rPr>
          <w:rFonts w:ascii="Arial Narrow" w:hAnsi="Arial Narrow"/>
          <w:sz w:val="22"/>
          <w:szCs w:val="22"/>
        </w:rPr>
        <w:t>......................</w:t>
      </w:r>
      <w:proofErr w:type="gramEnd"/>
      <w:r w:rsidR="007041DC" w:rsidRPr="00E73BBB">
        <w:rPr>
          <w:rFonts w:ascii="Arial Narrow" w:hAnsi="Arial Narrow"/>
          <w:sz w:val="22"/>
          <w:szCs w:val="22"/>
        </w:rPr>
        <w:t xml:space="preserve">PLN, </w:t>
      </w:r>
      <w:r w:rsidRPr="00E73BBB">
        <w:rPr>
          <w:rFonts w:ascii="Arial Narrow" w:hAnsi="Arial Narrow"/>
          <w:sz w:val="22"/>
          <w:szCs w:val="22"/>
        </w:rPr>
        <w:t>(</w:t>
      </w:r>
      <w:proofErr w:type="gramStart"/>
      <w:r w:rsidRPr="00E73BBB">
        <w:rPr>
          <w:rFonts w:ascii="Arial Narrow" w:hAnsi="Arial Narrow"/>
          <w:sz w:val="22"/>
          <w:szCs w:val="22"/>
        </w:rPr>
        <w:t>słownie: ..............................................) w</w:t>
      </w:r>
      <w:proofErr w:type="gramEnd"/>
      <w:r w:rsidRPr="00E73BBB">
        <w:rPr>
          <w:rFonts w:ascii="Arial Narrow" w:hAnsi="Arial Narrow"/>
          <w:sz w:val="22"/>
          <w:szCs w:val="22"/>
        </w:rPr>
        <w:t xml:space="preserve"> tym podatek VAT w wysokości</w:t>
      </w:r>
      <w:r w:rsidR="007041DC" w:rsidRPr="00E73BBB">
        <w:rPr>
          <w:rFonts w:ascii="Arial Narrow" w:hAnsi="Arial Narrow"/>
          <w:sz w:val="22"/>
          <w:szCs w:val="22"/>
        </w:rPr>
        <w:t>......%, tj.</w:t>
      </w:r>
      <w:r w:rsidRPr="00E73BBB">
        <w:rPr>
          <w:rFonts w:ascii="Arial Narrow" w:hAnsi="Arial Narrow"/>
          <w:sz w:val="22"/>
          <w:szCs w:val="22"/>
        </w:rPr>
        <w:t>..........zł (</w:t>
      </w:r>
      <w:proofErr w:type="gramStart"/>
      <w:r w:rsidRPr="00E73BBB">
        <w:rPr>
          <w:rFonts w:ascii="Arial Narrow" w:hAnsi="Arial Narrow"/>
          <w:sz w:val="22"/>
          <w:szCs w:val="22"/>
        </w:rPr>
        <w:t xml:space="preserve">słownie ..........……………...) </w:t>
      </w:r>
      <w:r w:rsidR="007041DC" w:rsidRPr="00E73BBB">
        <w:rPr>
          <w:rFonts w:ascii="Arial Narrow" w:hAnsi="Arial Narrow"/>
          <w:sz w:val="22"/>
          <w:szCs w:val="22"/>
        </w:rPr>
        <w:t xml:space="preserve">brutto </w:t>
      </w:r>
      <w:r w:rsidRPr="00E73BBB">
        <w:rPr>
          <w:rFonts w:ascii="Arial Narrow" w:hAnsi="Arial Narrow"/>
          <w:sz w:val="22"/>
          <w:szCs w:val="22"/>
        </w:rPr>
        <w:t>...........…….......( słownie: .......</w:t>
      </w:r>
      <w:r w:rsidR="007041DC" w:rsidRPr="00E73BBB">
        <w:rPr>
          <w:rFonts w:ascii="Arial Narrow" w:hAnsi="Arial Narrow"/>
          <w:sz w:val="22"/>
          <w:szCs w:val="22"/>
        </w:rPr>
        <w:t>...............………………………..... ) w</w:t>
      </w:r>
      <w:proofErr w:type="gramEnd"/>
      <w:r w:rsidR="007041DC" w:rsidRPr="00E73BBB">
        <w:rPr>
          <w:rFonts w:ascii="Arial Narrow" w:hAnsi="Arial Narrow"/>
          <w:sz w:val="22"/>
          <w:szCs w:val="22"/>
        </w:rPr>
        <w:t xml:space="preserve"> tym: </w:t>
      </w:r>
    </w:p>
    <w:p w:rsidR="007041DC" w:rsidRPr="00E73BBB"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E73BBB">
        <w:rPr>
          <w:rFonts w:ascii="Arial Narrow" w:hAnsi="Arial Narrow"/>
          <w:sz w:val="22"/>
          <w:szCs w:val="22"/>
        </w:rPr>
        <w:t xml:space="preserve">za aspiratory </w:t>
      </w:r>
      <w:proofErr w:type="gramStart"/>
      <w:r w:rsidRPr="00E73BBB">
        <w:rPr>
          <w:rFonts w:ascii="Arial Narrow" w:hAnsi="Arial Narrow"/>
          <w:sz w:val="22"/>
          <w:szCs w:val="22"/>
        </w:rPr>
        <w:t>netto  ..…</w:t>
      </w:r>
      <w:proofErr w:type="gramEnd"/>
      <w:r w:rsidRPr="00E73BBB">
        <w:rPr>
          <w:rFonts w:ascii="Arial Narrow" w:hAnsi="Arial Narrow"/>
          <w:sz w:val="22"/>
          <w:szCs w:val="22"/>
        </w:rPr>
        <w:t>PLN, (</w:t>
      </w:r>
      <w:proofErr w:type="gramStart"/>
      <w:r w:rsidRPr="00E73BBB">
        <w:rPr>
          <w:rFonts w:ascii="Arial Narrow" w:hAnsi="Arial Narrow"/>
          <w:sz w:val="22"/>
          <w:szCs w:val="22"/>
        </w:rPr>
        <w:t xml:space="preserve">słownie….. ) + … % </w:t>
      </w:r>
      <w:proofErr w:type="gramEnd"/>
      <w:r w:rsidRPr="00E73BBB">
        <w:rPr>
          <w:rFonts w:ascii="Arial Narrow" w:hAnsi="Arial Narrow"/>
          <w:sz w:val="22"/>
          <w:szCs w:val="22"/>
        </w:rPr>
        <w:t xml:space="preserve">VAT, </w:t>
      </w:r>
      <w:proofErr w:type="spellStart"/>
      <w:proofErr w:type="gramStart"/>
      <w:r w:rsidRPr="00E73BBB">
        <w:rPr>
          <w:rFonts w:ascii="Arial Narrow" w:hAnsi="Arial Narrow"/>
          <w:sz w:val="22"/>
          <w:szCs w:val="22"/>
        </w:rPr>
        <w:t>tj</w:t>
      </w:r>
      <w:proofErr w:type="spellEnd"/>
      <w:r w:rsidRPr="00E73BBB">
        <w:rPr>
          <w:rFonts w:ascii="Arial Narrow" w:hAnsi="Arial Narrow"/>
          <w:sz w:val="22"/>
          <w:szCs w:val="22"/>
        </w:rPr>
        <w:t xml:space="preserve">  ….zł</w:t>
      </w:r>
      <w:proofErr w:type="gramEnd"/>
      <w:r w:rsidRPr="00E73BBB">
        <w:rPr>
          <w:rFonts w:ascii="Arial Narrow" w:hAnsi="Arial Narrow"/>
          <w:sz w:val="22"/>
          <w:szCs w:val="22"/>
        </w:rPr>
        <w:t xml:space="preserve"> ( słownie  ……)  wartość  brutto  …. PLN ( słownie ……………….)</w:t>
      </w:r>
    </w:p>
    <w:p w:rsidR="007041DC" w:rsidRPr="00E73BBB"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E73BBB">
        <w:rPr>
          <w:rFonts w:ascii="Arial Narrow" w:hAnsi="Arial Narrow"/>
          <w:sz w:val="22"/>
          <w:szCs w:val="22"/>
        </w:rPr>
        <w:t xml:space="preserve">za materiały medyczne jednorazowe </w:t>
      </w:r>
      <w:proofErr w:type="gramStart"/>
      <w:r w:rsidRPr="00E73BBB">
        <w:rPr>
          <w:rFonts w:ascii="Arial Narrow" w:hAnsi="Arial Narrow"/>
          <w:sz w:val="22"/>
          <w:szCs w:val="22"/>
        </w:rPr>
        <w:t>netto  ..…</w:t>
      </w:r>
      <w:proofErr w:type="gramEnd"/>
      <w:r w:rsidRPr="00E73BBB">
        <w:rPr>
          <w:rFonts w:ascii="Arial Narrow" w:hAnsi="Arial Narrow"/>
          <w:sz w:val="22"/>
          <w:szCs w:val="22"/>
        </w:rPr>
        <w:t>PLN, (</w:t>
      </w:r>
      <w:proofErr w:type="gramStart"/>
      <w:r w:rsidRPr="00E73BBB">
        <w:rPr>
          <w:rFonts w:ascii="Arial Narrow" w:hAnsi="Arial Narrow"/>
          <w:sz w:val="22"/>
          <w:szCs w:val="22"/>
        </w:rPr>
        <w:t xml:space="preserve">słownie….. ) + … % </w:t>
      </w:r>
      <w:proofErr w:type="gramEnd"/>
      <w:r w:rsidRPr="00E73BBB">
        <w:rPr>
          <w:rFonts w:ascii="Arial Narrow" w:hAnsi="Arial Narrow"/>
          <w:sz w:val="22"/>
          <w:szCs w:val="22"/>
        </w:rPr>
        <w:t xml:space="preserve">VAT, </w:t>
      </w:r>
      <w:proofErr w:type="spellStart"/>
      <w:proofErr w:type="gramStart"/>
      <w:r w:rsidRPr="00E73BBB">
        <w:rPr>
          <w:rFonts w:ascii="Arial Narrow" w:hAnsi="Arial Narrow"/>
          <w:sz w:val="22"/>
          <w:szCs w:val="22"/>
        </w:rPr>
        <w:t>tj</w:t>
      </w:r>
      <w:proofErr w:type="spellEnd"/>
      <w:r w:rsidRPr="00E73BBB">
        <w:rPr>
          <w:rFonts w:ascii="Arial Narrow" w:hAnsi="Arial Narrow"/>
          <w:sz w:val="22"/>
          <w:szCs w:val="22"/>
        </w:rPr>
        <w:t xml:space="preserve">  ….zł</w:t>
      </w:r>
      <w:proofErr w:type="gramEnd"/>
      <w:r w:rsidRPr="00E73BBB">
        <w:rPr>
          <w:rFonts w:ascii="Arial Narrow" w:hAnsi="Arial Narrow"/>
          <w:sz w:val="22"/>
          <w:szCs w:val="22"/>
        </w:rPr>
        <w:t xml:space="preserve"> ( słownie  ……)  wartość  brutto  …. PLN ( słownie ……………….)</w:t>
      </w:r>
    </w:p>
    <w:p w:rsidR="00C44506" w:rsidRPr="00E73BBB" w:rsidRDefault="00C44506" w:rsidP="00555EEB">
      <w:pPr>
        <w:numPr>
          <w:ilvl w:val="1"/>
          <w:numId w:val="2"/>
        </w:numPr>
        <w:tabs>
          <w:tab w:val="clear" w:pos="1440"/>
          <w:tab w:val="num" w:pos="426"/>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sz w:val="22"/>
          <w:szCs w:val="22"/>
        </w:rPr>
        <w:t xml:space="preserve">Wartość brutto umowy nie może ulec zmianie w trakcie realizacji. </w:t>
      </w:r>
    </w:p>
    <w:p w:rsidR="00C44506" w:rsidRPr="00E73BBB" w:rsidRDefault="00C44506" w:rsidP="00555EEB">
      <w:pPr>
        <w:numPr>
          <w:ilvl w:val="1"/>
          <w:numId w:val="2"/>
        </w:numPr>
        <w:tabs>
          <w:tab w:val="clear" w:pos="1440"/>
          <w:tab w:val="left" w:pos="426"/>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sz w:val="22"/>
          <w:szCs w:val="22"/>
        </w:rPr>
        <w:t xml:space="preserve">Termin płatności wynosi </w:t>
      </w:r>
      <w:r w:rsidRPr="00E73BBB">
        <w:rPr>
          <w:rFonts w:ascii="Arial Narrow" w:hAnsi="Arial Narrow"/>
          <w:b/>
          <w:bCs/>
          <w:sz w:val="22"/>
          <w:szCs w:val="22"/>
        </w:rPr>
        <w:t>30</w:t>
      </w:r>
      <w:r w:rsidRPr="00E73BBB">
        <w:rPr>
          <w:rFonts w:ascii="Arial Narrow" w:hAnsi="Arial Narrow"/>
          <w:sz w:val="22"/>
          <w:szCs w:val="22"/>
        </w:rPr>
        <w:t xml:space="preserve"> dni od dnia</w:t>
      </w:r>
      <w:r w:rsidR="00F54073" w:rsidRPr="00E73BBB">
        <w:rPr>
          <w:rFonts w:ascii="Arial Narrow" w:hAnsi="Arial Narrow"/>
          <w:sz w:val="22"/>
          <w:szCs w:val="22"/>
        </w:rPr>
        <w:t xml:space="preserve"> doręczenia Zamawiającemu </w:t>
      </w:r>
      <w:r w:rsidRPr="00E73BBB">
        <w:rPr>
          <w:rFonts w:ascii="Arial Narrow" w:hAnsi="Arial Narrow"/>
          <w:sz w:val="22"/>
          <w:szCs w:val="22"/>
        </w:rPr>
        <w:t>prawidłowo wystawi</w:t>
      </w:r>
      <w:r w:rsidR="00F54073" w:rsidRPr="00E73BBB">
        <w:rPr>
          <w:rFonts w:ascii="Arial Narrow" w:hAnsi="Arial Narrow"/>
          <w:sz w:val="22"/>
          <w:szCs w:val="22"/>
        </w:rPr>
        <w:t>onej</w:t>
      </w:r>
      <w:r w:rsidRPr="00E73BBB">
        <w:rPr>
          <w:rFonts w:ascii="Arial Narrow" w:hAnsi="Arial Narrow"/>
          <w:sz w:val="22"/>
          <w:szCs w:val="22"/>
        </w:rPr>
        <w:t xml:space="preserve"> przez </w:t>
      </w:r>
      <w:r w:rsidRPr="00E73BBB">
        <w:rPr>
          <w:rFonts w:ascii="Arial Narrow" w:hAnsi="Arial Narrow"/>
          <w:b/>
          <w:sz w:val="22"/>
          <w:szCs w:val="22"/>
        </w:rPr>
        <w:t xml:space="preserve">Wykonawcę </w:t>
      </w:r>
      <w:r w:rsidRPr="00E73BBB">
        <w:rPr>
          <w:rFonts w:ascii="Arial Narrow" w:hAnsi="Arial Narrow"/>
          <w:sz w:val="22"/>
          <w:szCs w:val="22"/>
        </w:rPr>
        <w:t>faktury</w:t>
      </w:r>
      <w:r w:rsidRPr="00E73BBB">
        <w:rPr>
          <w:rFonts w:ascii="Arial Narrow" w:hAnsi="Arial Narrow"/>
          <w:b/>
          <w:sz w:val="22"/>
          <w:szCs w:val="22"/>
        </w:rPr>
        <w:t>,</w:t>
      </w:r>
      <w:r w:rsidRPr="00E73BBB">
        <w:rPr>
          <w:rFonts w:ascii="Arial Narrow" w:hAnsi="Arial Narrow"/>
          <w:sz w:val="22"/>
          <w:szCs w:val="22"/>
        </w:rPr>
        <w:t xml:space="preserve"> na konto bankowe </w:t>
      </w:r>
      <w:r w:rsidRPr="00E73BBB">
        <w:rPr>
          <w:rFonts w:ascii="Arial Narrow" w:hAnsi="Arial Narrow"/>
          <w:b/>
          <w:sz w:val="22"/>
          <w:szCs w:val="22"/>
        </w:rPr>
        <w:t xml:space="preserve">Wykonawcy </w:t>
      </w:r>
      <w:r w:rsidR="00A556D5" w:rsidRPr="00E73BBB">
        <w:rPr>
          <w:rFonts w:ascii="Arial Narrow" w:hAnsi="Arial Narrow"/>
          <w:sz w:val="22"/>
          <w:szCs w:val="22"/>
        </w:rPr>
        <w:t>wskazane na fakturze,</w:t>
      </w:r>
      <w:r w:rsidRPr="00E73BBB">
        <w:rPr>
          <w:rFonts w:ascii="Arial Narrow" w:hAnsi="Arial Narrow"/>
          <w:b/>
          <w:sz w:val="22"/>
          <w:szCs w:val="22"/>
        </w:rPr>
        <w:t xml:space="preserve"> </w:t>
      </w:r>
      <w:r w:rsidRPr="00E73BBB">
        <w:rPr>
          <w:rFonts w:ascii="Arial Narrow" w:hAnsi="Arial Narrow"/>
          <w:sz w:val="22"/>
          <w:szCs w:val="22"/>
        </w:rPr>
        <w:t xml:space="preserve">z zastrzeżeniem, że termin dostarczenia faktury do </w:t>
      </w:r>
      <w:r w:rsidR="00E64818" w:rsidRPr="00E73BBB">
        <w:rPr>
          <w:rFonts w:ascii="Arial Narrow" w:hAnsi="Arial Narrow"/>
          <w:sz w:val="22"/>
          <w:szCs w:val="22"/>
        </w:rPr>
        <w:t>Zamawiającego</w:t>
      </w:r>
      <w:r w:rsidRPr="00E73BBB">
        <w:rPr>
          <w:rFonts w:ascii="Arial Narrow" w:hAnsi="Arial Narrow"/>
          <w:sz w:val="22"/>
          <w:szCs w:val="22"/>
        </w:rPr>
        <w:t xml:space="preserve"> nie może przekraczać 5 dni od dnia jej prawidłowego wystawienia, a każdy dzień zwłoki powoduje odpowiednio przesunięcie terminu płatności. </w:t>
      </w:r>
      <w:r w:rsidR="00610ABA" w:rsidRPr="00E73BBB">
        <w:rPr>
          <w:rFonts w:ascii="Arial Narrow" w:hAnsi="Arial Narrow"/>
          <w:sz w:val="22"/>
          <w:szCs w:val="22"/>
        </w:rPr>
        <w:t>Zamawiający zastrzega sobie prawo do przesunięcia terminu płatności do 14 dni w przypadku opóźnień w wypłatach środków finansowych od organu dotującego</w:t>
      </w:r>
      <w:r w:rsidR="00A371A8">
        <w:rPr>
          <w:rFonts w:ascii="Arial Narrow" w:hAnsi="Arial Narrow"/>
          <w:sz w:val="22"/>
          <w:szCs w:val="22"/>
        </w:rPr>
        <w:t xml:space="preserve"> w zakresie dostawy aspiratorów.</w:t>
      </w:r>
      <w:r w:rsidR="00610ABA" w:rsidRPr="00E73BBB">
        <w:rPr>
          <w:rFonts w:ascii="Arial Narrow" w:hAnsi="Arial Narrow"/>
          <w:sz w:val="22"/>
          <w:szCs w:val="22"/>
        </w:rPr>
        <w:t xml:space="preserve"> </w:t>
      </w:r>
      <w:r w:rsidRPr="00E73BBB">
        <w:rPr>
          <w:rFonts w:ascii="Arial Narrow" w:hAnsi="Arial Narrow"/>
          <w:sz w:val="22"/>
          <w:szCs w:val="22"/>
        </w:rPr>
        <w:t>Podstawą wystawienia faktury</w:t>
      </w:r>
      <w:r w:rsidR="00A371A8">
        <w:rPr>
          <w:rFonts w:ascii="Arial Narrow" w:hAnsi="Arial Narrow"/>
          <w:sz w:val="22"/>
          <w:szCs w:val="22"/>
        </w:rPr>
        <w:t xml:space="preserve"> za aspiratory </w:t>
      </w:r>
      <w:r w:rsidRPr="00E73BBB">
        <w:rPr>
          <w:rFonts w:ascii="Arial Narrow" w:hAnsi="Arial Narrow"/>
          <w:sz w:val="22"/>
          <w:szCs w:val="22"/>
        </w:rPr>
        <w:t>będzie protokół odbior</w:t>
      </w:r>
      <w:r w:rsidR="00151D64" w:rsidRPr="00E73BBB">
        <w:rPr>
          <w:rFonts w:ascii="Arial Narrow" w:hAnsi="Arial Narrow"/>
          <w:sz w:val="22"/>
          <w:szCs w:val="22"/>
        </w:rPr>
        <w:t>u</w:t>
      </w:r>
      <w:r w:rsidRPr="00E73BBB">
        <w:rPr>
          <w:rFonts w:ascii="Arial Narrow" w:hAnsi="Arial Narrow"/>
          <w:sz w:val="22"/>
          <w:szCs w:val="22"/>
        </w:rPr>
        <w:t xml:space="preserve"> </w:t>
      </w:r>
      <w:r w:rsidR="00573C96" w:rsidRPr="00E73BBB">
        <w:rPr>
          <w:rFonts w:ascii="Arial Narrow" w:hAnsi="Arial Narrow"/>
          <w:sz w:val="22"/>
          <w:szCs w:val="22"/>
        </w:rPr>
        <w:t>i protokół ze szkolenia</w:t>
      </w:r>
      <w:r w:rsidR="00151D64" w:rsidRPr="00E73BBB">
        <w:rPr>
          <w:rFonts w:ascii="Arial Narrow" w:hAnsi="Arial Narrow"/>
          <w:sz w:val="22"/>
          <w:szCs w:val="22"/>
        </w:rPr>
        <w:t>,</w:t>
      </w:r>
      <w:r w:rsidR="00573C96" w:rsidRPr="00E73BBB">
        <w:rPr>
          <w:rFonts w:ascii="Arial Narrow" w:hAnsi="Arial Narrow"/>
          <w:sz w:val="22"/>
          <w:szCs w:val="22"/>
        </w:rPr>
        <w:t xml:space="preserve"> </w:t>
      </w:r>
      <w:r w:rsidR="00C16A0A" w:rsidRPr="00E73BBB">
        <w:rPr>
          <w:rFonts w:ascii="Arial Narrow" w:hAnsi="Arial Narrow"/>
          <w:sz w:val="22"/>
          <w:szCs w:val="22"/>
        </w:rPr>
        <w:t>o który</w:t>
      </w:r>
      <w:r w:rsidR="00151D64" w:rsidRPr="00E73BBB">
        <w:rPr>
          <w:rFonts w:ascii="Arial Narrow" w:hAnsi="Arial Narrow"/>
          <w:sz w:val="22"/>
          <w:szCs w:val="22"/>
        </w:rPr>
        <w:t xml:space="preserve">ch </w:t>
      </w:r>
      <w:r w:rsidR="00C16A0A" w:rsidRPr="00E73BBB">
        <w:rPr>
          <w:rFonts w:ascii="Arial Narrow" w:hAnsi="Arial Narrow"/>
          <w:sz w:val="22"/>
          <w:szCs w:val="22"/>
        </w:rPr>
        <w:t>mowa w § 2</w:t>
      </w:r>
      <w:r w:rsidR="00A371A8">
        <w:rPr>
          <w:rFonts w:ascii="Arial Narrow" w:hAnsi="Arial Narrow"/>
          <w:sz w:val="22"/>
          <w:szCs w:val="22"/>
        </w:rPr>
        <w:t xml:space="preserve">, a </w:t>
      </w:r>
      <w:proofErr w:type="gramStart"/>
      <w:r w:rsidR="00A371A8">
        <w:rPr>
          <w:rFonts w:ascii="Arial Narrow" w:hAnsi="Arial Narrow"/>
          <w:sz w:val="22"/>
          <w:szCs w:val="22"/>
        </w:rPr>
        <w:t>dla  materiałów</w:t>
      </w:r>
      <w:proofErr w:type="gramEnd"/>
      <w:r w:rsidR="00A371A8">
        <w:rPr>
          <w:rFonts w:ascii="Arial Narrow" w:hAnsi="Arial Narrow"/>
          <w:sz w:val="22"/>
          <w:szCs w:val="22"/>
        </w:rPr>
        <w:t xml:space="preserve"> medycznych  protokoły odbioru  podpisane przez Strony</w:t>
      </w:r>
      <w:r w:rsidR="00C16A0A" w:rsidRPr="00E73BBB">
        <w:rPr>
          <w:rFonts w:ascii="Arial Narrow" w:hAnsi="Arial Narrow"/>
          <w:sz w:val="22"/>
          <w:szCs w:val="22"/>
        </w:rPr>
        <w:t>.</w:t>
      </w:r>
    </w:p>
    <w:p w:rsidR="00C44506" w:rsidRPr="00E73BBB" w:rsidRDefault="00C44506" w:rsidP="00555EEB">
      <w:pPr>
        <w:numPr>
          <w:ilvl w:val="1"/>
          <w:numId w:val="2"/>
        </w:numPr>
        <w:tabs>
          <w:tab w:val="clear" w:pos="1440"/>
          <w:tab w:val="left" w:pos="360"/>
          <w:tab w:val="num" w:pos="426"/>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sz w:val="22"/>
          <w:szCs w:val="22"/>
        </w:rPr>
        <w:t xml:space="preserve">Za datę płatności przyjmuje się dzień </w:t>
      </w:r>
      <w:r w:rsidR="00D6017B" w:rsidRPr="00E73BBB">
        <w:rPr>
          <w:rFonts w:ascii="Arial Narrow" w:hAnsi="Arial Narrow"/>
          <w:sz w:val="22"/>
          <w:szCs w:val="22"/>
        </w:rPr>
        <w:t>obciążenia</w:t>
      </w:r>
      <w:r w:rsidRPr="00E73BBB">
        <w:rPr>
          <w:rFonts w:ascii="Arial Narrow" w:hAnsi="Arial Narrow"/>
          <w:sz w:val="22"/>
          <w:szCs w:val="22"/>
        </w:rPr>
        <w:t xml:space="preserve"> rachunku bankowego </w:t>
      </w:r>
      <w:r w:rsidR="00D6017B" w:rsidRPr="00E73BBB">
        <w:rPr>
          <w:rFonts w:ascii="Arial Narrow" w:hAnsi="Arial Narrow"/>
          <w:sz w:val="22"/>
          <w:szCs w:val="22"/>
        </w:rPr>
        <w:t>Zamawiającego</w:t>
      </w:r>
      <w:r w:rsidRPr="00E73BBB">
        <w:rPr>
          <w:rFonts w:ascii="Arial Narrow" w:hAnsi="Arial Narrow"/>
          <w:sz w:val="22"/>
          <w:szCs w:val="22"/>
        </w:rPr>
        <w:t>.</w:t>
      </w:r>
    </w:p>
    <w:p w:rsidR="00FD704B" w:rsidRPr="00E73BBB" w:rsidRDefault="00FD704B" w:rsidP="00555EEB">
      <w:pPr>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8</w:t>
      </w:r>
    </w:p>
    <w:p w:rsidR="0073189A" w:rsidRPr="00E73BBB"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b/>
          <w:sz w:val="22"/>
          <w:szCs w:val="22"/>
        </w:rPr>
        <w:t>Wykonawca</w:t>
      </w:r>
      <w:r w:rsidRPr="00E73BBB">
        <w:rPr>
          <w:rFonts w:ascii="Arial Narrow" w:hAnsi="Arial Narrow"/>
          <w:sz w:val="22"/>
          <w:szCs w:val="22"/>
        </w:rPr>
        <w:t xml:space="preserve"> zapłaci </w:t>
      </w:r>
      <w:r w:rsidRPr="00E73BBB">
        <w:rPr>
          <w:rFonts w:ascii="Arial Narrow" w:hAnsi="Arial Narrow"/>
          <w:b/>
          <w:sz w:val="22"/>
          <w:szCs w:val="22"/>
        </w:rPr>
        <w:t>Zamawiającemu</w:t>
      </w:r>
      <w:r w:rsidR="00D6017B" w:rsidRPr="00E73BBB">
        <w:rPr>
          <w:rFonts w:ascii="Arial Narrow" w:hAnsi="Arial Narrow"/>
          <w:sz w:val="22"/>
          <w:szCs w:val="22"/>
        </w:rPr>
        <w:t xml:space="preserve"> kar</w:t>
      </w:r>
      <w:r w:rsidR="000436F1" w:rsidRPr="00E73BBB">
        <w:rPr>
          <w:rFonts w:ascii="Arial Narrow" w:hAnsi="Arial Narrow"/>
          <w:sz w:val="22"/>
          <w:szCs w:val="22"/>
        </w:rPr>
        <w:t>ę</w:t>
      </w:r>
      <w:r w:rsidRPr="00E73BBB">
        <w:rPr>
          <w:rFonts w:ascii="Arial Narrow" w:hAnsi="Arial Narrow"/>
          <w:sz w:val="22"/>
          <w:szCs w:val="22"/>
        </w:rPr>
        <w:t xml:space="preserve"> umown</w:t>
      </w:r>
      <w:r w:rsidR="00D6017B" w:rsidRPr="00E73BBB">
        <w:rPr>
          <w:rFonts w:ascii="Arial Narrow" w:hAnsi="Arial Narrow"/>
          <w:sz w:val="22"/>
          <w:szCs w:val="22"/>
        </w:rPr>
        <w:t xml:space="preserve">ą </w:t>
      </w:r>
      <w:r w:rsidRPr="00E73BBB">
        <w:rPr>
          <w:rFonts w:ascii="Arial Narrow" w:hAnsi="Arial Narrow"/>
          <w:sz w:val="22"/>
          <w:szCs w:val="22"/>
        </w:rPr>
        <w:t xml:space="preserve">w </w:t>
      </w:r>
      <w:r w:rsidR="0004104B" w:rsidRPr="00E73BBB">
        <w:rPr>
          <w:rFonts w:ascii="Arial Narrow" w:hAnsi="Arial Narrow"/>
          <w:sz w:val="22"/>
          <w:szCs w:val="22"/>
        </w:rPr>
        <w:t>następujących przypadkach</w:t>
      </w:r>
      <w:r w:rsidR="00F815CE" w:rsidRPr="00E73BBB">
        <w:rPr>
          <w:rFonts w:ascii="Arial Narrow" w:hAnsi="Arial Narrow"/>
          <w:sz w:val="22"/>
          <w:szCs w:val="22"/>
        </w:rPr>
        <w:t>:</w:t>
      </w:r>
      <w:r w:rsidR="0073189A" w:rsidRPr="00E73BBB">
        <w:rPr>
          <w:rFonts w:ascii="Arial Narrow" w:hAnsi="Arial Narrow"/>
          <w:sz w:val="22"/>
          <w:szCs w:val="22"/>
        </w:rPr>
        <w:t xml:space="preserve"> </w:t>
      </w:r>
    </w:p>
    <w:p w:rsidR="001769AE" w:rsidRPr="00E73BBB" w:rsidRDefault="0004104B"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E73BBB">
        <w:rPr>
          <w:rFonts w:ascii="Arial Narrow" w:hAnsi="Arial Narrow"/>
          <w:sz w:val="22"/>
          <w:szCs w:val="22"/>
        </w:rPr>
        <w:t>za</w:t>
      </w:r>
      <w:proofErr w:type="gramEnd"/>
      <w:r w:rsidRPr="00E73BBB">
        <w:rPr>
          <w:rFonts w:ascii="Arial Narrow" w:hAnsi="Arial Narrow"/>
          <w:sz w:val="22"/>
          <w:szCs w:val="22"/>
        </w:rPr>
        <w:t xml:space="preserve"> niewykonanie przedmiotu umowy </w:t>
      </w:r>
      <w:r w:rsidR="00A371A8">
        <w:rPr>
          <w:rFonts w:ascii="Arial Narrow" w:hAnsi="Arial Narrow"/>
          <w:sz w:val="22"/>
          <w:szCs w:val="22"/>
        </w:rPr>
        <w:t>– (</w:t>
      </w:r>
      <w:r w:rsidR="00BD3B7E" w:rsidRPr="00E73BBB">
        <w:rPr>
          <w:rFonts w:ascii="Arial Narrow" w:hAnsi="Arial Narrow"/>
          <w:sz w:val="22"/>
          <w:szCs w:val="22"/>
        </w:rPr>
        <w:t xml:space="preserve">dostawy aspiratorów) </w:t>
      </w:r>
      <w:r w:rsidRPr="00E73BBB">
        <w:rPr>
          <w:rFonts w:ascii="Arial Narrow" w:hAnsi="Arial Narrow"/>
          <w:sz w:val="22"/>
          <w:szCs w:val="22"/>
        </w:rPr>
        <w:t>w terminie określonym w § 2 ust. 1 umowy</w:t>
      </w:r>
      <w:r w:rsidR="00C44506" w:rsidRPr="00E73BBB">
        <w:rPr>
          <w:rFonts w:ascii="Arial Narrow" w:hAnsi="Arial Narrow"/>
          <w:sz w:val="22"/>
          <w:szCs w:val="22"/>
        </w:rPr>
        <w:t xml:space="preserve"> </w:t>
      </w:r>
      <w:r w:rsidR="00BD3B7E" w:rsidRPr="00E73BBB">
        <w:rPr>
          <w:rFonts w:ascii="Arial Narrow" w:hAnsi="Arial Narrow"/>
          <w:sz w:val="22"/>
          <w:szCs w:val="22"/>
        </w:rPr>
        <w:t>– 1</w:t>
      </w:r>
      <w:r w:rsidR="000436F1" w:rsidRPr="00E73BBB">
        <w:rPr>
          <w:rFonts w:ascii="Arial Narrow" w:hAnsi="Arial Narrow"/>
          <w:sz w:val="22"/>
          <w:szCs w:val="22"/>
        </w:rPr>
        <w:t>,</w:t>
      </w:r>
      <w:r w:rsidR="00BD3B7E" w:rsidRPr="00E73BBB">
        <w:rPr>
          <w:rFonts w:ascii="Arial Narrow" w:hAnsi="Arial Narrow"/>
          <w:sz w:val="22"/>
          <w:szCs w:val="22"/>
        </w:rPr>
        <w:t>5</w:t>
      </w:r>
      <w:r w:rsidR="00C44506" w:rsidRPr="00E73BBB">
        <w:rPr>
          <w:rFonts w:ascii="Arial Narrow" w:hAnsi="Arial Narrow"/>
          <w:sz w:val="22"/>
          <w:szCs w:val="22"/>
        </w:rPr>
        <w:t xml:space="preserve">% wartości </w:t>
      </w:r>
      <w:r w:rsidR="00D6017B" w:rsidRPr="00E73BBB">
        <w:rPr>
          <w:rFonts w:ascii="Arial Narrow" w:hAnsi="Arial Narrow"/>
          <w:sz w:val="22"/>
          <w:szCs w:val="22"/>
        </w:rPr>
        <w:t>umowy brutto</w:t>
      </w:r>
      <w:r w:rsidR="00E73BBB" w:rsidRPr="00E73BBB">
        <w:rPr>
          <w:rFonts w:ascii="Arial Narrow" w:hAnsi="Arial Narrow"/>
          <w:sz w:val="22"/>
          <w:szCs w:val="22"/>
        </w:rPr>
        <w:t>, o której mowa w §</w:t>
      </w:r>
      <w:r w:rsidR="00A371A8">
        <w:rPr>
          <w:rFonts w:ascii="Arial Narrow" w:hAnsi="Arial Narrow"/>
          <w:sz w:val="22"/>
          <w:szCs w:val="22"/>
        </w:rPr>
        <w:t xml:space="preserve"> </w:t>
      </w:r>
      <w:r w:rsidR="00E73BBB" w:rsidRPr="00E73BBB">
        <w:rPr>
          <w:rFonts w:ascii="Arial Narrow" w:hAnsi="Arial Narrow"/>
          <w:sz w:val="22"/>
          <w:szCs w:val="22"/>
        </w:rPr>
        <w:t>7 ust</w:t>
      </w:r>
      <w:r w:rsidR="00A371A8">
        <w:rPr>
          <w:rFonts w:ascii="Arial Narrow" w:hAnsi="Arial Narrow"/>
          <w:sz w:val="22"/>
          <w:szCs w:val="22"/>
        </w:rPr>
        <w:t xml:space="preserve">. </w:t>
      </w:r>
      <w:r w:rsidR="00E73BBB" w:rsidRPr="00E73BBB">
        <w:rPr>
          <w:rFonts w:ascii="Arial Narrow" w:hAnsi="Arial Narrow"/>
          <w:sz w:val="22"/>
          <w:szCs w:val="22"/>
        </w:rPr>
        <w:t xml:space="preserve">1 lit. a) </w:t>
      </w:r>
      <w:r w:rsidR="00C44506" w:rsidRPr="00E73BBB">
        <w:rPr>
          <w:rFonts w:ascii="Arial Narrow" w:hAnsi="Arial Narrow"/>
          <w:sz w:val="22"/>
          <w:szCs w:val="22"/>
        </w:rPr>
        <w:t xml:space="preserve">za każdy dzień </w:t>
      </w:r>
      <w:r w:rsidR="00C667D3" w:rsidRPr="00E73BBB">
        <w:rPr>
          <w:rFonts w:ascii="Arial Narrow" w:hAnsi="Arial Narrow"/>
          <w:sz w:val="22"/>
          <w:szCs w:val="22"/>
        </w:rPr>
        <w:t>zwłoki</w:t>
      </w:r>
      <w:r w:rsidR="00151D64" w:rsidRPr="00E73BBB">
        <w:rPr>
          <w:rFonts w:ascii="Arial Narrow" w:hAnsi="Arial Narrow"/>
          <w:sz w:val="22"/>
          <w:szCs w:val="22"/>
        </w:rPr>
        <w:t>,</w:t>
      </w:r>
    </w:p>
    <w:p w:rsidR="0073189A" w:rsidRPr="00E73BBB" w:rsidRDefault="0004104B" w:rsidP="00E73BBB">
      <w:pPr>
        <w:numPr>
          <w:ilvl w:val="0"/>
          <w:numId w:val="12"/>
        </w:numPr>
        <w:tabs>
          <w:tab w:val="clear" w:pos="1410"/>
          <w:tab w:val="num" w:pos="709"/>
        </w:tabs>
        <w:overflowPunct w:val="0"/>
        <w:autoSpaceDE w:val="0"/>
        <w:autoSpaceDN w:val="0"/>
        <w:adjustRightInd w:val="0"/>
        <w:spacing w:line="276" w:lineRule="auto"/>
        <w:ind w:left="567" w:hanging="131"/>
        <w:jc w:val="both"/>
        <w:rPr>
          <w:rFonts w:ascii="Arial Narrow" w:hAnsi="Arial Narrow"/>
          <w:sz w:val="22"/>
          <w:szCs w:val="22"/>
        </w:rPr>
      </w:pPr>
      <w:proofErr w:type="gramStart"/>
      <w:r w:rsidRPr="00E73BBB">
        <w:rPr>
          <w:rFonts w:ascii="Arial Narrow" w:hAnsi="Arial Narrow"/>
          <w:sz w:val="22"/>
          <w:szCs w:val="22"/>
        </w:rPr>
        <w:t>za</w:t>
      </w:r>
      <w:proofErr w:type="gramEnd"/>
      <w:r w:rsidRPr="00E73BBB">
        <w:rPr>
          <w:rFonts w:ascii="Arial Narrow" w:hAnsi="Arial Narrow"/>
          <w:sz w:val="22"/>
          <w:szCs w:val="22"/>
        </w:rPr>
        <w:t xml:space="preserve"> nieusunięcie wad stwierdzonych przy odbiorze </w:t>
      </w:r>
      <w:r w:rsidR="00BD3B7E" w:rsidRPr="00E73BBB">
        <w:rPr>
          <w:rFonts w:ascii="Arial Narrow" w:hAnsi="Arial Narrow"/>
          <w:sz w:val="22"/>
          <w:szCs w:val="22"/>
        </w:rPr>
        <w:t xml:space="preserve">aspiratorów </w:t>
      </w:r>
      <w:r w:rsidR="00E73BBB" w:rsidRPr="00E73BBB">
        <w:rPr>
          <w:rFonts w:ascii="Arial Narrow" w:hAnsi="Arial Narrow"/>
          <w:sz w:val="22"/>
          <w:szCs w:val="22"/>
        </w:rPr>
        <w:t>w terminie określonym w § 2</w:t>
      </w:r>
      <w:r w:rsidRPr="00E73BBB">
        <w:rPr>
          <w:rFonts w:ascii="Arial Narrow" w:hAnsi="Arial Narrow"/>
          <w:sz w:val="22"/>
          <w:szCs w:val="22"/>
        </w:rPr>
        <w:t xml:space="preserve"> ust.</w:t>
      </w:r>
      <w:r w:rsidR="00785629" w:rsidRPr="00E73BBB">
        <w:rPr>
          <w:rFonts w:ascii="Arial Narrow" w:hAnsi="Arial Narrow"/>
          <w:sz w:val="22"/>
          <w:szCs w:val="22"/>
        </w:rPr>
        <w:t xml:space="preserve"> </w:t>
      </w:r>
      <w:r w:rsidR="00E73BBB" w:rsidRPr="00E73BBB">
        <w:rPr>
          <w:rFonts w:ascii="Arial Narrow" w:hAnsi="Arial Narrow"/>
          <w:sz w:val="22"/>
          <w:szCs w:val="22"/>
        </w:rPr>
        <w:t>5</w:t>
      </w:r>
      <w:r w:rsidR="006532AE" w:rsidRPr="00E73BBB">
        <w:rPr>
          <w:rFonts w:ascii="Arial Narrow" w:hAnsi="Arial Narrow"/>
          <w:sz w:val="22"/>
          <w:szCs w:val="22"/>
        </w:rPr>
        <w:t xml:space="preserve"> </w:t>
      </w:r>
      <w:r w:rsidRPr="00E73BBB">
        <w:rPr>
          <w:rFonts w:ascii="Arial Narrow" w:hAnsi="Arial Narrow"/>
          <w:sz w:val="22"/>
          <w:szCs w:val="22"/>
        </w:rPr>
        <w:t xml:space="preserve">umowy </w:t>
      </w:r>
      <w:r w:rsidR="00B1051F" w:rsidRPr="00E73BBB">
        <w:rPr>
          <w:rFonts w:ascii="Arial Narrow" w:hAnsi="Arial Narrow"/>
          <w:sz w:val="22"/>
          <w:szCs w:val="22"/>
        </w:rPr>
        <w:t>-</w:t>
      </w:r>
      <w:r w:rsidR="00AE4DE5" w:rsidRPr="00E73BBB">
        <w:rPr>
          <w:rFonts w:ascii="Arial Narrow" w:hAnsi="Arial Narrow"/>
          <w:sz w:val="22"/>
          <w:szCs w:val="22"/>
        </w:rPr>
        <w:t xml:space="preserve"> </w:t>
      </w:r>
      <w:r w:rsidR="0073189A" w:rsidRPr="00E73BBB">
        <w:rPr>
          <w:rFonts w:ascii="Arial Narrow" w:hAnsi="Arial Narrow"/>
          <w:sz w:val="22"/>
          <w:szCs w:val="22"/>
        </w:rPr>
        <w:t>0,</w:t>
      </w:r>
      <w:r w:rsidR="0015685F" w:rsidRPr="00E73BBB">
        <w:rPr>
          <w:rFonts w:ascii="Arial Narrow" w:hAnsi="Arial Narrow"/>
          <w:sz w:val="22"/>
          <w:szCs w:val="22"/>
        </w:rPr>
        <w:t>5</w:t>
      </w:r>
      <w:r w:rsidR="0073189A" w:rsidRPr="00E73BBB">
        <w:rPr>
          <w:rFonts w:ascii="Arial Narrow" w:hAnsi="Arial Narrow"/>
          <w:sz w:val="22"/>
          <w:szCs w:val="22"/>
        </w:rPr>
        <w:t>% wartości brutto umowy</w:t>
      </w:r>
      <w:r w:rsidR="00E73BBB" w:rsidRPr="00E73BBB">
        <w:rPr>
          <w:rFonts w:ascii="Arial Narrow" w:hAnsi="Arial Narrow"/>
          <w:sz w:val="22"/>
          <w:szCs w:val="22"/>
        </w:rPr>
        <w:t>, o której mowa w §</w:t>
      </w:r>
      <w:r w:rsidR="00A371A8">
        <w:rPr>
          <w:rFonts w:ascii="Arial Narrow" w:hAnsi="Arial Narrow"/>
          <w:sz w:val="22"/>
          <w:szCs w:val="22"/>
        </w:rPr>
        <w:t xml:space="preserve"> </w:t>
      </w:r>
      <w:r w:rsidR="00E73BBB" w:rsidRPr="00E73BBB">
        <w:rPr>
          <w:rFonts w:ascii="Arial Narrow" w:hAnsi="Arial Narrow"/>
          <w:sz w:val="22"/>
          <w:szCs w:val="22"/>
        </w:rPr>
        <w:t>7 ust</w:t>
      </w:r>
      <w:r w:rsidR="00A371A8">
        <w:rPr>
          <w:rFonts w:ascii="Arial Narrow" w:hAnsi="Arial Narrow"/>
          <w:sz w:val="22"/>
          <w:szCs w:val="22"/>
        </w:rPr>
        <w:t xml:space="preserve">. </w:t>
      </w:r>
      <w:r w:rsidR="00E73BBB" w:rsidRPr="00E73BBB">
        <w:rPr>
          <w:rFonts w:ascii="Arial Narrow" w:hAnsi="Arial Narrow"/>
          <w:sz w:val="22"/>
          <w:szCs w:val="22"/>
        </w:rPr>
        <w:t xml:space="preserve">1 lit. a) </w:t>
      </w:r>
      <w:r w:rsidR="00B1051F" w:rsidRPr="00E73BBB">
        <w:rPr>
          <w:rFonts w:ascii="Arial Narrow" w:hAnsi="Arial Narrow"/>
          <w:sz w:val="22"/>
          <w:szCs w:val="22"/>
        </w:rPr>
        <w:t xml:space="preserve">za każdy dzień </w:t>
      </w:r>
      <w:r w:rsidR="00C667D3" w:rsidRPr="00E73BBB">
        <w:rPr>
          <w:rFonts w:ascii="Arial Narrow" w:hAnsi="Arial Narrow"/>
          <w:sz w:val="22"/>
          <w:szCs w:val="22"/>
        </w:rPr>
        <w:t>zwłoki</w:t>
      </w:r>
      <w:r w:rsidR="00AE4DE5" w:rsidRPr="00E73BBB">
        <w:rPr>
          <w:rFonts w:ascii="Arial Narrow" w:hAnsi="Arial Narrow"/>
          <w:sz w:val="22"/>
          <w:szCs w:val="22"/>
        </w:rPr>
        <w:t>,</w:t>
      </w:r>
    </w:p>
    <w:p w:rsidR="0004104B" w:rsidRPr="00E73BBB" w:rsidRDefault="0004104B" w:rsidP="00304671">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E73BBB">
        <w:rPr>
          <w:rFonts w:ascii="Arial Narrow" w:hAnsi="Arial Narrow"/>
          <w:sz w:val="22"/>
          <w:szCs w:val="22"/>
        </w:rPr>
        <w:t>za nieusunięcie wad stwierdzonych w o</w:t>
      </w:r>
      <w:r w:rsidR="0015685F" w:rsidRPr="00E73BBB">
        <w:rPr>
          <w:rFonts w:ascii="Arial Narrow" w:hAnsi="Arial Narrow"/>
          <w:sz w:val="22"/>
          <w:szCs w:val="22"/>
        </w:rPr>
        <w:t>kresie gwarancji i rękojmi – 0,5</w:t>
      </w:r>
      <w:r w:rsidR="00E73BBB" w:rsidRPr="00E73BBB">
        <w:rPr>
          <w:rFonts w:ascii="Arial Narrow" w:hAnsi="Arial Narrow"/>
          <w:sz w:val="22"/>
          <w:szCs w:val="22"/>
        </w:rPr>
        <w:t xml:space="preserve"> % wartości brutto umowy, o </w:t>
      </w:r>
      <w:proofErr w:type="gramStart"/>
      <w:r w:rsidR="00E73BBB" w:rsidRPr="00E73BBB">
        <w:rPr>
          <w:rFonts w:ascii="Arial Narrow" w:hAnsi="Arial Narrow"/>
          <w:sz w:val="22"/>
          <w:szCs w:val="22"/>
        </w:rPr>
        <w:t>której  mowa</w:t>
      </w:r>
      <w:proofErr w:type="gramEnd"/>
      <w:r w:rsidR="00E73BBB" w:rsidRPr="00E73BBB">
        <w:rPr>
          <w:rFonts w:ascii="Arial Narrow" w:hAnsi="Arial Narrow"/>
          <w:sz w:val="22"/>
          <w:szCs w:val="22"/>
        </w:rPr>
        <w:t xml:space="preserve"> w §</w:t>
      </w:r>
      <w:r w:rsidR="00A371A8">
        <w:rPr>
          <w:rFonts w:ascii="Arial Narrow" w:hAnsi="Arial Narrow"/>
          <w:sz w:val="22"/>
          <w:szCs w:val="22"/>
        </w:rPr>
        <w:t xml:space="preserve"> </w:t>
      </w:r>
      <w:r w:rsidR="00E73BBB" w:rsidRPr="00E73BBB">
        <w:rPr>
          <w:rFonts w:ascii="Arial Narrow" w:hAnsi="Arial Narrow"/>
          <w:sz w:val="22"/>
          <w:szCs w:val="22"/>
        </w:rPr>
        <w:t>7 ust</w:t>
      </w:r>
      <w:r w:rsidR="00A371A8">
        <w:rPr>
          <w:rFonts w:ascii="Arial Narrow" w:hAnsi="Arial Narrow"/>
          <w:sz w:val="22"/>
          <w:szCs w:val="22"/>
        </w:rPr>
        <w:t>.</w:t>
      </w:r>
      <w:r w:rsidR="00E73BBB" w:rsidRPr="00E73BBB">
        <w:rPr>
          <w:rFonts w:ascii="Arial Narrow" w:hAnsi="Arial Narrow"/>
          <w:sz w:val="22"/>
          <w:szCs w:val="22"/>
        </w:rPr>
        <w:t xml:space="preserve">1 lit. a) </w:t>
      </w:r>
      <w:r w:rsidRPr="00E73BBB">
        <w:rPr>
          <w:rFonts w:ascii="Arial Narrow" w:hAnsi="Arial Narrow"/>
          <w:sz w:val="22"/>
          <w:szCs w:val="22"/>
        </w:rPr>
        <w:t xml:space="preserve">za każdy dzień </w:t>
      </w:r>
      <w:r w:rsidR="0016331F" w:rsidRPr="00E73BBB">
        <w:rPr>
          <w:rFonts w:ascii="Arial Narrow" w:hAnsi="Arial Narrow"/>
          <w:sz w:val="22"/>
          <w:szCs w:val="22"/>
        </w:rPr>
        <w:t>zwłoki</w:t>
      </w:r>
      <w:r w:rsidRPr="00E73BBB">
        <w:rPr>
          <w:rFonts w:ascii="Arial Narrow" w:hAnsi="Arial Narrow"/>
          <w:sz w:val="22"/>
          <w:szCs w:val="22"/>
        </w:rPr>
        <w:t xml:space="preserve"> ponad termin wskazany przez Zamawiającego na usuni</w:t>
      </w:r>
      <w:r w:rsidR="006532AE" w:rsidRPr="00E73BBB">
        <w:rPr>
          <w:rFonts w:ascii="Arial Narrow" w:hAnsi="Arial Narrow"/>
          <w:sz w:val="22"/>
          <w:szCs w:val="22"/>
        </w:rPr>
        <w:t>ę</w:t>
      </w:r>
      <w:r w:rsidRPr="00E73BBB">
        <w:rPr>
          <w:rFonts w:ascii="Arial Narrow" w:hAnsi="Arial Narrow"/>
          <w:sz w:val="22"/>
          <w:szCs w:val="22"/>
        </w:rPr>
        <w:t xml:space="preserve">cie wad, </w:t>
      </w:r>
    </w:p>
    <w:p w:rsidR="0073189A" w:rsidRPr="00E73BBB" w:rsidRDefault="0073189A"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E73BBB">
        <w:rPr>
          <w:rFonts w:ascii="Arial Narrow" w:hAnsi="Arial Narrow"/>
          <w:sz w:val="22"/>
          <w:szCs w:val="22"/>
        </w:rPr>
        <w:t>w</w:t>
      </w:r>
      <w:proofErr w:type="gramEnd"/>
      <w:r w:rsidRPr="00E73BBB">
        <w:rPr>
          <w:rFonts w:ascii="Arial Narrow" w:hAnsi="Arial Narrow"/>
          <w:sz w:val="22"/>
          <w:szCs w:val="22"/>
        </w:rPr>
        <w:t xml:space="preserve"> przypadku braku terminowego wykonania przeglądu technicznego</w:t>
      </w:r>
      <w:r w:rsidR="00D87DEA" w:rsidRPr="00E73BBB">
        <w:rPr>
          <w:rFonts w:ascii="Arial Narrow" w:hAnsi="Arial Narrow"/>
          <w:sz w:val="22"/>
          <w:szCs w:val="22"/>
        </w:rPr>
        <w:t xml:space="preserve"> w</w:t>
      </w:r>
      <w:r w:rsidR="0015685F" w:rsidRPr="00E73BBB">
        <w:rPr>
          <w:rFonts w:ascii="Arial Narrow" w:hAnsi="Arial Narrow"/>
          <w:sz w:val="22"/>
          <w:szCs w:val="22"/>
        </w:rPr>
        <w:t xml:space="preserve"> okresie gwarancji w wysokości </w:t>
      </w:r>
      <w:r w:rsidR="00C667D3" w:rsidRPr="00E73BBB">
        <w:rPr>
          <w:rFonts w:ascii="Arial Narrow" w:hAnsi="Arial Narrow"/>
          <w:sz w:val="22"/>
          <w:szCs w:val="22"/>
        </w:rPr>
        <w:t>0,5</w:t>
      </w:r>
      <w:r w:rsidRPr="00E73BBB">
        <w:rPr>
          <w:rFonts w:ascii="Arial Narrow" w:hAnsi="Arial Narrow"/>
          <w:sz w:val="22"/>
          <w:szCs w:val="22"/>
        </w:rPr>
        <w:t>%</w:t>
      </w:r>
      <w:r w:rsidR="006532AE" w:rsidRPr="00E73BBB">
        <w:rPr>
          <w:rFonts w:ascii="Arial Narrow" w:hAnsi="Arial Narrow"/>
          <w:sz w:val="22"/>
          <w:szCs w:val="22"/>
        </w:rPr>
        <w:t xml:space="preserve"> </w:t>
      </w:r>
      <w:r w:rsidRPr="00E73BBB">
        <w:rPr>
          <w:rFonts w:ascii="Arial Narrow" w:hAnsi="Arial Narrow"/>
          <w:sz w:val="22"/>
          <w:szCs w:val="22"/>
        </w:rPr>
        <w:t>wartości brutto umowy</w:t>
      </w:r>
      <w:r w:rsidR="00E73BBB" w:rsidRPr="00E73BBB">
        <w:rPr>
          <w:rFonts w:ascii="Arial Narrow" w:hAnsi="Arial Narrow"/>
          <w:sz w:val="22"/>
          <w:szCs w:val="22"/>
        </w:rPr>
        <w:t>, o której mowa w §</w:t>
      </w:r>
      <w:r w:rsidR="00A371A8">
        <w:rPr>
          <w:rFonts w:ascii="Arial Narrow" w:hAnsi="Arial Narrow"/>
          <w:sz w:val="22"/>
          <w:szCs w:val="22"/>
        </w:rPr>
        <w:t xml:space="preserve"> </w:t>
      </w:r>
      <w:r w:rsidR="00E73BBB" w:rsidRPr="00E73BBB">
        <w:rPr>
          <w:rFonts w:ascii="Arial Narrow" w:hAnsi="Arial Narrow"/>
          <w:sz w:val="22"/>
          <w:szCs w:val="22"/>
        </w:rPr>
        <w:t>7 ust. 1 lit. a)</w:t>
      </w:r>
      <w:r w:rsidR="00B1051F" w:rsidRPr="00E73BBB">
        <w:rPr>
          <w:rFonts w:ascii="Arial Narrow" w:hAnsi="Arial Narrow"/>
          <w:sz w:val="22"/>
          <w:szCs w:val="22"/>
        </w:rPr>
        <w:t xml:space="preserve"> za każdy dzień </w:t>
      </w:r>
      <w:r w:rsidR="00C667D3" w:rsidRPr="00E73BBB">
        <w:rPr>
          <w:rFonts w:ascii="Arial Narrow" w:hAnsi="Arial Narrow"/>
          <w:sz w:val="22"/>
          <w:szCs w:val="22"/>
        </w:rPr>
        <w:t>zwłoki</w:t>
      </w:r>
      <w:r w:rsidR="00A371A8">
        <w:rPr>
          <w:rFonts w:ascii="Arial Narrow" w:hAnsi="Arial Narrow"/>
          <w:sz w:val="22"/>
          <w:szCs w:val="22"/>
        </w:rPr>
        <w:t>;</w:t>
      </w:r>
    </w:p>
    <w:p w:rsidR="00F75F67" w:rsidRPr="00E73BBB" w:rsidRDefault="00BD3B7E" w:rsidP="00F75F67">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E73BBB">
        <w:rPr>
          <w:rFonts w:ascii="Arial Narrow" w:hAnsi="Arial Narrow"/>
          <w:sz w:val="22"/>
          <w:szCs w:val="22"/>
        </w:rPr>
        <w:t>za</w:t>
      </w:r>
      <w:r w:rsidR="00E73BBB" w:rsidRPr="00E73BBB">
        <w:rPr>
          <w:rFonts w:ascii="Arial Narrow" w:hAnsi="Arial Narrow"/>
          <w:sz w:val="22"/>
          <w:szCs w:val="22"/>
        </w:rPr>
        <w:t xml:space="preserve"> nieterminowe</w:t>
      </w:r>
      <w:r w:rsidRPr="00E73BBB">
        <w:rPr>
          <w:rFonts w:ascii="Arial Narrow" w:hAnsi="Arial Narrow"/>
          <w:sz w:val="22"/>
          <w:szCs w:val="22"/>
        </w:rPr>
        <w:t xml:space="preserve"> dostawy materiałów medycznych w dostawach sukcesywnych</w:t>
      </w:r>
      <w:r w:rsidR="00E73BBB" w:rsidRPr="00E73BBB">
        <w:rPr>
          <w:rFonts w:ascii="Arial Narrow" w:hAnsi="Arial Narrow"/>
          <w:sz w:val="22"/>
          <w:szCs w:val="22"/>
        </w:rPr>
        <w:t xml:space="preserve"> w terminie określonym w § 2 </w:t>
      </w:r>
      <w:proofErr w:type="gramStart"/>
      <w:r w:rsidR="00E73BBB" w:rsidRPr="00E73BBB">
        <w:rPr>
          <w:rFonts w:ascii="Arial Narrow" w:hAnsi="Arial Narrow"/>
          <w:sz w:val="22"/>
          <w:szCs w:val="22"/>
        </w:rPr>
        <w:t>ust 2  lit</w:t>
      </w:r>
      <w:proofErr w:type="gramEnd"/>
      <w:r w:rsidR="00E73BBB" w:rsidRPr="00E73BBB">
        <w:rPr>
          <w:rFonts w:ascii="Arial Narrow" w:hAnsi="Arial Narrow"/>
          <w:sz w:val="22"/>
          <w:szCs w:val="22"/>
        </w:rPr>
        <w:t xml:space="preserve">. a) - </w:t>
      </w:r>
      <w:r w:rsidRPr="00E73BBB">
        <w:rPr>
          <w:rFonts w:ascii="Arial Narrow" w:hAnsi="Arial Narrow"/>
          <w:sz w:val="22"/>
          <w:szCs w:val="22"/>
        </w:rPr>
        <w:t>0,2% wartości brutto umowy</w:t>
      </w:r>
      <w:r w:rsidR="00E73BBB" w:rsidRPr="00E73BBB">
        <w:rPr>
          <w:rFonts w:ascii="Arial Narrow" w:hAnsi="Arial Narrow"/>
          <w:sz w:val="22"/>
          <w:szCs w:val="22"/>
        </w:rPr>
        <w:t>, o której  mowa w  § 7 ust 1  lit. b) za każdy dzień zwłoki</w:t>
      </w:r>
      <w:r w:rsidR="00A371A8">
        <w:rPr>
          <w:rFonts w:ascii="Arial Narrow" w:hAnsi="Arial Narrow"/>
          <w:sz w:val="22"/>
          <w:szCs w:val="22"/>
        </w:rPr>
        <w:t>;</w:t>
      </w:r>
      <w:r w:rsidR="00E73BBB" w:rsidRPr="00E73BBB">
        <w:rPr>
          <w:rFonts w:ascii="Arial Narrow" w:hAnsi="Arial Narrow"/>
          <w:sz w:val="22"/>
          <w:szCs w:val="22"/>
        </w:rPr>
        <w:t xml:space="preserve"> </w:t>
      </w:r>
    </w:p>
    <w:p w:rsidR="0033004E" w:rsidRPr="00E73BBB" w:rsidRDefault="00E73BBB" w:rsidP="00F75F67">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E73BBB">
        <w:rPr>
          <w:rFonts w:ascii="Arial Narrow" w:hAnsi="Arial Narrow"/>
          <w:sz w:val="22"/>
          <w:szCs w:val="22"/>
        </w:rPr>
        <w:t>za</w:t>
      </w:r>
      <w:proofErr w:type="gramEnd"/>
      <w:r w:rsidRPr="00E73BBB">
        <w:rPr>
          <w:rFonts w:ascii="Arial Narrow" w:hAnsi="Arial Narrow"/>
          <w:sz w:val="22"/>
          <w:szCs w:val="22"/>
        </w:rPr>
        <w:t xml:space="preserve"> </w:t>
      </w:r>
      <w:r w:rsidR="0033004E" w:rsidRPr="00E73BBB">
        <w:rPr>
          <w:rFonts w:ascii="Arial Narrow" w:hAnsi="Arial Narrow"/>
          <w:sz w:val="22"/>
          <w:szCs w:val="22"/>
        </w:rPr>
        <w:t>nieterm</w:t>
      </w:r>
      <w:r w:rsidR="00F75F67" w:rsidRPr="00E73BBB">
        <w:rPr>
          <w:rFonts w:ascii="Arial Narrow" w:hAnsi="Arial Narrow"/>
          <w:sz w:val="22"/>
          <w:szCs w:val="22"/>
        </w:rPr>
        <w:t>i</w:t>
      </w:r>
      <w:r w:rsidR="0033004E" w:rsidRPr="00E73BBB">
        <w:rPr>
          <w:rFonts w:ascii="Arial Narrow" w:hAnsi="Arial Narrow"/>
          <w:sz w:val="22"/>
          <w:szCs w:val="22"/>
        </w:rPr>
        <w:t xml:space="preserve">nowe rozpatrzenie reklamacji </w:t>
      </w:r>
      <w:r w:rsidR="00F75F67" w:rsidRPr="00E73BBB">
        <w:rPr>
          <w:rFonts w:ascii="Arial Narrow" w:hAnsi="Arial Narrow"/>
          <w:sz w:val="22"/>
          <w:szCs w:val="22"/>
        </w:rPr>
        <w:t xml:space="preserve">0,2% wartości brutto umowy danego zakresu umowy </w:t>
      </w:r>
      <w:r w:rsidR="004D6942" w:rsidRPr="00E73BBB">
        <w:rPr>
          <w:rFonts w:ascii="Arial Narrow" w:hAnsi="Arial Narrow"/>
          <w:sz w:val="22"/>
          <w:szCs w:val="22"/>
        </w:rPr>
        <w:t>wg tabeli A lub B</w:t>
      </w:r>
      <w:r w:rsidR="00F75F67" w:rsidRPr="00E73BBB">
        <w:rPr>
          <w:rFonts w:ascii="Arial Narrow" w:hAnsi="Arial Narrow"/>
          <w:sz w:val="22"/>
          <w:szCs w:val="22"/>
        </w:rPr>
        <w:t xml:space="preserve"> za każdy dzień zwłoki.  </w:t>
      </w:r>
    </w:p>
    <w:p w:rsidR="00C44506" w:rsidRPr="00E73BBB"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Odsetki ustawowe będą regulowane zgodnie z </w:t>
      </w:r>
      <w:r w:rsidR="00D6017B" w:rsidRPr="00E73BBB">
        <w:rPr>
          <w:rFonts w:ascii="Arial Narrow" w:hAnsi="Arial Narrow"/>
          <w:sz w:val="22"/>
          <w:szCs w:val="22"/>
        </w:rPr>
        <w:t>ustawą o</w:t>
      </w:r>
      <w:r w:rsidR="00F54073" w:rsidRPr="00E73BBB">
        <w:rPr>
          <w:rFonts w:ascii="Arial Narrow" w:hAnsi="Arial Narrow"/>
          <w:sz w:val="22"/>
          <w:szCs w:val="22"/>
        </w:rPr>
        <w:t xml:space="preserve"> przeciwdziałaniu n</w:t>
      </w:r>
      <w:r w:rsidR="00A04A7E" w:rsidRPr="00E73BBB">
        <w:rPr>
          <w:rFonts w:ascii="Arial Narrow" w:hAnsi="Arial Narrow"/>
          <w:sz w:val="22"/>
          <w:szCs w:val="22"/>
        </w:rPr>
        <w:t>admiernemu opóźnianiu</w:t>
      </w:r>
      <w:r w:rsidR="00E11295" w:rsidRPr="00E73BBB">
        <w:rPr>
          <w:rFonts w:ascii="Arial Narrow" w:hAnsi="Arial Narrow"/>
          <w:sz w:val="22"/>
          <w:szCs w:val="22"/>
        </w:rPr>
        <w:t xml:space="preserve"> w</w:t>
      </w:r>
      <w:r w:rsidR="00A04A7E" w:rsidRPr="00E73BBB">
        <w:rPr>
          <w:rFonts w:ascii="Arial Narrow" w:hAnsi="Arial Narrow"/>
          <w:sz w:val="22"/>
          <w:szCs w:val="22"/>
        </w:rPr>
        <w:t xml:space="preserve"> transakcjach</w:t>
      </w:r>
      <w:r w:rsidR="00D6017B" w:rsidRPr="00E73BBB">
        <w:rPr>
          <w:rFonts w:ascii="Arial Narrow" w:hAnsi="Arial Narrow"/>
          <w:sz w:val="22"/>
          <w:szCs w:val="22"/>
        </w:rPr>
        <w:t xml:space="preserve"> handlowych</w:t>
      </w:r>
      <w:r w:rsidRPr="00E73BBB">
        <w:rPr>
          <w:rFonts w:ascii="Arial Narrow" w:hAnsi="Arial Narrow"/>
          <w:sz w:val="22"/>
          <w:szCs w:val="22"/>
        </w:rPr>
        <w:t>.</w:t>
      </w:r>
    </w:p>
    <w:p w:rsidR="00C44506" w:rsidRPr="00E73BBB"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W przypadku </w:t>
      </w:r>
      <w:r w:rsidR="008F399B" w:rsidRPr="00E73BBB">
        <w:rPr>
          <w:rFonts w:ascii="Arial Narrow" w:hAnsi="Arial Narrow"/>
          <w:sz w:val="22"/>
          <w:szCs w:val="22"/>
        </w:rPr>
        <w:t>odstąpienia od umowy z przyczyn leżących po stronie Wykonawcy, Wykonawca zapłaci Zamawiającemu karę umowną w wysokości 10</w:t>
      </w:r>
      <w:r w:rsidRPr="00E73BBB">
        <w:rPr>
          <w:rFonts w:ascii="Arial Narrow" w:hAnsi="Arial Narrow"/>
          <w:sz w:val="22"/>
          <w:szCs w:val="22"/>
        </w:rPr>
        <w:t>% wartości umowy</w:t>
      </w:r>
      <w:r w:rsidR="008F399B" w:rsidRPr="00E73BBB">
        <w:rPr>
          <w:rFonts w:ascii="Arial Narrow" w:hAnsi="Arial Narrow"/>
          <w:sz w:val="22"/>
          <w:szCs w:val="22"/>
        </w:rPr>
        <w:t xml:space="preserve"> brutto, o której mowa w §</w:t>
      </w:r>
      <w:r w:rsidR="00A371A8">
        <w:rPr>
          <w:rFonts w:ascii="Arial Narrow" w:hAnsi="Arial Narrow"/>
          <w:sz w:val="22"/>
          <w:szCs w:val="22"/>
        </w:rPr>
        <w:t xml:space="preserve"> </w:t>
      </w:r>
      <w:r w:rsidR="00B1051F" w:rsidRPr="00E73BBB">
        <w:rPr>
          <w:rFonts w:ascii="Arial Narrow" w:hAnsi="Arial Narrow"/>
          <w:sz w:val="22"/>
          <w:szCs w:val="22"/>
        </w:rPr>
        <w:t>1</w:t>
      </w:r>
      <w:r w:rsidR="00AD01DE" w:rsidRPr="00E73BBB">
        <w:rPr>
          <w:rFonts w:ascii="Arial Narrow" w:hAnsi="Arial Narrow"/>
          <w:sz w:val="22"/>
          <w:szCs w:val="22"/>
        </w:rPr>
        <w:t xml:space="preserve"> ust. </w:t>
      </w:r>
      <w:r w:rsidR="00304671" w:rsidRPr="00E73BBB">
        <w:rPr>
          <w:rFonts w:ascii="Arial Narrow" w:hAnsi="Arial Narrow"/>
          <w:sz w:val="22"/>
          <w:szCs w:val="22"/>
        </w:rPr>
        <w:t>4</w:t>
      </w:r>
      <w:r w:rsidRPr="00E73BBB">
        <w:rPr>
          <w:rFonts w:ascii="Arial Narrow" w:hAnsi="Arial Narrow"/>
          <w:sz w:val="22"/>
          <w:szCs w:val="22"/>
        </w:rPr>
        <w:t xml:space="preserve">. </w:t>
      </w:r>
    </w:p>
    <w:p w:rsidR="00C44506" w:rsidRPr="00E73BBB"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Przy zapłacie należności za dostarczony towar </w:t>
      </w:r>
      <w:r w:rsidRPr="00E73BBB">
        <w:rPr>
          <w:rFonts w:ascii="Arial Narrow" w:hAnsi="Arial Narrow"/>
          <w:b/>
          <w:sz w:val="22"/>
          <w:szCs w:val="22"/>
        </w:rPr>
        <w:t>Zamawiający</w:t>
      </w:r>
      <w:r w:rsidRPr="00E73BBB">
        <w:rPr>
          <w:rFonts w:ascii="Arial Narrow" w:hAnsi="Arial Narrow"/>
          <w:sz w:val="22"/>
          <w:szCs w:val="22"/>
        </w:rPr>
        <w:t xml:space="preserve"> potrąci ewentualne kary umowne.</w:t>
      </w:r>
    </w:p>
    <w:p w:rsidR="00C44506" w:rsidRPr="00E73BBB"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b/>
          <w:sz w:val="22"/>
          <w:szCs w:val="22"/>
        </w:rPr>
        <w:t xml:space="preserve">Zamawiający </w:t>
      </w:r>
      <w:r w:rsidRPr="00E73BBB">
        <w:rPr>
          <w:rFonts w:ascii="Arial Narrow" w:hAnsi="Arial Narrow"/>
          <w:sz w:val="22"/>
          <w:szCs w:val="22"/>
        </w:rPr>
        <w:t xml:space="preserve">zastrzega sobie prawo dochodzenia od </w:t>
      </w:r>
      <w:r w:rsidRPr="00E73BBB">
        <w:rPr>
          <w:rFonts w:ascii="Arial Narrow" w:hAnsi="Arial Narrow"/>
          <w:b/>
          <w:sz w:val="22"/>
          <w:szCs w:val="22"/>
        </w:rPr>
        <w:t>Wykonawcy</w:t>
      </w:r>
      <w:r w:rsidRPr="00E73BBB">
        <w:rPr>
          <w:rFonts w:ascii="Arial Narrow" w:hAnsi="Arial Narrow"/>
          <w:sz w:val="22"/>
          <w:szCs w:val="22"/>
        </w:rPr>
        <w:t xml:space="preserve"> odszkodowania na zasadach ogólnych </w:t>
      </w:r>
      <w:r w:rsidR="00CF57F2" w:rsidRPr="00E73BBB">
        <w:rPr>
          <w:rFonts w:ascii="Arial Narrow" w:hAnsi="Arial Narrow"/>
          <w:sz w:val="22"/>
          <w:szCs w:val="22"/>
        </w:rPr>
        <w:br/>
      </w:r>
      <w:r w:rsidRPr="00E73BBB">
        <w:rPr>
          <w:rFonts w:ascii="Arial Narrow" w:hAnsi="Arial Narrow"/>
          <w:sz w:val="22"/>
          <w:szCs w:val="22"/>
        </w:rPr>
        <w:t xml:space="preserve">w przypadku, gdy określone w umowie kary umowne nie pokryją rzeczywiście wyrządzonej szkody wskutek niewykonania lub nienależytego wykonania przez </w:t>
      </w:r>
      <w:r w:rsidRPr="00E73BBB">
        <w:rPr>
          <w:rFonts w:ascii="Arial Narrow" w:hAnsi="Arial Narrow"/>
          <w:b/>
          <w:sz w:val="22"/>
          <w:szCs w:val="22"/>
        </w:rPr>
        <w:t xml:space="preserve">Wykonawcę </w:t>
      </w:r>
      <w:r w:rsidRPr="00E73BBB">
        <w:rPr>
          <w:rFonts w:ascii="Arial Narrow" w:hAnsi="Arial Narrow"/>
          <w:sz w:val="22"/>
          <w:szCs w:val="22"/>
        </w:rPr>
        <w:t>umowy.</w:t>
      </w:r>
      <w:r w:rsidR="00671C1C" w:rsidRPr="00E73BBB">
        <w:rPr>
          <w:rFonts w:ascii="Arial Narrow" w:hAnsi="Arial Narrow"/>
          <w:sz w:val="22"/>
          <w:szCs w:val="22"/>
        </w:rPr>
        <w:t xml:space="preserve"> </w:t>
      </w:r>
    </w:p>
    <w:p w:rsidR="0073189A" w:rsidRPr="00E73BBB" w:rsidRDefault="003515F1"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W</w:t>
      </w:r>
      <w:r w:rsidR="0073189A" w:rsidRPr="00E73BBB">
        <w:rPr>
          <w:rFonts w:ascii="Arial Narrow" w:hAnsi="Arial Narrow"/>
          <w:sz w:val="22"/>
          <w:szCs w:val="22"/>
        </w:rPr>
        <w:t xml:space="preserve"> przypadku </w:t>
      </w:r>
      <w:r w:rsidRPr="00E73BBB">
        <w:rPr>
          <w:rFonts w:ascii="Arial Narrow" w:hAnsi="Arial Narrow"/>
          <w:sz w:val="22"/>
          <w:szCs w:val="22"/>
        </w:rPr>
        <w:t>niewykonania</w:t>
      </w:r>
      <w:r w:rsidR="0073189A" w:rsidRPr="00E73BBB">
        <w:rPr>
          <w:rFonts w:ascii="Arial Narrow" w:hAnsi="Arial Narrow"/>
          <w:sz w:val="22"/>
          <w:szCs w:val="22"/>
        </w:rPr>
        <w:t xml:space="preserve"> </w:t>
      </w:r>
      <w:r w:rsidRPr="00E73BBB">
        <w:rPr>
          <w:rFonts w:ascii="Arial Narrow" w:hAnsi="Arial Narrow"/>
          <w:sz w:val="22"/>
          <w:szCs w:val="22"/>
        </w:rPr>
        <w:t xml:space="preserve">przeglądu technicznego </w:t>
      </w:r>
      <w:r w:rsidR="0073189A" w:rsidRPr="00E73BBB">
        <w:rPr>
          <w:rFonts w:ascii="Arial Narrow" w:hAnsi="Arial Narrow"/>
          <w:sz w:val="22"/>
          <w:szCs w:val="22"/>
        </w:rPr>
        <w:t>po upływie 1</w:t>
      </w:r>
      <w:r w:rsidRPr="00E73BBB">
        <w:rPr>
          <w:rFonts w:ascii="Arial Narrow" w:hAnsi="Arial Narrow"/>
          <w:sz w:val="22"/>
          <w:szCs w:val="22"/>
        </w:rPr>
        <w:t>0</w:t>
      </w:r>
      <w:r w:rsidR="0073189A" w:rsidRPr="00E73BBB">
        <w:rPr>
          <w:rFonts w:ascii="Arial Narrow" w:hAnsi="Arial Narrow"/>
          <w:sz w:val="22"/>
          <w:szCs w:val="22"/>
        </w:rPr>
        <w:t xml:space="preserve"> dni </w:t>
      </w:r>
      <w:r w:rsidR="00B1051F" w:rsidRPr="00E73BBB">
        <w:rPr>
          <w:rFonts w:ascii="Arial Narrow" w:hAnsi="Arial Narrow"/>
          <w:sz w:val="22"/>
          <w:szCs w:val="22"/>
        </w:rPr>
        <w:t xml:space="preserve">kalendarzowych </w:t>
      </w:r>
      <w:r w:rsidR="0073189A" w:rsidRPr="00E73BBB">
        <w:rPr>
          <w:rFonts w:ascii="Arial Narrow" w:hAnsi="Arial Narrow"/>
          <w:sz w:val="22"/>
          <w:szCs w:val="22"/>
        </w:rPr>
        <w:t xml:space="preserve">od wymaganej daty </w:t>
      </w:r>
      <w:r w:rsidRPr="00E73BBB">
        <w:rPr>
          <w:rFonts w:ascii="Arial Narrow" w:hAnsi="Arial Narrow"/>
          <w:sz w:val="22"/>
          <w:szCs w:val="22"/>
        </w:rPr>
        <w:t>jego wykonania Zamawiający</w:t>
      </w:r>
      <w:r w:rsidR="0073189A" w:rsidRPr="00E73BBB">
        <w:rPr>
          <w:rFonts w:ascii="Arial Narrow" w:hAnsi="Arial Narrow"/>
          <w:sz w:val="22"/>
          <w:szCs w:val="22"/>
        </w:rPr>
        <w:t xml:space="preserve"> zastrzega sobie </w:t>
      </w:r>
      <w:r w:rsidRPr="00E73BBB">
        <w:rPr>
          <w:rFonts w:ascii="Arial Narrow" w:hAnsi="Arial Narrow"/>
          <w:sz w:val="22"/>
          <w:szCs w:val="22"/>
        </w:rPr>
        <w:t>możliwość</w:t>
      </w:r>
      <w:r w:rsidR="0073189A" w:rsidRPr="00E73BBB">
        <w:rPr>
          <w:rFonts w:ascii="Arial Narrow" w:hAnsi="Arial Narrow"/>
          <w:sz w:val="22"/>
          <w:szCs w:val="22"/>
        </w:rPr>
        <w:t xml:space="preserve"> zlecenia </w:t>
      </w:r>
      <w:r w:rsidRPr="00E73BBB">
        <w:rPr>
          <w:rFonts w:ascii="Arial Narrow" w:hAnsi="Arial Narrow"/>
          <w:sz w:val="22"/>
          <w:szCs w:val="22"/>
        </w:rPr>
        <w:t>przeglądu</w:t>
      </w:r>
      <w:r w:rsidR="0073189A" w:rsidRPr="00E73BBB">
        <w:rPr>
          <w:rFonts w:ascii="Arial Narrow" w:hAnsi="Arial Narrow"/>
          <w:sz w:val="22"/>
          <w:szCs w:val="22"/>
        </w:rPr>
        <w:t xml:space="preserve"> </w:t>
      </w:r>
      <w:r w:rsidRPr="00E73BBB">
        <w:rPr>
          <w:rFonts w:ascii="Arial Narrow" w:hAnsi="Arial Narrow"/>
          <w:sz w:val="22"/>
          <w:szCs w:val="22"/>
        </w:rPr>
        <w:t>i</w:t>
      </w:r>
      <w:r w:rsidR="0073189A" w:rsidRPr="00E73BBB">
        <w:rPr>
          <w:rFonts w:ascii="Arial Narrow" w:hAnsi="Arial Narrow"/>
          <w:sz w:val="22"/>
          <w:szCs w:val="22"/>
        </w:rPr>
        <w:t>nnem</w:t>
      </w:r>
      <w:r w:rsidRPr="00E73BBB">
        <w:rPr>
          <w:rFonts w:ascii="Arial Narrow" w:hAnsi="Arial Narrow"/>
          <w:sz w:val="22"/>
          <w:szCs w:val="22"/>
        </w:rPr>
        <w:t>u</w:t>
      </w:r>
      <w:r w:rsidR="0073189A" w:rsidRPr="00E73BBB">
        <w:rPr>
          <w:rFonts w:ascii="Arial Narrow" w:hAnsi="Arial Narrow"/>
          <w:sz w:val="22"/>
          <w:szCs w:val="22"/>
        </w:rPr>
        <w:t xml:space="preserve"> </w:t>
      </w:r>
      <w:r w:rsidR="00B1051F" w:rsidRPr="00E73BBB">
        <w:rPr>
          <w:rFonts w:ascii="Arial Narrow" w:hAnsi="Arial Narrow"/>
          <w:sz w:val="22"/>
          <w:szCs w:val="22"/>
        </w:rPr>
        <w:t>podmiotowi</w:t>
      </w:r>
      <w:r w:rsidRPr="00E73BBB">
        <w:rPr>
          <w:rFonts w:ascii="Arial Narrow" w:hAnsi="Arial Narrow"/>
          <w:sz w:val="22"/>
          <w:szCs w:val="22"/>
        </w:rPr>
        <w:t xml:space="preserve"> i obciążenie kosztami Wykonawc</w:t>
      </w:r>
      <w:r w:rsidR="00B1051F" w:rsidRPr="00E73BBB">
        <w:rPr>
          <w:rFonts w:ascii="Arial Narrow" w:hAnsi="Arial Narrow"/>
          <w:sz w:val="22"/>
          <w:szCs w:val="22"/>
        </w:rPr>
        <w:t>y</w:t>
      </w:r>
      <w:r w:rsidRPr="00E73BBB">
        <w:rPr>
          <w:rFonts w:ascii="Arial Narrow" w:hAnsi="Arial Narrow"/>
          <w:sz w:val="22"/>
          <w:szCs w:val="22"/>
        </w:rPr>
        <w:t>.</w:t>
      </w:r>
    </w:p>
    <w:p w:rsidR="0015685F" w:rsidRPr="00E73BBB" w:rsidRDefault="00A45BE0"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Łączn</w:t>
      </w:r>
      <w:r w:rsidR="0016331F" w:rsidRPr="00E73BBB">
        <w:rPr>
          <w:rFonts w:ascii="Arial Narrow" w:hAnsi="Arial Narrow"/>
          <w:sz w:val="22"/>
          <w:szCs w:val="22"/>
        </w:rPr>
        <w:t xml:space="preserve">a maksymalna wysokość kar umownych przewidzianych w niniejszym paragrafie nie </w:t>
      </w:r>
      <w:r w:rsidR="0015685F" w:rsidRPr="00E73BBB">
        <w:rPr>
          <w:rFonts w:ascii="Arial Narrow" w:hAnsi="Arial Narrow"/>
          <w:sz w:val="22"/>
          <w:szCs w:val="22"/>
        </w:rPr>
        <w:t>może przekroczyć 30% wartości umowy brutto</w:t>
      </w:r>
      <w:r w:rsidR="0016331F" w:rsidRPr="00E73BBB">
        <w:rPr>
          <w:rFonts w:ascii="Arial Narrow" w:hAnsi="Arial Narrow"/>
          <w:sz w:val="22"/>
          <w:szCs w:val="22"/>
        </w:rPr>
        <w:t>,</w:t>
      </w:r>
      <w:r w:rsidRPr="00E73BBB">
        <w:rPr>
          <w:rFonts w:ascii="Arial Narrow" w:hAnsi="Arial Narrow"/>
          <w:sz w:val="22"/>
          <w:szCs w:val="22"/>
        </w:rPr>
        <w:t xml:space="preserve"> o której mowa w § 1 ust </w:t>
      </w:r>
      <w:r w:rsidR="00304671" w:rsidRPr="00E73BBB">
        <w:rPr>
          <w:rFonts w:ascii="Arial Narrow" w:hAnsi="Arial Narrow"/>
          <w:sz w:val="22"/>
          <w:szCs w:val="22"/>
        </w:rPr>
        <w:t>4</w:t>
      </w:r>
      <w:r w:rsidRPr="00E73BBB">
        <w:rPr>
          <w:rFonts w:ascii="Arial Narrow" w:hAnsi="Arial Narrow"/>
          <w:sz w:val="22"/>
          <w:szCs w:val="22"/>
        </w:rPr>
        <w:t xml:space="preserve">. </w:t>
      </w:r>
    </w:p>
    <w:p w:rsidR="00F75F67" w:rsidRPr="00E73BBB" w:rsidRDefault="00F75F67" w:rsidP="00555EEB">
      <w:pPr>
        <w:overflowPunct w:val="0"/>
        <w:autoSpaceDE w:val="0"/>
        <w:autoSpaceDN w:val="0"/>
        <w:adjustRightInd w:val="0"/>
        <w:spacing w:line="276" w:lineRule="auto"/>
        <w:jc w:val="center"/>
        <w:rPr>
          <w:rFonts w:ascii="Arial Narrow" w:hAnsi="Arial Narrow"/>
          <w:sz w:val="22"/>
          <w:szCs w:val="22"/>
        </w:rPr>
      </w:pPr>
    </w:p>
    <w:p w:rsidR="00E73BBB" w:rsidRDefault="00E73BBB" w:rsidP="00555EEB">
      <w:pPr>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9</w:t>
      </w:r>
    </w:p>
    <w:p w:rsidR="00753D10" w:rsidRPr="00E73BBB" w:rsidRDefault="00753D10" w:rsidP="00555EEB">
      <w:pPr>
        <w:overflowPunct w:val="0"/>
        <w:autoSpaceDE w:val="0"/>
        <w:autoSpaceDN w:val="0"/>
        <w:adjustRightInd w:val="0"/>
        <w:spacing w:line="276" w:lineRule="auto"/>
        <w:jc w:val="center"/>
        <w:rPr>
          <w:rFonts w:ascii="Arial Narrow" w:hAnsi="Arial Narrow"/>
          <w:sz w:val="22"/>
          <w:szCs w:val="22"/>
        </w:rPr>
      </w:pPr>
    </w:p>
    <w:p w:rsidR="004D6942" w:rsidRPr="00E73BBB"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Umowa zostaje zawarta na okres</w:t>
      </w:r>
      <w:r w:rsidR="009D78B7" w:rsidRPr="00E73BBB">
        <w:rPr>
          <w:rFonts w:ascii="Arial Narrow" w:hAnsi="Arial Narrow"/>
          <w:sz w:val="22"/>
          <w:szCs w:val="22"/>
        </w:rPr>
        <w:t xml:space="preserve"> do dnia 02.12.2022</w:t>
      </w:r>
      <w:proofErr w:type="gramStart"/>
      <w:r w:rsidR="00E73BBB" w:rsidRPr="00E73BBB">
        <w:rPr>
          <w:rFonts w:ascii="Arial Narrow" w:hAnsi="Arial Narrow"/>
          <w:sz w:val="22"/>
          <w:szCs w:val="22"/>
        </w:rPr>
        <w:t>r</w:t>
      </w:r>
      <w:proofErr w:type="gramEnd"/>
      <w:r w:rsidR="00E73BBB" w:rsidRPr="00E73BBB">
        <w:rPr>
          <w:rFonts w:ascii="Arial Narrow" w:hAnsi="Arial Narrow"/>
          <w:sz w:val="22"/>
          <w:szCs w:val="22"/>
        </w:rPr>
        <w:t>.</w:t>
      </w:r>
      <w:r w:rsidR="009D78B7" w:rsidRPr="00E73BBB">
        <w:rPr>
          <w:rFonts w:ascii="Arial Narrow" w:hAnsi="Arial Narrow"/>
          <w:sz w:val="22"/>
          <w:szCs w:val="22"/>
        </w:rPr>
        <w:t xml:space="preserve"> dla dostawy aspiratorów i 24 miesięcy od dnia dostawy aspiratorów dla materiałów medycznych</w:t>
      </w:r>
      <w:r w:rsidRPr="00E73BBB">
        <w:rPr>
          <w:rFonts w:ascii="Arial Narrow" w:hAnsi="Arial Narrow"/>
          <w:sz w:val="22"/>
          <w:szCs w:val="22"/>
        </w:rPr>
        <w:t xml:space="preserve">. </w:t>
      </w:r>
      <w:r w:rsidRPr="00E73BBB">
        <w:rPr>
          <w:rFonts w:ascii="Arial Narrow" w:hAnsi="Arial Narrow"/>
          <w:b/>
          <w:bCs/>
          <w:i/>
          <w:sz w:val="22"/>
          <w:szCs w:val="22"/>
        </w:rPr>
        <w:t xml:space="preserve"> </w:t>
      </w:r>
    </w:p>
    <w:p w:rsidR="004D6942" w:rsidRPr="00E73BBB"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 xml:space="preserve">Czas trwania umowy </w:t>
      </w:r>
      <w:r w:rsidR="009D78B7" w:rsidRPr="00E73BBB">
        <w:rPr>
          <w:rFonts w:ascii="Arial Narrow" w:hAnsi="Arial Narrow"/>
          <w:sz w:val="22"/>
          <w:szCs w:val="22"/>
        </w:rPr>
        <w:t xml:space="preserve">dla materiałów medycznych </w:t>
      </w:r>
      <w:r w:rsidRPr="00E73BBB">
        <w:rPr>
          <w:rFonts w:ascii="Arial Narrow" w:hAnsi="Arial Narrow"/>
          <w:sz w:val="22"/>
          <w:szCs w:val="22"/>
        </w:rPr>
        <w:t xml:space="preserve">może zostać wydłużony do 6 miesięcy w przypadku niewykorzystania wartości umowy określonej w </w:t>
      </w:r>
      <w:r w:rsidR="009D78B7" w:rsidRPr="00E73BBB">
        <w:rPr>
          <w:rFonts w:ascii="Arial Narrow" w:hAnsi="Arial Narrow"/>
          <w:sz w:val="22"/>
          <w:szCs w:val="22"/>
        </w:rPr>
        <w:t xml:space="preserve">§ 7 ust. 1 lit. b lub </w:t>
      </w:r>
      <w:r w:rsidRPr="00E73BBB">
        <w:rPr>
          <w:rFonts w:ascii="Arial Narrow" w:hAnsi="Arial Narrow"/>
          <w:sz w:val="22"/>
          <w:szCs w:val="22"/>
        </w:rPr>
        <w:t xml:space="preserve">skrócony w przypadku wcześniejszego wykorzystania wartościowego lub ilościowego umowy. </w:t>
      </w:r>
    </w:p>
    <w:p w:rsidR="004D6942" w:rsidRPr="00E73BBB"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Zamawiający może odstąpić od niniejszej umowy, jeżeli:</w:t>
      </w:r>
    </w:p>
    <w:p w:rsidR="004D6942" w:rsidRPr="00E73BBB"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E73BBB">
        <w:rPr>
          <w:rFonts w:ascii="Arial Narrow" w:hAnsi="Arial Narrow"/>
          <w:b/>
          <w:sz w:val="22"/>
          <w:szCs w:val="22"/>
        </w:rPr>
        <w:t>Wykonawca</w:t>
      </w:r>
      <w:r w:rsidRPr="00E73BBB">
        <w:rPr>
          <w:rFonts w:ascii="Arial Narrow" w:hAnsi="Arial Narrow"/>
          <w:sz w:val="22"/>
          <w:szCs w:val="22"/>
        </w:rPr>
        <w:t xml:space="preserve"> swoje prawa i obowiązki przeniósł na osobę trzecią, nie uzyskawszy na to pisemnej zgody </w:t>
      </w:r>
      <w:r w:rsidRPr="00E73BBB">
        <w:rPr>
          <w:rFonts w:ascii="Arial Narrow" w:hAnsi="Arial Narrow"/>
          <w:b/>
          <w:sz w:val="22"/>
          <w:szCs w:val="22"/>
        </w:rPr>
        <w:t>Zamawiającego</w:t>
      </w:r>
      <w:r w:rsidRPr="00E73BBB">
        <w:rPr>
          <w:rFonts w:ascii="Arial Narrow" w:hAnsi="Arial Narrow"/>
          <w:sz w:val="22"/>
          <w:szCs w:val="22"/>
        </w:rPr>
        <w:t xml:space="preserve">, </w:t>
      </w:r>
    </w:p>
    <w:p w:rsidR="004D6942" w:rsidRPr="00E73BBB"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E73BBB">
        <w:rPr>
          <w:rFonts w:ascii="Arial Narrow" w:hAnsi="Arial Narrow"/>
          <w:b/>
          <w:sz w:val="22"/>
          <w:szCs w:val="22"/>
        </w:rPr>
        <w:t xml:space="preserve">Wykonawca </w:t>
      </w:r>
      <w:r w:rsidRPr="00E73BBB">
        <w:rPr>
          <w:rFonts w:ascii="Arial Narrow" w:hAnsi="Arial Narrow"/>
          <w:sz w:val="22"/>
          <w:szCs w:val="22"/>
        </w:rPr>
        <w:t>narusza inne istotne postanowienia umowy, w tym w szczególności:</w:t>
      </w:r>
    </w:p>
    <w:p w:rsidR="004D6942" w:rsidRPr="00E73BBB"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E73BBB">
        <w:rPr>
          <w:rFonts w:ascii="Arial Narrow" w:hAnsi="Arial Narrow"/>
          <w:sz w:val="22"/>
          <w:szCs w:val="22"/>
        </w:rPr>
        <w:t xml:space="preserve">świadczone przez </w:t>
      </w:r>
      <w:r w:rsidRPr="00E73BBB">
        <w:rPr>
          <w:rFonts w:ascii="Arial Narrow" w:hAnsi="Arial Narrow"/>
          <w:b/>
          <w:sz w:val="22"/>
          <w:szCs w:val="22"/>
        </w:rPr>
        <w:t>Wykonawcę</w:t>
      </w:r>
      <w:r w:rsidRPr="00E73BBB">
        <w:rPr>
          <w:rFonts w:ascii="Arial Narrow" w:hAnsi="Arial Narrow"/>
          <w:sz w:val="22"/>
          <w:szCs w:val="22"/>
        </w:rPr>
        <w:t xml:space="preserve"> dostawy są </w:t>
      </w:r>
      <w:proofErr w:type="gramStart"/>
      <w:r w:rsidRPr="00E73BBB">
        <w:rPr>
          <w:rFonts w:ascii="Arial Narrow" w:hAnsi="Arial Narrow"/>
          <w:sz w:val="22"/>
          <w:szCs w:val="22"/>
        </w:rPr>
        <w:t>nieodpowiedniej jakości</w:t>
      </w:r>
      <w:proofErr w:type="gramEnd"/>
      <w:r w:rsidRPr="00E73BBB">
        <w:rPr>
          <w:rFonts w:ascii="Arial Narrow" w:hAnsi="Arial Narrow"/>
          <w:sz w:val="22"/>
          <w:szCs w:val="22"/>
        </w:rPr>
        <w:t>,</w:t>
      </w:r>
    </w:p>
    <w:p w:rsidR="004D6942" w:rsidRPr="00E73BBB"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E73BBB">
        <w:rPr>
          <w:rFonts w:ascii="Arial Narrow" w:hAnsi="Arial Narrow"/>
          <w:b/>
          <w:sz w:val="22"/>
          <w:szCs w:val="22"/>
        </w:rPr>
        <w:t xml:space="preserve">Wykonawca </w:t>
      </w:r>
      <w:r w:rsidRPr="00E73BBB">
        <w:rPr>
          <w:rFonts w:ascii="Arial Narrow" w:hAnsi="Arial Narrow"/>
          <w:sz w:val="22"/>
          <w:szCs w:val="22"/>
        </w:rPr>
        <w:t>uchyla się od przyjęcia zamówienia w sposób przewidziany niniejszą umową,</w:t>
      </w:r>
    </w:p>
    <w:p w:rsidR="004D6942" w:rsidRPr="00E73BBB"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proofErr w:type="gramStart"/>
      <w:r w:rsidRPr="00E73BBB">
        <w:rPr>
          <w:rFonts w:ascii="Arial Narrow" w:hAnsi="Arial Narrow"/>
          <w:b/>
          <w:sz w:val="22"/>
          <w:szCs w:val="22"/>
        </w:rPr>
        <w:t xml:space="preserve">Wykonawca </w:t>
      </w:r>
      <w:r w:rsidRPr="00E73BBB">
        <w:rPr>
          <w:rFonts w:ascii="Arial Narrow" w:hAnsi="Arial Narrow"/>
          <w:sz w:val="22"/>
          <w:szCs w:val="22"/>
        </w:rPr>
        <w:t>co</w:t>
      </w:r>
      <w:proofErr w:type="gramEnd"/>
      <w:r w:rsidRPr="00E73BBB">
        <w:rPr>
          <w:rFonts w:ascii="Arial Narrow" w:hAnsi="Arial Narrow"/>
          <w:sz w:val="22"/>
          <w:szCs w:val="22"/>
        </w:rPr>
        <w:t xml:space="preserve"> najmniej dwukrotnie nie zrealizował zamówień w terminie ustalonym niniejszą umową, </w:t>
      </w:r>
    </w:p>
    <w:p w:rsidR="004D6942" w:rsidRPr="00E73BBB"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proofErr w:type="gramStart"/>
      <w:r w:rsidRPr="00E73BBB">
        <w:rPr>
          <w:rFonts w:ascii="Arial Narrow" w:hAnsi="Arial Narrow"/>
          <w:sz w:val="22"/>
          <w:szCs w:val="22"/>
        </w:rPr>
        <w:t>nastąpiła</w:t>
      </w:r>
      <w:proofErr w:type="gramEnd"/>
      <w:r w:rsidRPr="00E73BBB">
        <w:rPr>
          <w:rFonts w:ascii="Arial Narrow" w:hAnsi="Arial Narrow"/>
          <w:sz w:val="22"/>
          <w:szCs w:val="22"/>
        </w:rPr>
        <w:t xml:space="preserve"> utrata przez </w:t>
      </w:r>
      <w:r w:rsidRPr="00E73BBB">
        <w:rPr>
          <w:rFonts w:ascii="Arial Narrow" w:hAnsi="Arial Narrow"/>
          <w:b/>
          <w:sz w:val="22"/>
          <w:szCs w:val="22"/>
        </w:rPr>
        <w:t>Wykonawcę</w:t>
      </w:r>
      <w:r w:rsidRPr="00E73BBB">
        <w:rPr>
          <w:rFonts w:ascii="Arial Narrow" w:hAnsi="Arial Narrow"/>
          <w:sz w:val="22"/>
          <w:szCs w:val="22"/>
        </w:rPr>
        <w:t xml:space="preserve"> koniecznych uprawnień do realizacji dostaw na rzecz </w:t>
      </w:r>
      <w:r w:rsidRPr="00E73BBB">
        <w:rPr>
          <w:rFonts w:ascii="Arial Narrow" w:hAnsi="Arial Narrow"/>
          <w:b/>
          <w:sz w:val="22"/>
          <w:szCs w:val="22"/>
        </w:rPr>
        <w:t>Zamawiającego</w:t>
      </w:r>
      <w:r w:rsidRPr="00E73BBB">
        <w:rPr>
          <w:rFonts w:ascii="Arial Narrow" w:hAnsi="Arial Narrow"/>
          <w:sz w:val="22"/>
          <w:szCs w:val="22"/>
        </w:rPr>
        <w:t>,</w:t>
      </w:r>
    </w:p>
    <w:p w:rsidR="004D6942" w:rsidRPr="00E73BBB"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proofErr w:type="gramStart"/>
      <w:r w:rsidRPr="00E73BBB">
        <w:rPr>
          <w:rFonts w:ascii="Arial Narrow" w:hAnsi="Arial Narrow"/>
          <w:sz w:val="22"/>
          <w:szCs w:val="22"/>
        </w:rPr>
        <w:t>zostanie</w:t>
      </w:r>
      <w:proofErr w:type="gramEnd"/>
      <w:r w:rsidRPr="00E73BBB">
        <w:rPr>
          <w:rFonts w:ascii="Arial Narrow" w:hAnsi="Arial Narrow"/>
          <w:sz w:val="22"/>
          <w:szCs w:val="22"/>
        </w:rPr>
        <w:t xml:space="preserve"> ogłoszona likwidacja </w:t>
      </w:r>
      <w:r w:rsidRPr="00E73BBB">
        <w:rPr>
          <w:rFonts w:ascii="Arial Narrow" w:hAnsi="Arial Narrow"/>
          <w:b/>
          <w:sz w:val="22"/>
          <w:szCs w:val="22"/>
        </w:rPr>
        <w:t>Wykonawcy</w:t>
      </w:r>
      <w:r w:rsidRPr="00E73BBB">
        <w:rPr>
          <w:rFonts w:ascii="Arial Narrow" w:hAnsi="Arial Narrow"/>
          <w:sz w:val="22"/>
          <w:szCs w:val="22"/>
        </w:rPr>
        <w:t xml:space="preserve">, bądź </w:t>
      </w:r>
      <w:r w:rsidRPr="00E73BBB">
        <w:rPr>
          <w:rFonts w:ascii="Arial Narrow" w:hAnsi="Arial Narrow"/>
          <w:b/>
          <w:sz w:val="22"/>
          <w:szCs w:val="22"/>
        </w:rPr>
        <w:t>Wykonawca</w:t>
      </w:r>
      <w:r w:rsidRPr="00E73BBB">
        <w:rPr>
          <w:rFonts w:ascii="Arial Narrow" w:hAnsi="Arial Narrow"/>
          <w:sz w:val="22"/>
          <w:szCs w:val="22"/>
        </w:rPr>
        <w:t xml:space="preserve"> zawiesi albo zakończy działalność,</w:t>
      </w:r>
    </w:p>
    <w:p w:rsidR="004D6942" w:rsidRPr="00E73BBB"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proofErr w:type="gramStart"/>
      <w:r w:rsidRPr="00E73BBB">
        <w:rPr>
          <w:rFonts w:ascii="Arial Narrow" w:hAnsi="Arial Narrow"/>
          <w:sz w:val="22"/>
          <w:szCs w:val="22"/>
        </w:rPr>
        <w:t>zostanie</w:t>
      </w:r>
      <w:proofErr w:type="gramEnd"/>
      <w:r w:rsidRPr="00E73BBB">
        <w:rPr>
          <w:rFonts w:ascii="Arial Narrow" w:hAnsi="Arial Narrow"/>
          <w:sz w:val="22"/>
          <w:szCs w:val="22"/>
        </w:rPr>
        <w:t xml:space="preserve"> wydany nakaz zajęcia majątku lub istotnej części tego majątku mający wpływ na realizowaną umowę.</w:t>
      </w:r>
    </w:p>
    <w:p w:rsidR="004D6942" w:rsidRPr="00E73BBB"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4D6942" w:rsidRPr="00E73BBB"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Zamawiającemu przed odstąpieniem od umowy przysługuje prawo do pisemnego wezwania Wykonawcy do należytego wykonania umowy.</w:t>
      </w:r>
    </w:p>
    <w:p w:rsidR="00E73BBB" w:rsidRPr="00E73BBB" w:rsidRDefault="00E73BBB" w:rsidP="004D6942">
      <w:pPr>
        <w:overflowPunct w:val="0"/>
        <w:autoSpaceDE w:val="0"/>
        <w:autoSpaceDN w:val="0"/>
        <w:adjustRightInd w:val="0"/>
        <w:ind w:left="360"/>
        <w:jc w:val="center"/>
        <w:rPr>
          <w:rFonts w:ascii="Arial Narrow" w:hAnsi="Arial Narrow"/>
          <w:sz w:val="22"/>
          <w:szCs w:val="22"/>
        </w:rPr>
      </w:pPr>
    </w:p>
    <w:p w:rsidR="004D6942" w:rsidRPr="00E73BBB" w:rsidRDefault="00E73BBB" w:rsidP="004D6942">
      <w:pPr>
        <w:overflowPunct w:val="0"/>
        <w:autoSpaceDE w:val="0"/>
        <w:autoSpaceDN w:val="0"/>
        <w:adjustRightInd w:val="0"/>
        <w:ind w:left="360"/>
        <w:jc w:val="center"/>
        <w:rPr>
          <w:rFonts w:ascii="Arial Narrow" w:hAnsi="Arial Narrow"/>
          <w:sz w:val="22"/>
          <w:szCs w:val="22"/>
        </w:rPr>
      </w:pPr>
      <w:r w:rsidRPr="00E73BBB">
        <w:rPr>
          <w:rFonts w:ascii="Arial Narrow" w:hAnsi="Arial Narrow"/>
          <w:sz w:val="22"/>
          <w:szCs w:val="22"/>
        </w:rPr>
        <w:t>§ 10</w:t>
      </w:r>
    </w:p>
    <w:p w:rsidR="00E73BBB" w:rsidRPr="00E73BBB" w:rsidRDefault="00E73BBB" w:rsidP="004D6942">
      <w:pPr>
        <w:overflowPunct w:val="0"/>
        <w:autoSpaceDE w:val="0"/>
        <w:autoSpaceDN w:val="0"/>
        <w:adjustRightInd w:val="0"/>
        <w:ind w:left="360"/>
        <w:jc w:val="center"/>
        <w:rPr>
          <w:rFonts w:ascii="Arial Narrow" w:hAnsi="Arial Narrow"/>
          <w:i/>
          <w:sz w:val="22"/>
          <w:szCs w:val="22"/>
        </w:rPr>
      </w:pPr>
      <w:r w:rsidRPr="00E73BBB">
        <w:rPr>
          <w:rFonts w:ascii="Arial Narrow" w:hAnsi="Arial Narrow"/>
          <w:i/>
          <w:sz w:val="22"/>
          <w:szCs w:val="22"/>
        </w:rPr>
        <w:t xml:space="preserve">( dotyczy dostaw sukcesywnych materiałów jednorazowych) </w:t>
      </w:r>
    </w:p>
    <w:p w:rsidR="00E73BBB" w:rsidRPr="00E73BBB" w:rsidRDefault="00E73BBB" w:rsidP="004D6942">
      <w:pPr>
        <w:overflowPunct w:val="0"/>
        <w:autoSpaceDE w:val="0"/>
        <w:autoSpaceDN w:val="0"/>
        <w:adjustRightInd w:val="0"/>
        <w:ind w:left="360"/>
        <w:jc w:val="center"/>
        <w:rPr>
          <w:rFonts w:ascii="Arial Narrow" w:hAnsi="Arial Narrow"/>
          <w:i/>
          <w:sz w:val="22"/>
          <w:szCs w:val="22"/>
        </w:rPr>
      </w:pPr>
      <w:bookmarkStart w:id="0" w:name="_GoBack"/>
      <w:bookmarkEnd w:id="0"/>
    </w:p>
    <w:p w:rsidR="004D6942" w:rsidRPr="00E73BBB" w:rsidRDefault="004D6942" w:rsidP="004D6942">
      <w:pPr>
        <w:numPr>
          <w:ilvl w:val="0"/>
          <w:numId w:val="25"/>
        </w:numPr>
        <w:overflowPunct w:val="0"/>
        <w:autoSpaceDE w:val="0"/>
        <w:autoSpaceDN w:val="0"/>
        <w:adjustRightInd w:val="0"/>
        <w:jc w:val="both"/>
        <w:rPr>
          <w:rFonts w:ascii="Arial Narrow" w:hAnsi="Arial Narrow"/>
          <w:sz w:val="22"/>
          <w:szCs w:val="22"/>
          <w:u w:val="single"/>
        </w:rPr>
      </w:pPr>
      <w:r w:rsidRPr="00E73BBB">
        <w:rPr>
          <w:rFonts w:ascii="Arial Narrow" w:hAnsi="Arial Narrow"/>
          <w:sz w:val="22"/>
          <w:szCs w:val="22"/>
        </w:rPr>
        <w:t xml:space="preserve">Zamawiający określa następujące zasady zmian umowy w zakresie wynagrodzenia należnego </w:t>
      </w:r>
      <w:proofErr w:type="gramStart"/>
      <w:r w:rsidRPr="00E73BBB">
        <w:rPr>
          <w:rFonts w:ascii="Arial Narrow" w:hAnsi="Arial Narrow"/>
          <w:sz w:val="22"/>
          <w:szCs w:val="22"/>
        </w:rPr>
        <w:t xml:space="preserve">Wykonawcy, </w:t>
      </w:r>
      <w:r w:rsidR="00A371A8">
        <w:rPr>
          <w:rFonts w:ascii="Arial Narrow" w:hAnsi="Arial Narrow"/>
          <w:sz w:val="22"/>
          <w:szCs w:val="22"/>
        </w:rPr>
        <w:t xml:space="preserve">           </w:t>
      </w:r>
      <w:r w:rsidRPr="00E73BBB">
        <w:rPr>
          <w:rFonts w:ascii="Arial Narrow" w:hAnsi="Arial Narrow"/>
          <w:sz w:val="22"/>
          <w:szCs w:val="22"/>
        </w:rPr>
        <w:t>w</w:t>
      </w:r>
      <w:proofErr w:type="gramEnd"/>
      <w:r w:rsidRPr="00E73BBB">
        <w:rPr>
          <w:rFonts w:ascii="Arial Narrow" w:hAnsi="Arial Narrow"/>
          <w:sz w:val="22"/>
          <w:szCs w:val="22"/>
        </w:rPr>
        <w:t xml:space="preserve"> przypadku zmiany: </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r>
      <w:proofErr w:type="gramStart"/>
      <w:r w:rsidRPr="00E73BBB">
        <w:rPr>
          <w:rFonts w:ascii="Arial Narrow" w:hAnsi="Arial Narrow"/>
          <w:sz w:val="22"/>
          <w:szCs w:val="22"/>
        </w:rPr>
        <w:t>1)  stawki</w:t>
      </w:r>
      <w:proofErr w:type="gramEnd"/>
      <w:r w:rsidRPr="00E73BBB">
        <w:rPr>
          <w:rFonts w:ascii="Arial Narrow" w:hAnsi="Arial Narrow"/>
          <w:sz w:val="22"/>
          <w:szCs w:val="22"/>
        </w:rPr>
        <w:t xml:space="preserve"> podatku od towarów i usług oraz podatku akcyzowego: </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t xml:space="preserve">Wartość netto wynagrodzenia Wykonawcy nie ulegnie zmianie. Strony ustalą protokolarnie wartość dostaw </w:t>
      </w:r>
      <w:r w:rsidRPr="00E73BBB">
        <w:rPr>
          <w:rFonts w:ascii="Arial Narrow" w:hAnsi="Arial Narrow"/>
          <w:sz w:val="22"/>
          <w:szCs w:val="22"/>
        </w:rPr>
        <w:tab/>
        <w:t xml:space="preserve">wykonanych wg stanu na dzień poprzedzający zmianę stawki podatku VAT oraz stawki podatku akcyzowego. Nowa stawka podatku będzie miała zastosowanie do dostaw wykonywanych po dniu zmiany stawki podatku VAT oraz podatku akcyzowego; </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r>
      <w:proofErr w:type="gramStart"/>
      <w:r w:rsidRPr="00E73BBB">
        <w:rPr>
          <w:rFonts w:ascii="Arial Narrow" w:hAnsi="Arial Narrow"/>
          <w:sz w:val="22"/>
          <w:szCs w:val="22"/>
        </w:rPr>
        <w:t>2)   wysokości</w:t>
      </w:r>
      <w:proofErr w:type="gramEnd"/>
      <w:r w:rsidRPr="00E73BBB">
        <w:rPr>
          <w:rFonts w:ascii="Arial Narrow" w:hAnsi="Arial Narrow"/>
          <w:sz w:val="22"/>
          <w:szCs w:val="22"/>
        </w:rPr>
        <w:t xml:space="preserve"> minimalnego wynagrodzenia za pracę albo wysokości minimalnej stawki godzinowej, ustalonych na </w:t>
      </w:r>
      <w:r w:rsidRPr="00E73BBB">
        <w:rPr>
          <w:rFonts w:ascii="Arial Narrow" w:hAnsi="Arial Narrow"/>
          <w:sz w:val="22"/>
          <w:szCs w:val="22"/>
        </w:rPr>
        <w:tab/>
        <w:t xml:space="preserve">podstawie przepisów ustawy z dnia 10 października 2002 r. o minimalnym wynagrodzeniu za pracę: </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t xml:space="preserve">Wykonawca przedłoży Zamawiającemu wykaz zatrudnionych do realizacji Umowy pracowników, dla których ma </w:t>
      </w:r>
      <w:r w:rsidRPr="00E73BBB">
        <w:rPr>
          <w:rFonts w:ascii="Arial Narrow" w:hAnsi="Arial Narrow"/>
          <w:sz w:val="22"/>
          <w:szCs w:val="22"/>
        </w:rPr>
        <w:tab/>
        <w:t>zastosowanie zmiana wraz z kalkulacją kosztów wynikającą z przedmiotowej zmiany;</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r>
      <w:proofErr w:type="gramStart"/>
      <w:r w:rsidRPr="00E73BBB">
        <w:rPr>
          <w:rFonts w:ascii="Arial Narrow" w:hAnsi="Arial Narrow"/>
          <w:sz w:val="22"/>
          <w:szCs w:val="22"/>
        </w:rPr>
        <w:t>3)  zasad</w:t>
      </w:r>
      <w:proofErr w:type="gramEnd"/>
      <w:r w:rsidRPr="00E73BBB">
        <w:rPr>
          <w:rFonts w:ascii="Arial Narrow" w:hAnsi="Arial Narrow"/>
          <w:sz w:val="22"/>
          <w:szCs w:val="22"/>
        </w:rPr>
        <w:t xml:space="preserve"> podlegania ubezpieczeniom społecznym lub ubezpieczeniu zdrowotnemu lub wysokości stawki </w:t>
      </w:r>
      <w:r w:rsidRPr="00E73BBB">
        <w:rPr>
          <w:rFonts w:ascii="Arial Narrow" w:hAnsi="Arial Narrow"/>
          <w:sz w:val="22"/>
          <w:szCs w:val="22"/>
        </w:rPr>
        <w:tab/>
        <w:t>składki na ubezpieczenia społeczne lub zdrowotne:</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t xml:space="preserve">Wykonawca przedłoży Zamawiającemu wykaz zatrudnionych do realizacji Umowy pracowników, dla których ma </w:t>
      </w:r>
      <w:r w:rsidRPr="00E73BBB">
        <w:rPr>
          <w:rFonts w:ascii="Arial Narrow" w:hAnsi="Arial Narrow"/>
          <w:sz w:val="22"/>
          <w:szCs w:val="22"/>
        </w:rPr>
        <w:tab/>
        <w:t>zastosowanie zmiana wraz z kalkulacją kosztów wynikającą z przedmiotowej zmiany.</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t>4) zasady gromadzenia i wysokości wpłat do pracowniczych planów kapitałowych, o których mowa w ustawie z dnia 4 października 2018r. o pracowniczych planach kapitałowych.</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t xml:space="preserve">Wykonawca przedłoży Zamawiającemu wykaz zatrudnionych do realizacji Umowy pracowników, dla których ma </w:t>
      </w:r>
      <w:r w:rsidRPr="00E73BBB">
        <w:rPr>
          <w:rFonts w:ascii="Arial Narrow" w:hAnsi="Arial Narrow"/>
          <w:sz w:val="22"/>
          <w:szCs w:val="22"/>
        </w:rPr>
        <w:tab/>
        <w:t>zastosowanie zmiana wraz z kalkulacją kosztów wynikającą z przedmiotowej zmiany.</w:t>
      </w:r>
    </w:p>
    <w:p w:rsidR="004D6942" w:rsidRPr="00E73BBB" w:rsidRDefault="004D6942" w:rsidP="004D6942">
      <w:pPr>
        <w:numPr>
          <w:ilvl w:val="0"/>
          <w:numId w:val="25"/>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w:t>
      </w:r>
      <w:r w:rsidRPr="00E73BBB">
        <w:rPr>
          <w:rFonts w:ascii="Arial Narrow" w:hAnsi="Arial Narrow"/>
          <w:sz w:val="22"/>
          <w:szCs w:val="22"/>
        </w:rPr>
        <w:lastRenderedPageBreak/>
        <w:t>dokonania zmiany wysokości wynagrodzenia w przypadku, gdy wniosek Wykonawcy nie będzie spełniał warunków opisanych w postanowieniach niniejszego paragrafu.</w:t>
      </w:r>
    </w:p>
    <w:p w:rsidR="004D6942" w:rsidRPr="00E73BBB" w:rsidRDefault="004D6942" w:rsidP="004D6942">
      <w:pPr>
        <w:numPr>
          <w:ilvl w:val="0"/>
          <w:numId w:val="25"/>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4D6942" w:rsidRPr="00E73BBB" w:rsidRDefault="004D6942" w:rsidP="004D6942">
      <w:pPr>
        <w:numPr>
          <w:ilvl w:val="0"/>
          <w:numId w:val="25"/>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 xml:space="preserve">W przypadku wejścia w życie zmian, o których mowa w ust. 1, także Zamawiający może zwrócić się do Wykonawcy </w:t>
      </w:r>
      <w:r w:rsidRPr="00E73BBB">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E73BBB">
        <w:rPr>
          <w:rFonts w:ascii="Arial Narrow" w:hAnsi="Arial Narrow"/>
          <w:sz w:val="22"/>
          <w:szCs w:val="22"/>
        </w:rPr>
        <w:t>wynikać w jakim</w:t>
      </w:r>
      <w:proofErr w:type="gramEnd"/>
      <w:r w:rsidRPr="00E73BBB">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Strony dokonają zmiany umowy w zakresie odpowiedniej zmiany wynagrodzenia, z mocą obowiązującą od dnia wejścia w życie przepisów będących przyczyną zmiany wynagrodzenia Wykonawcy</w:t>
      </w:r>
    </w:p>
    <w:p w:rsidR="004D6942" w:rsidRPr="00E73BBB" w:rsidRDefault="004D6942" w:rsidP="004D6942">
      <w:pPr>
        <w:tabs>
          <w:tab w:val="left" w:pos="624"/>
        </w:tabs>
        <w:overflowPunct w:val="0"/>
        <w:autoSpaceDE w:val="0"/>
        <w:autoSpaceDN w:val="0"/>
        <w:adjustRightInd w:val="0"/>
        <w:jc w:val="center"/>
        <w:rPr>
          <w:rFonts w:ascii="Arial Narrow" w:hAnsi="Arial Narrow"/>
          <w:sz w:val="22"/>
          <w:szCs w:val="22"/>
        </w:rPr>
      </w:pPr>
    </w:p>
    <w:p w:rsidR="004D6942" w:rsidRPr="00E73BBB" w:rsidRDefault="00E73BBB" w:rsidP="004D6942">
      <w:pPr>
        <w:tabs>
          <w:tab w:val="left" w:pos="624"/>
        </w:tabs>
        <w:overflowPunct w:val="0"/>
        <w:autoSpaceDE w:val="0"/>
        <w:autoSpaceDN w:val="0"/>
        <w:adjustRightInd w:val="0"/>
        <w:jc w:val="center"/>
        <w:rPr>
          <w:rFonts w:ascii="Arial Narrow" w:hAnsi="Arial Narrow"/>
          <w:sz w:val="22"/>
          <w:szCs w:val="22"/>
        </w:rPr>
      </w:pPr>
      <w:r w:rsidRPr="00E73BBB">
        <w:rPr>
          <w:rFonts w:ascii="Arial Narrow" w:hAnsi="Arial Narrow"/>
          <w:sz w:val="22"/>
          <w:szCs w:val="22"/>
        </w:rPr>
        <w:t>§ 11</w:t>
      </w:r>
    </w:p>
    <w:p w:rsidR="004D6942" w:rsidRPr="00E73BBB" w:rsidRDefault="004D6942" w:rsidP="004D6942">
      <w:pPr>
        <w:numPr>
          <w:ilvl w:val="0"/>
          <w:numId w:val="1"/>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Wszelkie zmiany niniejszej umowy wymagają formy pisemnej pod rygorem nieważności.</w:t>
      </w:r>
    </w:p>
    <w:p w:rsidR="004D6942" w:rsidRPr="00E73BBB" w:rsidRDefault="004D6942" w:rsidP="004D6942">
      <w:pPr>
        <w:numPr>
          <w:ilvl w:val="0"/>
          <w:numId w:val="1"/>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Umowa jest nieważna w części wykraczającej poza określenie przedmiotu zamówienia zawarte w Specyfikacji Warunków Zamówienia</w:t>
      </w:r>
      <w:r w:rsidR="009D78B7" w:rsidRPr="00E73BBB">
        <w:rPr>
          <w:rFonts w:ascii="Arial Narrow" w:hAnsi="Arial Narrow"/>
          <w:sz w:val="22"/>
          <w:szCs w:val="22"/>
        </w:rPr>
        <w:t xml:space="preserve"> i Specyfikacji Technicznej</w:t>
      </w:r>
      <w:r w:rsidRPr="00E73BBB">
        <w:rPr>
          <w:rFonts w:ascii="Arial Narrow" w:hAnsi="Arial Narrow"/>
          <w:sz w:val="22"/>
          <w:szCs w:val="22"/>
        </w:rPr>
        <w:t xml:space="preserve">. </w:t>
      </w:r>
    </w:p>
    <w:p w:rsidR="004D6942" w:rsidRPr="00E73BBB"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4D6942" w:rsidRPr="00E73BBB"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4D6942" w:rsidRPr="00E73BBB" w:rsidRDefault="004D6942" w:rsidP="004D6942">
      <w:pPr>
        <w:numPr>
          <w:ilvl w:val="0"/>
          <w:numId w:val="26"/>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 xml:space="preserve">w przypadku zakończenia produkcji lub wycofania z rynku wyrobu będącego przedmiotem </w:t>
      </w:r>
      <w:proofErr w:type="gramStart"/>
      <w:r w:rsidRPr="00E73BBB">
        <w:rPr>
          <w:rFonts w:ascii="Arial Narrow" w:hAnsi="Arial Narrow"/>
          <w:sz w:val="22"/>
          <w:szCs w:val="22"/>
        </w:rPr>
        <w:t>zamówienia</w:t>
      </w:r>
      <w:r w:rsidR="009D78B7" w:rsidRPr="00E73BBB">
        <w:rPr>
          <w:rFonts w:ascii="Arial Narrow" w:hAnsi="Arial Narrow"/>
          <w:sz w:val="22"/>
          <w:szCs w:val="22"/>
        </w:rPr>
        <w:t>-  materiałów</w:t>
      </w:r>
      <w:proofErr w:type="gramEnd"/>
      <w:r w:rsidR="009D78B7" w:rsidRPr="00E73BBB">
        <w:rPr>
          <w:rFonts w:ascii="Arial Narrow" w:hAnsi="Arial Narrow"/>
          <w:sz w:val="22"/>
          <w:szCs w:val="22"/>
        </w:rPr>
        <w:t xml:space="preserve">  jednorazowych </w:t>
      </w:r>
      <w:r w:rsidRPr="00E73BBB">
        <w:rPr>
          <w:rFonts w:ascii="Arial Narrow" w:hAnsi="Arial Narrow"/>
          <w:sz w:val="22"/>
          <w:szCs w:val="22"/>
        </w:rPr>
        <w:t>(na dowód, czego Wykonawca przedstawi stosowny dokument od producenta) Wykonawca zaproponuje zastąpienie go nowym produktem o tych samych bądź lepszych parametrach, po cenie jednostkowej zaoferowanej w ofercie,</w:t>
      </w:r>
    </w:p>
    <w:p w:rsidR="004D6942" w:rsidRPr="00E73BBB" w:rsidRDefault="004D6942" w:rsidP="004D6942">
      <w:pPr>
        <w:numPr>
          <w:ilvl w:val="0"/>
          <w:numId w:val="26"/>
        </w:numPr>
        <w:overflowPunct w:val="0"/>
        <w:autoSpaceDE w:val="0"/>
        <w:autoSpaceDN w:val="0"/>
        <w:adjustRightInd w:val="0"/>
        <w:jc w:val="both"/>
        <w:rPr>
          <w:rFonts w:ascii="Arial Narrow" w:hAnsi="Arial Narrow"/>
          <w:sz w:val="22"/>
          <w:szCs w:val="22"/>
        </w:rPr>
      </w:pPr>
      <w:proofErr w:type="gramStart"/>
      <w:r w:rsidRPr="00E73BBB">
        <w:rPr>
          <w:rFonts w:ascii="Arial Narrow" w:hAnsi="Arial Narrow"/>
          <w:sz w:val="22"/>
          <w:szCs w:val="22"/>
        </w:rPr>
        <w:t>w</w:t>
      </w:r>
      <w:proofErr w:type="gramEnd"/>
      <w:r w:rsidRPr="00E73BBB">
        <w:rPr>
          <w:rFonts w:ascii="Arial Narrow" w:hAnsi="Arial Narrow"/>
          <w:sz w:val="22"/>
          <w:szCs w:val="22"/>
        </w:rPr>
        <w:t xml:space="preserve"> przypadku zmiany </w:t>
      </w:r>
      <w:r w:rsidRPr="00E73BBB">
        <w:rPr>
          <w:rFonts w:ascii="Arial Narrow" w:hAnsi="Arial Narrow"/>
          <w:sz w:val="22"/>
          <w:szCs w:val="22"/>
          <w:u w:val="single"/>
        </w:rPr>
        <w:t>kodu towaru</w:t>
      </w:r>
      <w:r w:rsidRPr="00E73BBB">
        <w:rPr>
          <w:rFonts w:ascii="Arial Narrow" w:hAnsi="Arial Narrow"/>
          <w:sz w:val="22"/>
          <w:szCs w:val="22"/>
        </w:rPr>
        <w:t xml:space="preserve"> udokumentowanej przez producenta, a pozostającej bez wpływu na cechy przedmiotu zamówienia zawarte w specyfikacji warunków zamówienia.</w:t>
      </w:r>
    </w:p>
    <w:p w:rsidR="004D6942" w:rsidRPr="00E73BBB" w:rsidRDefault="004D6942" w:rsidP="004D6942">
      <w:pPr>
        <w:numPr>
          <w:ilvl w:val="0"/>
          <w:numId w:val="26"/>
        </w:numPr>
        <w:overflowPunct w:val="0"/>
        <w:autoSpaceDE w:val="0"/>
        <w:autoSpaceDN w:val="0"/>
        <w:adjustRightInd w:val="0"/>
        <w:jc w:val="both"/>
        <w:rPr>
          <w:rFonts w:ascii="Arial Narrow" w:hAnsi="Arial Narrow"/>
          <w:sz w:val="22"/>
          <w:szCs w:val="22"/>
        </w:rPr>
      </w:pPr>
      <w:proofErr w:type="gramStart"/>
      <w:r w:rsidRPr="00E73BBB">
        <w:rPr>
          <w:rFonts w:ascii="Arial Narrow" w:hAnsi="Arial Narrow"/>
          <w:sz w:val="22"/>
          <w:szCs w:val="22"/>
        </w:rPr>
        <w:t>gdy</w:t>
      </w:r>
      <w:proofErr w:type="gramEnd"/>
      <w:r w:rsidRPr="00E73BBB">
        <w:rPr>
          <w:rFonts w:ascii="Arial Narrow" w:hAnsi="Arial Narrow"/>
          <w:sz w:val="22"/>
          <w:szCs w:val="22"/>
        </w:rPr>
        <w:t xml:space="preserve"> w okresie obowiązywania umowy Zamawiający nie zdoła zakupić przewidzianej ilości asortymentu będącego przedmiotem umowy,</w:t>
      </w:r>
    </w:p>
    <w:p w:rsidR="004D6942" w:rsidRPr="00E73BBB" w:rsidRDefault="004D6942" w:rsidP="004D6942">
      <w:pPr>
        <w:numPr>
          <w:ilvl w:val="0"/>
          <w:numId w:val="26"/>
        </w:numPr>
        <w:overflowPunct w:val="0"/>
        <w:autoSpaceDE w:val="0"/>
        <w:autoSpaceDN w:val="0"/>
        <w:adjustRightInd w:val="0"/>
        <w:jc w:val="both"/>
        <w:rPr>
          <w:rFonts w:ascii="Arial Narrow" w:hAnsi="Arial Narrow"/>
          <w:sz w:val="22"/>
          <w:szCs w:val="22"/>
        </w:rPr>
      </w:pPr>
      <w:proofErr w:type="gramStart"/>
      <w:r w:rsidRPr="00E73BBB">
        <w:rPr>
          <w:rFonts w:ascii="Arial Narrow" w:hAnsi="Arial Narrow"/>
          <w:sz w:val="22"/>
          <w:szCs w:val="22"/>
        </w:rPr>
        <w:t>ze</w:t>
      </w:r>
      <w:proofErr w:type="gramEnd"/>
      <w:r w:rsidRPr="00E73BBB">
        <w:rPr>
          <w:rFonts w:ascii="Arial Narrow" w:hAnsi="Arial Narrow"/>
          <w:sz w:val="22"/>
          <w:szCs w:val="22"/>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w:t>
      </w:r>
      <w:r w:rsidR="009D78B7" w:rsidRPr="00E73BBB">
        <w:rPr>
          <w:rFonts w:ascii="Arial Narrow" w:hAnsi="Arial Narrow"/>
          <w:sz w:val="22"/>
          <w:szCs w:val="22"/>
        </w:rPr>
        <w:t xml:space="preserve"> pozycji asortymentowych</w:t>
      </w:r>
      <w:r w:rsidRPr="00E73BBB">
        <w:rPr>
          <w:rFonts w:ascii="Arial Narrow" w:hAnsi="Arial Narrow"/>
          <w:sz w:val="22"/>
          <w:szCs w:val="22"/>
        </w:rPr>
        <w:t xml:space="preserve">. </w:t>
      </w:r>
    </w:p>
    <w:p w:rsidR="004D6942" w:rsidRPr="00E73BBB" w:rsidRDefault="004D6942" w:rsidP="004D6942">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E73BBB">
        <w:rPr>
          <w:rFonts w:ascii="Arial Narrow" w:hAnsi="Arial Narrow"/>
          <w:sz w:val="22"/>
          <w:szCs w:val="22"/>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4D6942" w:rsidRPr="00E73BBB" w:rsidRDefault="004D6942" w:rsidP="004D6942">
      <w:pPr>
        <w:overflowPunct w:val="0"/>
        <w:autoSpaceDE w:val="0"/>
        <w:autoSpaceDN w:val="0"/>
        <w:adjustRightInd w:val="0"/>
        <w:ind w:left="426"/>
        <w:jc w:val="both"/>
        <w:rPr>
          <w:rFonts w:ascii="Arial Narrow" w:hAnsi="Arial Narrow"/>
          <w:sz w:val="22"/>
          <w:szCs w:val="22"/>
        </w:rPr>
      </w:pPr>
    </w:p>
    <w:p w:rsidR="004D6942" w:rsidRPr="00E73BBB" w:rsidRDefault="009D78B7"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w:t>
      </w:r>
      <w:r w:rsidR="00E73BBB" w:rsidRPr="00E73BBB">
        <w:rPr>
          <w:rFonts w:ascii="Arial Narrow" w:hAnsi="Arial Narrow"/>
          <w:sz w:val="22"/>
          <w:szCs w:val="22"/>
        </w:rPr>
        <w:t>12</w:t>
      </w:r>
    </w:p>
    <w:p w:rsidR="00C44506" w:rsidRPr="00E73BBB"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rsidR="00C44506" w:rsidRPr="00E73BBB"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rsidR="00C44506" w:rsidRPr="00E73BBB"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W przypadku dojścia do porozumienia w dotychczas spornych kwestiach strony są obowiązane do niezwłocznej realizacji uzgodnień.</w:t>
      </w:r>
    </w:p>
    <w:p w:rsidR="00C44506" w:rsidRPr="00E73BBB"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lastRenderedPageBreak/>
        <w:t xml:space="preserve">W przypadku istnienia rozbieżności w stanowiskach obu stron mimo uprzednio podjętego postępowania, o którym mowa w ustępach poprzedzających, każda ze stron może wystąpić na drogę postępowania sądowego celem ich rozstrzygnięcia. </w:t>
      </w:r>
    </w:p>
    <w:p w:rsidR="00C44506" w:rsidRPr="00E73BBB"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Do rozstrzygania sporów wynikłych z niniejszej umowy właściwy jest sąd ze względu na siedzibę </w:t>
      </w:r>
      <w:r w:rsidRPr="00E73BBB">
        <w:rPr>
          <w:rFonts w:ascii="Arial Narrow" w:hAnsi="Arial Narrow"/>
          <w:b/>
          <w:sz w:val="22"/>
          <w:szCs w:val="22"/>
        </w:rPr>
        <w:t>Zamawiającego.</w:t>
      </w:r>
    </w:p>
    <w:p w:rsidR="0091668F" w:rsidRPr="00E73BBB" w:rsidRDefault="0091668F" w:rsidP="00555EEB">
      <w:pPr>
        <w:tabs>
          <w:tab w:val="left" w:pos="540"/>
        </w:tabs>
        <w:overflowPunct w:val="0"/>
        <w:autoSpaceDE w:val="0"/>
        <w:autoSpaceDN w:val="0"/>
        <w:adjustRightInd w:val="0"/>
        <w:spacing w:line="276" w:lineRule="auto"/>
        <w:ind w:left="180"/>
        <w:jc w:val="center"/>
        <w:rPr>
          <w:rFonts w:ascii="Arial Narrow" w:hAnsi="Arial Narrow"/>
          <w:sz w:val="22"/>
          <w:szCs w:val="22"/>
        </w:rPr>
      </w:pPr>
    </w:p>
    <w:p w:rsidR="00C44506" w:rsidRPr="00E73BBB" w:rsidRDefault="009D78B7" w:rsidP="00555EEB">
      <w:pPr>
        <w:tabs>
          <w:tab w:val="left" w:pos="540"/>
        </w:tabs>
        <w:overflowPunct w:val="0"/>
        <w:autoSpaceDE w:val="0"/>
        <w:autoSpaceDN w:val="0"/>
        <w:adjustRightInd w:val="0"/>
        <w:spacing w:line="276" w:lineRule="auto"/>
        <w:ind w:left="180"/>
        <w:jc w:val="center"/>
        <w:rPr>
          <w:rFonts w:ascii="Arial Narrow" w:hAnsi="Arial Narrow"/>
          <w:sz w:val="22"/>
          <w:szCs w:val="22"/>
        </w:rPr>
      </w:pPr>
      <w:r w:rsidRPr="00E73BBB">
        <w:rPr>
          <w:rFonts w:ascii="Arial Narrow" w:hAnsi="Arial Narrow"/>
          <w:sz w:val="22"/>
          <w:szCs w:val="22"/>
        </w:rPr>
        <w:t>§ 1</w:t>
      </w:r>
      <w:r w:rsidR="00E73BBB" w:rsidRPr="00E73BBB">
        <w:rPr>
          <w:rFonts w:ascii="Arial Narrow" w:hAnsi="Arial Narrow"/>
          <w:sz w:val="22"/>
          <w:szCs w:val="22"/>
        </w:rPr>
        <w:t>3</w:t>
      </w:r>
    </w:p>
    <w:p w:rsidR="00C44506" w:rsidRPr="00E73BBB" w:rsidRDefault="00C44506" w:rsidP="001272E3">
      <w:pPr>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Umowa podlega unieważnieniu w części wykraczającej poza określenie przedmiotu zamówienia zawarte </w:t>
      </w:r>
      <w:r w:rsidR="00F80AA6" w:rsidRPr="00E73BBB">
        <w:rPr>
          <w:rFonts w:ascii="Arial Narrow" w:hAnsi="Arial Narrow"/>
          <w:sz w:val="22"/>
          <w:szCs w:val="22"/>
        </w:rPr>
        <w:br/>
      </w:r>
      <w:r w:rsidRPr="00E73BBB">
        <w:rPr>
          <w:rFonts w:ascii="Arial Narrow" w:hAnsi="Arial Narrow"/>
          <w:sz w:val="22"/>
          <w:szCs w:val="22"/>
        </w:rPr>
        <w:t>w specyfikacji warunków zamówienia</w:t>
      </w:r>
      <w:r w:rsidR="00C667D3" w:rsidRPr="00E73BBB">
        <w:rPr>
          <w:rFonts w:ascii="Arial Narrow" w:hAnsi="Arial Narrow"/>
          <w:sz w:val="22"/>
          <w:szCs w:val="22"/>
        </w:rPr>
        <w:t xml:space="preserve"> zgodnie z art. 457 PZP. </w:t>
      </w:r>
    </w:p>
    <w:p w:rsidR="0091668F" w:rsidRPr="00E73BBB" w:rsidRDefault="0091668F" w:rsidP="009D78B7">
      <w:pPr>
        <w:overflowPunct w:val="0"/>
        <w:autoSpaceDE w:val="0"/>
        <w:autoSpaceDN w:val="0"/>
        <w:adjustRightInd w:val="0"/>
        <w:spacing w:line="276" w:lineRule="auto"/>
        <w:rPr>
          <w:rFonts w:ascii="Arial Narrow" w:hAnsi="Arial Narrow"/>
          <w:sz w:val="22"/>
          <w:szCs w:val="22"/>
        </w:rPr>
      </w:pPr>
    </w:p>
    <w:p w:rsidR="00C44506" w:rsidRPr="00E73BBB" w:rsidRDefault="009D78B7"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§1</w:t>
      </w:r>
      <w:r w:rsidR="00E73BBB" w:rsidRPr="00E73BBB">
        <w:rPr>
          <w:rFonts w:ascii="Arial Narrow" w:hAnsi="Arial Narrow"/>
          <w:sz w:val="22"/>
          <w:szCs w:val="22"/>
        </w:rPr>
        <w:t>4</w:t>
      </w:r>
    </w:p>
    <w:p w:rsidR="00C44506" w:rsidRPr="00E73BBB" w:rsidRDefault="00C44506" w:rsidP="00555EEB">
      <w:pPr>
        <w:overflowPunct w:val="0"/>
        <w:autoSpaceDE w:val="0"/>
        <w:autoSpaceDN w:val="0"/>
        <w:adjustRightInd w:val="0"/>
        <w:spacing w:line="276" w:lineRule="auto"/>
        <w:ind w:left="66"/>
        <w:jc w:val="both"/>
        <w:rPr>
          <w:rFonts w:ascii="Arial Narrow" w:hAnsi="Arial Narrow"/>
          <w:sz w:val="22"/>
          <w:szCs w:val="22"/>
        </w:rPr>
      </w:pPr>
      <w:r w:rsidRPr="00E73BBB">
        <w:rPr>
          <w:rFonts w:ascii="Arial Narrow" w:hAnsi="Arial Narrow"/>
          <w:sz w:val="22"/>
          <w:szCs w:val="22"/>
        </w:rPr>
        <w:t xml:space="preserve">W sprawach nieuregulowanych niniejszą umową zastosowanie mają przepisy </w:t>
      </w:r>
      <w:r w:rsidR="000C5359" w:rsidRPr="00E73BBB">
        <w:rPr>
          <w:rFonts w:ascii="Arial Narrow" w:hAnsi="Arial Narrow"/>
          <w:sz w:val="22"/>
          <w:szCs w:val="22"/>
        </w:rPr>
        <w:t xml:space="preserve">prawa polskiego w szczególności </w:t>
      </w:r>
      <w:r w:rsidRPr="00E73BBB">
        <w:rPr>
          <w:rFonts w:ascii="Arial Narrow" w:hAnsi="Arial Narrow"/>
          <w:sz w:val="22"/>
          <w:szCs w:val="22"/>
        </w:rPr>
        <w:t>ustawy Prawo zamówień publicznych i Kodeksu cywilnego.</w:t>
      </w:r>
    </w:p>
    <w:p w:rsidR="0091668F" w:rsidRPr="00E73BBB" w:rsidRDefault="0091668F" w:rsidP="00555EEB">
      <w:pPr>
        <w:overflowPunct w:val="0"/>
        <w:autoSpaceDE w:val="0"/>
        <w:autoSpaceDN w:val="0"/>
        <w:adjustRightInd w:val="0"/>
        <w:spacing w:line="276" w:lineRule="auto"/>
        <w:jc w:val="center"/>
        <w:rPr>
          <w:rFonts w:ascii="Arial Narrow" w:hAnsi="Arial Narrow"/>
          <w:sz w:val="22"/>
          <w:szCs w:val="22"/>
        </w:rPr>
      </w:pPr>
    </w:p>
    <w:p w:rsidR="00C44506" w:rsidRPr="00E73BBB" w:rsidRDefault="009D78B7"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1</w:t>
      </w:r>
      <w:r w:rsidR="00E73BBB" w:rsidRPr="00E73BBB">
        <w:rPr>
          <w:rFonts w:ascii="Arial Narrow" w:hAnsi="Arial Narrow"/>
          <w:sz w:val="22"/>
          <w:szCs w:val="22"/>
        </w:rPr>
        <w:t>5</w:t>
      </w:r>
    </w:p>
    <w:p w:rsidR="001020C2" w:rsidRPr="00E73BBB" w:rsidRDefault="00C44506" w:rsidP="00555EEB">
      <w:pPr>
        <w:pStyle w:val="Tekstpodstawowy"/>
        <w:spacing w:line="276" w:lineRule="auto"/>
        <w:rPr>
          <w:rFonts w:ascii="Arial Narrow" w:hAnsi="Arial Narrow"/>
          <w:sz w:val="22"/>
          <w:szCs w:val="22"/>
        </w:rPr>
      </w:pPr>
      <w:r w:rsidRPr="00E73BBB">
        <w:rPr>
          <w:rFonts w:ascii="Arial Narrow" w:hAnsi="Arial Narrow"/>
          <w:sz w:val="22"/>
          <w:szCs w:val="22"/>
        </w:rPr>
        <w:t xml:space="preserve">Niniejszą umowę sporządzono w </w:t>
      </w:r>
      <w:r w:rsidR="00601E99" w:rsidRPr="00E73BBB">
        <w:rPr>
          <w:rFonts w:ascii="Arial Narrow" w:hAnsi="Arial Narrow"/>
          <w:sz w:val="22"/>
          <w:szCs w:val="22"/>
        </w:rPr>
        <w:t xml:space="preserve">dwóch </w:t>
      </w:r>
      <w:r w:rsidRPr="00E73BBB">
        <w:rPr>
          <w:rFonts w:ascii="Arial Narrow" w:hAnsi="Arial Narrow"/>
          <w:sz w:val="22"/>
          <w:szCs w:val="22"/>
        </w:rPr>
        <w:t xml:space="preserve">jednobrzmiących egzemplarzach, po </w:t>
      </w:r>
      <w:r w:rsidR="00601E99" w:rsidRPr="00E73BBB">
        <w:rPr>
          <w:rFonts w:ascii="Arial Narrow" w:hAnsi="Arial Narrow"/>
          <w:sz w:val="22"/>
          <w:szCs w:val="22"/>
        </w:rPr>
        <w:t>jednym</w:t>
      </w:r>
      <w:r w:rsidRPr="00E73BBB">
        <w:rPr>
          <w:rFonts w:ascii="Arial Narrow" w:hAnsi="Arial Narrow"/>
          <w:sz w:val="22"/>
          <w:szCs w:val="22"/>
        </w:rPr>
        <w:t xml:space="preserve"> dla każdej ze stron.</w:t>
      </w:r>
    </w:p>
    <w:p w:rsidR="00304671" w:rsidRDefault="00304671" w:rsidP="00555EEB">
      <w:pPr>
        <w:pStyle w:val="Tekstpodstawowy"/>
        <w:spacing w:line="276" w:lineRule="auto"/>
        <w:ind w:left="708" w:firstLine="708"/>
        <w:rPr>
          <w:rFonts w:ascii="Arial Narrow" w:hAnsi="Arial Narrow"/>
          <w:b/>
          <w:sz w:val="22"/>
          <w:szCs w:val="22"/>
        </w:rPr>
      </w:pPr>
    </w:p>
    <w:p w:rsidR="0015685F" w:rsidRDefault="00C44506" w:rsidP="00555EEB">
      <w:pPr>
        <w:pStyle w:val="Tekstpodstawowy"/>
        <w:spacing w:line="276" w:lineRule="auto"/>
        <w:ind w:left="708" w:firstLine="708"/>
        <w:rPr>
          <w:rFonts w:ascii="Arial Narrow" w:hAnsi="Arial Narrow"/>
          <w:b/>
          <w:sz w:val="22"/>
          <w:szCs w:val="22"/>
        </w:rPr>
      </w:pPr>
      <w:r w:rsidRPr="00794DBA">
        <w:rPr>
          <w:rFonts w:ascii="Arial Narrow" w:hAnsi="Arial Narrow"/>
          <w:b/>
          <w:sz w:val="22"/>
          <w:szCs w:val="22"/>
        </w:rPr>
        <w:t>ZAMAWIAJĄCY</w:t>
      </w:r>
      <w:proofErr w:type="gramStart"/>
      <w:r w:rsidRPr="00794DBA">
        <w:rPr>
          <w:rFonts w:ascii="Arial Narrow" w:hAnsi="Arial Narrow"/>
          <w:b/>
          <w:sz w:val="22"/>
          <w:szCs w:val="22"/>
        </w:rPr>
        <w:t>:</w:t>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t>WYKONAWCA</w:t>
      </w:r>
      <w:proofErr w:type="gramEnd"/>
      <w:r w:rsidRPr="00794DBA">
        <w:rPr>
          <w:rFonts w:ascii="Arial Narrow" w:hAnsi="Arial Narrow"/>
          <w:b/>
          <w:sz w:val="22"/>
          <w:szCs w:val="22"/>
        </w:rPr>
        <w:t>:</w:t>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p>
    <w:p w:rsidR="00BD3B7E" w:rsidRPr="00794DBA" w:rsidRDefault="00BD3B7E" w:rsidP="00555EEB">
      <w:pPr>
        <w:pStyle w:val="Tekstpodstawowy"/>
        <w:spacing w:line="276" w:lineRule="auto"/>
        <w:ind w:left="708" w:firstLine="708"/>
        <w:rPr>
          <w:rFonts w:ascii="Arial Narrow" w:hAnsi="Arial Narrow"/>
          <w:b/>
          <w:sz w:val="22"/>
          <w:szCs w:val="22"/>
        </w:rPr>
      </w:pPr>
    </w:p>
    <w:p w:rsidR="00C44506" w:rsidRPr="00794DBA" w:rsidRDefault="00C44506" w:rsidP="00555EEB">
      <w:pPr>
        <w:pStyle w:val="Tekstpodstawowy"/>
        <w:spacing w:line="276" w:lineRule="auto"/>
        <w:ind w:left="708" w:firstLine="708"/>
        <w:rPr>
          <w:rFonts w:ascii="Arial Narrow" w:hAnsi="Arial Narrow"/>
          <w:b/>
          <w:sz w:val="22"/>
          <w:szCs w:val="22"/>
        </w:rPr>
      </w:pP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p>
    <w:p w:rsidR="00C667D3" w:rsidRPr="00794DBA" w:rsidRDefault="00C44506" w:rsidP="00C667D3">
      <w:pPr>
        <w:pStyle w:val="Tekstpodstawowy"/>
        <w:spacing w:line="276" w:lineRule="auto"/>
        <w:rPr>
          <w:rFonts w:ascii="Arial Narrow" w:hAnsi="Arial Narrow"/>
          <w:sz w:val="22"/>
          <w:szCs w:val="22"/>
        </w:rPr>
      </w:pPr>
      <w:r w:rsidRPr="00794DBA">
        <w:rPr>
          <w:rFonts w:ascii="Arial Narrow" w:hAnsi="Arial Narrow"/>
          <w:sz w:val="22"/>
          <w:szCs w:val="22"/>
        </w:rPr>
        <w:t xml:space="preserve">              </w:t>
      </w:r>
      <w:r w:rsidR="00A13B19" w:rsidRPr="00794DBA">
        <w:rPr>
          <w:rFonts w:ascii="Arial Narrow" w:hAnsi="Arial Narrow"/>
          <w:sz w:val="22"/>
          <w:szCs w:val="22"/>
        </w:rPr>
        <w:t xml:space="preserve">       </w:t>
      </w:r>
      <w:r w:rsidR="00E4148E" w:rsidRPr="00794DBA">
        <w:rPr>
          <w:rFonts w:ascii="Arial Narrow" w:hAnsi="Arial Narrow"/>
          <w:sz w:val="22"/>
          <w:szCs w:val="22"/>
        </w:rPr>
        <w:t xml:space="preserve"> </w:t>
      </w:r>
      <w:r w:rsidRPr="00794DBA">
        <w:rPr>
          <w:rFonts w:ascii="Arial Narrow" w:hAnsi="Arial Narrow"/>
          <w:sz w:val="22"/>
          <w:szCs w:val="22"/>
        </w:rPr>
        <w:t xml:space="preserve">   ...........................................</w:t>
      </w:r>
      <w:r w:rsidRPr="00794DBA">
        <w:rPr>
          <w:rFonts w:ascii="Arial Narrow" w:hAnsi="Arial Narrow"/>
          <w:sz w:val="22"/>
          <w:szCs w:val="22"/>
        </w:rPr>
        <w:tab/>
        <w:t xml:space="preserve">         </w:t>
      </w:r>
      <w:r w:rsidR="00E4148E" w:rsidRPr="00794DBA">
        <w:rPr>
          <w:rFonts w:ascii="Arial Narrow" w:hAnsi="Arial Narrow"/>
          <w:sz w:val="22"/>
          <w:szCs w:val="22"/>
        </w:rPr>
        <w:t xml:space="preserve">       </w:t>
      </w:r>
      <w:r w:rsidRPr="00794DBA">
        <w:rPr>
          <w:rFonts w:ascii="Arial Narrow" w:hAnsi="Arial Narrow"/>
          <w:sz w:val="22"/>
          <w:szCs w:val="22"/>
        </w:rPr>
        <w:t xml:space="preserve">              </w:t>
      </w:r>
      <w:r w:rsidR="00E4148E" w:rsidRPr="00794DBA">
        <w:rPr>
          <w:rFonts w:ascii="Arial Narrow" w:hAnsi="Arial Narrow"/>
          <w:sz w:val="22"/>
          <w:szCs w:val="22"/>
        </w:rPr>
        <w:t xml:space="preserve">          </w:t>
      </w:r>
      <w:r w:rsidRPr="00794DBA">
        <w:rPr>
          <w:rFonts w:ascii="Arial Narrow" w:hAnsi="Arial Narrow"/>
          <w:sz w:val="22"/>
          <w:szCs w:val="22"/>
        </w:rPr>
        <w:t xml:space="preserve">        ...........</w:t>
      </w:r>
      <w:r w:rsidR="00C667D3" w:rsidRPr="00794DBA">
        <w:rPr>
          <w:rFonts w:ascii="Arial Narrow" w:hAnsi="Arial Narrow"/>
          <w:sz w:val="22"/>
          <w:szCs w:val="22"/>
        </w:rPr>
        <w:t>...............................</w:t>
      </w:r>
    </w:p>
    <w:sectPr w:rsidR="00C667D3" w:rsidRPr="00794DBA" w:rsidSect="00AE2479">
      <w:headerReference w:type="default" r:id="rId12"/>
      <w:footerReference w:type="even" r:id="rId13"/>
      <w:footerReference w:type="default" r:id="rId14"/>
      <w:pgSz w:w="11906" w:h="16838"/>
      <w:pgMar w:top="1662" w:right="1151" w:bottom="1135" w:left="1151" w:header="851" w:footer="7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BF4" w:rsidRDefault="00847BF4">
      <w:r>
        <w:separator/>
      </w:r>
    </w:p>
  </w:endnote>
  <w:endnote w:type="continuationSeparator" w:id="0">
    <w:p w:rsidR="00847BF4" w:rsidRDefault="00847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506" w:rsidRDefault="00C25864">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rsidR="00C44506" w:rsidRDefault="00C4450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04B" w:rsidRPr="00CF57F2" w:rsidRDefault="00C25864">
    <w:pPr>
      <w:pStyle w:val="Stopka"/>
      <w:jc w:val="right"/>
      <w:rPr>
        <w:rFonts w:ascii="Arial Narrow" w:hAnsi="Arial Narrow"/>
        <w:sz w:val="22"/>
      </w:rPr>
    </w:pPr>
    <w:r w:rsidRPr="00CF57F2">
      <w:rPr>
        <w:rFonts w:ascii="Arial Narrow" w:hAnsi="Arial Narrow"/>
        <w:sz w:val="22"/>
      </w:rPr>
      <w:fldChar w:fldCharType="begin"/>
    </w:r>
    <w:r w:rsidR="00FD704B" w:rsidRPr="00CF57F2">
      <w:rPr>
        <w:rFonts w:ascii="Arial Narrow" w:hAnsi="Arial Narrow"/>
        <w:sz w:val="22"/>
      </w:rPr>
      <w:instrText xml:space="preserve"> PAGE   \* MERGEFORMAT </w:instrText>
    </w:r>
    <w:r w:rsidRPr="00CF57F2">
      <w:rPr>
        <w:rFonts w:ascii="Arial Narrow" w:hAnsi="Arial Narrow"/>
        <w:sz w:val="22"/>
      </w:rPr>
      <w:fldChar w:fldCharType="separate"/>
    </w:r>
    <w:r w:rsidR="001272E3">
      <w:rPr>
        <w:rFonts w:ascii="Arial Narrow" w:hAnsi="Arial Narrow"/>
        <w:noProof/>
        <w:sz w:val="22"/>
      </w:rPr>
      <w:t>7</w:t>
    </w:r>
    <w:r w:rsidRPr="00CF57F2">
      <w:rPr>
        <w:rFonts w:ascii="Arial Narrow" w:hAnsi="Arial Narrow"/>
        <w:sz w:val="22"/>
      </w:rPr>
      <w:fldChar w:fldCharType="end"/>
    </w:r>
  </w:p>
  <w:p w:rsidR="00256C58" w:rsidRPr="00CF57F2" w:rsidRDefault="00CF57F2">
    <w:pPr>
      <w:pStyle w:val="Stopka"/>
      <w:rPr>
        <w:rFonts w:ascii="Arial Narrow" w:hAnsi="Arial Narrow"/>
        <w:sz w:val="20"/>
      </w:rPr>
    </w:pPr>
    <w:r>
      <w:rPr>
        <w:rFonts w:ascii="Arial Narrow" w:hAnsi="Arial Narrow"/>
        <w:sz w:val="20"/>
      </w:rPr>
      <w:t xml:space="preserve">Wyk. </w:t>
    </w:r>
    <w:r w:rsidR="007041DC">
      <w:rPr>
        <w:rFonts w:ascii="Arial Narrow" w:hAnsi="Arial Narrow"/>
        <w:sz w:val="20"/>
      </w:rPr>
      <w:t xml:space="preserve">D. </w:t>
    </w:r>
    <w:proofErr w:type="spellStart"/>
    <w:r w:rsidR="007041DC">
      <w:rPr>
        <w:rFonts w:ascii="Arial Narrow" w:hAnsi="Arial Narrow"/>
        <w:sz w:val="20"/>
      </w:rPr>
      <w:t>Wojcieszak</w:t>
    </w:r>
    <w:r w:rsidR="00256C58">
      <w:rPr>
        <w:rFonts w:ascii="Arial Narrow" w:hAnsi="Arial Narrow"/>
        <w:sz w:val="20"/>
      </w:rPr>
      <w:t>Tel</w:t>
    </w:r>
    <w:proofErr w:type="spellEnd"/>
    <w:r w:rsidR="00256C58">
      <w:rPr>
        <w:rFonts w:ascii="Arial Narrow" w:hAnsi="Arial Narrow"/>
        <w:sz w:val="20"/>
      </w:rPr>
      <w:t xml:space="preserve">. 261 417 </w:t>
    </w:r>
    <w:r w:rsidR="007041DC">
      <w:rPr>
        <w:rFonts w:ascii="Arial Narrow" w:hAnsi="Arial Narrow"/>
        <w:sz w:val="20"/>
      </w:rPr>
      <w:t>448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BF4" w:rsidRDefault="00847BF4">
      <w:r>
        <w:separator/>
      </w:r>
    </w:p>
  </w:footnote>
  <w:footnote w:type="continuationSeparator" w:id="0">
    <w:p w:rsidR="00847BF4" w:rsidRDefault="00847B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51"/>
      <w:gridCol w:w="5322"/>
      <w:gridCol w:w="2171"/>
    </w:tblGrid>
    <w:tr w:rsidR="00C44506">
      <w:tc>
        <w:tcPr>
          <w:tcW w:w="1155" w:type="pct"/>
          <w:tcBorders>
            <w:top w:val="double" w:sz="4" w:space="0" w:color="auto"/>
            <w:left w:val="double" w:sz="4" w:space="0" w:color="auto"/>
            <w:bottom w:val="single" w:sz="4" w:space="0" w:color="auto"/>
            <w:right w:val="single" w:sz="4" w:space="0" w:color="auto"/>
          </w:tcBorders>
          <w:vAlign w:val="center"/>
        </w:tcPr>
        <w:p w:rsidR="00C44506" w:rsidRDefault="001272E3">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26.1pt;margin-top:2.25pt;width:37.35pt;height:35.9pt;z-index:251657728;visibility:visible;mso-wrap-edited:f">
                <v:imagedata r:id="rId1" o:title=""/>
              </v:shape>
              <o:OLEObject Type="Embed" ProgID="Word.Picture.8" ShapeID="_x0000_s2052" DrawAspect="Content" ObjectID="_1725714573" r:id="rId2"/>
            </w:pict>
          </w:r>
        </w:p>
        <w:p w:rsidR="00C44506" w:rsidRDefault="00C44506">
          <w:pPr>
            <w:jc w:val="center"/>
            <w:rPr>
              <w:rFonts w:ascii="Arial Narrow" w:hAnsi="Arial Narrow" w:cs="Arial"/>
            </w:rPr>
          </w:pPr>
        </w:p>
        <w:p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C44506" w:rsidRPr="003922B4" w:rsidRDefault="00C44506">
          <w:pPr>
            <w:jc w:val="center"/>
            <w:rPr>
              <w:sz w:val="20"/>
            </w:rPr>
          </w:pPr>
        </w:p>
        <w:p w:rsidR="00C44506" w:rsidRPr="0016373B" w:rsidRDefault="00C44506">
          <w:pPr>
            <w:jc w:val="center"/>
            <w:rPr>
              <w:rFonts w:ascii="Arial Narrow" w:hAnsi="Arial Narrow"/>
              <w:bCs/>
              <w:i/>
              <w:sz w:val="20"/>
            </w:rPr>
          </w:pPr>
          <w:proofErr w:type="gramStart"/>
          <w:r w:rsidRPr="0016373B">
            <w:rPr>
              <w:rFonts w:ascii="Arial Narrow" w:hAnsi="Arial Narrow"/>
              <w:bCs/>
              <w:i/>
              <w:sz w:val="20"/>
            </w:rPr>
            <w:t>Umowa  na</w:t>
          </w:r>
          <w:proofErr w:type="gramEnd"/>
          <w:r w:rsidRPr="0016373B">
            <w:rPr>
              <w:rFonts w:ascii="Arial Narrow" w:hAnsi="Arial Narrow"/>
              <w:bCs/>
              <w:i/>
              <w:sz w:val="20"/>
            </w:rPr>
            <w:t xml:space="preserve"> dostawę  jednorazową </w:t>
          </w:r>
          <w:r w:rsidR="001E690C" w:rsidRPr="0016373B">
            <w:rPr>
              <w:rFonts w:ascii="Arial Narrow" w:hAnsi="Arial Narrow"/>
              <w:bCs/>
              <w:i/>
              <w:sz w:val="20"/>
            </w:rPr>
            <w:t xml:space="preserve">- PROJEKT  </w:t>
          </w:r>
        </w:p>
        <w:p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C44506" w:rsidRPr="003922B4" w:rsidRDefault="00C44506">
          <w:pPr>
            <w:jc w:val="center"/>
            <w:rPr>
              <w:sz w:val="20"/>
            </w:rPr>
          </w:pPr>
          <w:r w:rsidRPr="003922B4">
            <w:rPr>
              <w:sz w:val="20"/>
            </w:rPr>
            <w:t>PR25_P01_F21_W</w:t>
          </w:r>
          <w:r w:rsidR="00A41DA8">
            <w:rPr>
              <w:sz w:val="20"/>
            </w:rPr>
            <w:t>7</w:t>
          </w:r>
        </w:p>
        <w:p w:rsidR="00C44506" w:rsidRPr="003922B4" w:rsidRDefault="00C44506">
          <w:pPr>
            <w:jc w:val="center"/>
            <w:rPr>
              <w:sz w:val="20"/>
            </w:rPr>
          </w:pPr>
        </w:p>
      </w:tc>
    </w:tr>
  </w:tbl>
  <w:p w:rsidR="00C44506" w:rsidRDefault="00C4450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9464928"/>
    <w:multiLevelType w:val="singleLevel"/>
    <w:tmpl w:val="C534E596"/>
    <w:lvl w:ilvl="0">
      <w:start w:val="1"/>
      <w:numFmt w:val="decimal"/>
      <w:lvlText w:val="%1."/>
      <w:legacy w:legacy="1" w:legacySpace="120" w:legacyIndent="360"/>
      <w:lvlJc w:val="left"/>
      <w:pPr>
        <w:ind w:left="360" w:hanging="360"/>
      </w:pPr>
    </w:lvl>
  </w:abstractNum>
  <w:abstractNum w:abstractNumId="6">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1AA724C"/>
    <w:multiLevelType w:val="singleLevel"/>
    <w:tmpl w:val="C534E596"/>
    <w:lvl w:ilvl="0">
      <w:start w:val="1"/>
      <w:numFmt w:val="decimal"/>
      <w:lvlText w:val="%1."/>
      <w:legacy w:legacy="1" w:legacySpace="120" w:legacyIndent="360"/>
      <w:lvlJc w:val="left"/>
      <w:pPr>
        <w:ind w:left="360" w:hanging="360"/>
      </w:pPr>
    </w:lvl>
  </w:abstractNum>
  <w:abstractNum w:abstractNumId="1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2">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D151B06"/>
    <w:multiLevelType w:val="hybridMultilevel"/>
    <w:tmpl w:val="818AF2A8"/>
    <w:lvl w:ilvl="0" w:tplc="B5A88CD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EEA64CF"/>
    <w:multiLevelType w:val="singleLevel"/>
    <w:tmpl w:val="C534E596"/>
    <w:lvl w:ilvl="0">
      <w:start w:val="1"/>
      <w:numFmt w:val="decimal"/>
      <w:lvlText w:val="%1."/>
      <w:legacy w:legacy="1" w:legacySpace="120" w:legacyIndent="360"/>
      <w:lvlJc w:val="left"/>
      <w:pPr>
        <w:ind w:left="360" w:hanging="360"/>
      </w:pPr>
    </w:lvl>
  </w:abstractNum>
  <w:abstractNum w:abstractNumId="25">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5"/>
    <w:lvlOverride w:ilvl="0">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4"/>
    <w:lvlOverride w:ilvl="0">
      <w:startOverride w:val="1"/>
    </w:lvlOverride>
  </w:num>
  <w:num w:numId="5">
    <w:abstractNumId w:val="11"/>
    <w:lvlOverride w:ilvl="0">
      <w:startOverride w:val="1"/>
    </w:lvlOverride>
  </w:num>
  <w:num w:numId="6">
    <w:abstractNumId w:val="14"/>
    <w:lvlOverride w:ilvl="0">
      <w:startOverride w:val="1"/>
    </w:lvlOverride>
  </w:num>
  <w:num w:numId="7">
    <w:abstractNumId w:val="9"/>
    <w:lvlOverride w:ilvl="0">
      <w:startOverride w:val="1"/>
    </w:lvlOverride>
  </w:num>
  <w:num w:numId="8">
    <w:abstractNumId w:val="22"/>
  </w:num>
  <w:num w:numId="9">
    <w:abstractNumId w:val="23"/>
  </w:num>
  <w:num w:numId="10">
    <w:abstractNumId w:val="20"/>
  </w:num>
  <w:num w:numId="11">
    <w:abstractNumId w:val="15"/>
  </w:num>
  <w:num w:numId="12">
    <w:abstractNumId w:val="8"/>
  </w:num>
  <w:num w:numId="13">
    <w:abstractNumId w:val="0"/>
  </w:num>
  <w:num w:numId="14">
    <w:abstractNumId w:val="1"/>
  </w:num>
  <w:num w:numId="15">
    <w:abstractNumId w:val="2"/>
  </w:num>
  <w:num w:numId="16">
    <w:abstractNumId w:val="1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6"/>
  </w:num>
  <w:num w:numId="20">
    <w:abstractNumId w:val="21"/>
    <w:lvlOverride w:ilvl="0">
      <w:startOverride w:val="1"/>
    </w:lvlOverride>
  </w:num>
  <w:num w:numId="21">
    <w:abstractNumId w:val="6"/>
  </w:num>
  <w:num w:numId="22">
    <w:abstractNumId w:val="17"/>
  </w:num>
  <w:num w:numId="23">
    <w:abstractNumId w:val="18"/>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1B9"/>
    <w:rsid w:val="00006B43"/>
    <w:rsid w:val="00025A3F"/>
    <w:rsid w:val="0004104B"/>
    <w:rsid w:val="000436F1"/>
    <w:rsid w:val="0005066F"/>
    <w:rsid w:val="00052F18"/>
    <w:rsid w:val="0007707E"/>
    <w:rsid w:val="000A023F"/>
    <w:rsid w:val="000B44C8"/>
    <w:rsid w:val="000C5359"/>
    <w:rsid w:val="000C7023"/>
    <w:rsid w:val="000E37D9"/>
    <w:rsid w:val="000E41BF"/>
    <w:rsid w:val="000E68F9"/>
    <w:rsid w:val="001020C2"/>
    <w:rsid w:val="00103490"/>
    <w:rsid w:val="0011172B"/>
    <w:rsid w:val="0012147B"/>
    <w:rsid w:val="00124129"/>
    <w:rsid w:val="001272E3"/>
    <w:rsid w:val="0012790D"/>
    <w:rsid w:val="00151D64"/>
    <w:rsid w:val="0015685F"/>
    <w:rsid w:val="00161942"/>
    <w:rsid w:val="0016331F"/>
    <w:rsid w:val="0016373B"/>
    <w:rsid w:val="00163BB2"/>
    <w:rsid w:val="001769AE"/>
    <w:rsid w:val="0018509E"/>
    <w:rsid w:val="0019617D"/>
    <w:rsid w:val="001A4C25"/>
    <w:rsid w:val="001C4A70"/>
    <w:rsid w:val="001C7A44"/>
    <w:rsid w:val="001D2C3A"/>
    <w:rsid w:val="001D70B4"/>
    <w:rsid w:val="001E690C"/>
    <w:rsid w:val="001F1381"/>
    <w:rsid w:val="001F345A"/>
    <w:rsid w:val="001F756E"/>
    <w:rsid w:val="00223CA2"/>
    <w:rsid w:val="0023286E"/>
    <w:rsid w:val="00251AB4"/>
    <w:rsid w:val="00256C58"/>
    <w:rsid w:val="00282C3C"/>
    <w:rsid w:val="00286346"/>
    <w:rsid w:val="002A08F4"/>
    <w:rsid w:val="002A70E3"/>
    <w:rsid w:val="002A7C54"/>
    <w:rsid w:val="002B03FB"/>
    <w:rsid w:val="002B40B9"/>
    <w:rsid w:val="002D645D"/>
    <w:rsid w:val="002E38E5"/>
    <w:rsid w:val="002E6FE5"/>
    <w:rsid w:val="00304671"/>
    <w:rsid w:val="003053D1"/>
    <w:rsid w:val="00305B5E"/>
    <w:rsid w:val="0032290B"/>
    <w:rsid w:val="0033004E"/>
    <w:rsid w:val="0033131D"/>
    <w:rsid w:val="003400AB"/>
    <w:rsid w:val="003515F1"/>
    <w:rsid w:val="00352353"/>
    <w:rsid w:val="00352B4D"/>
    <w:rsid w:val="00366C69"/>
    <w:rsid w:val="00373621"/>
    <w:rsid w:val="00381240"/>
    <w:rsid w:val="00390042"/>
    <w:rsid w:val="003922B4"/>
    <w:rsid w:val="00392FC7"/>
    <w:rsid w:val="003A20B1"/>
    <w:rsid w:val="003A6E35"/>
    <w:rsid w:val="003C6D7E"/>
    <w:rsid w:val="003D711A"/>
    <w:rsid w:val="003E6045"/>
    <w:rsid w:val="003E7389"/>
    <w:rsid w:val="003F22FD"/>
    <w:rsid w:val="003F2FFA"/>
    <w:rsid w:val="004002F0"/>
    <w:rsid w:val="00400CA2"/>
    <w:rsid w:val="0040405C"/>
    <w:rsid w:val="0041533E"/>
    <w:rsid w:val="0041733F"/>
    <w:rsid w:val="00420C4C"/>
    <w:rsid w:val="004349FE"/>
    <w:rsid w:val="00443729"/>
    <w:rsid w:val="00443DB9"/>
    <w:rsid w:val="00463914"/>
    <w:rsid w:val="0047447E"/>
    <w:rsid w:val="00483275"/>
    <w:rsid w:val="004835DA"/>
    <w:rsid w:val="00485ACB"/>
    <w:rsid w:val="00487447"/>
    <w:rsid w:val="00496987"/>
    <w:rsid w:val="004B303B"/>
    <w:rsid w:val="004B319F"/>
    <w:rsid w:val="004B359B"/>
    <w:rsid w:val="004C017D"/>
    <w:rsid w:val="004D450A"/>
    <w:rsid w:val="004D6942"/>
    <w:rsid w:val="004E3895"/>
    <w:rsid w:val="00515CA8"/>
    <w:rsid w:val="00515EFE"/>
    <w:rsid w:val="00517B23"/>
    <w:rsid w:val="005365A7"/>
    <w:rsid w:val="0055244C"/>
    <w:rsid w:val="00555EEB"/>
    <w:rsid w:val="00573C96"/>
    <w:rsid w:val="005861F1"/>
    <w:rsid w:val="00586967"/>
    <w:rsid w:val="005A1CDC"/>
    <w:rsid w:val="005B1066"/>
    <w:rsid w:val="005E6465"/>
    <w:rsid w:val="005F7DD1"/>
    <w:rsid w:val="00601E99"/>
    <w:rsid w:val="00604CEC"/>
    <w:rsid w:val="00610967"/>
    <w:rsid w:val="00610ABA"/>
    <w:rsid w:val="006215C4"/>
    <w:rsid w:val="00642631"/>
    <w:rsid w:val="00642A22"/>
    <w:rsid w:val="006532AE"/>
    <w:rsid w:val="0066131C"/>
    <w:rsid w:val="00671C1C"/>
    <w:rsid w:val="00681A88"/>
    <w:rsid w:val="00695833"/>
    <w:rsid w:val="006A127A"/>
    <w:rsid w:val="006A45E0"/>
    <w:rsid w:val="006A5D09"/>
    <w:rsid w:val="006A7604"/>
    <w:rsid w:val="006B7CB7"/>
    <w:rsid w:val="006C4E20"/>
    <w:rsid w:val="006E5E83"/>
    <w:rsid w:val="007041DC"/>
    <w:rsid w:val="00711446"/>
    <w:rsid w:val="00711E33"/>
    <w:rsid w:val="00723E89"/>
    <w:rsid w:val="00727F96"/>
    <w:rsid w:val="0073189A"/>
    <w:rsid w:val="00743DB6"/>
    <w:rsid w:val="00743EEB"/>
    <w:rsid w:val="007539E7"/>
    <w:rsid w:val="00753D10"/>
    <w:rsid w:val="007556C4"/>
    <w:rsid w:val="007600EE"/>
    <w:rsid w:val="00780B84"/>
    <w:rsid w:val="00785629"/>
    <w:rsid w:val="00794DBA"/>
    <w:rsid w:val="007A5299"/>
    <w:rsid w:val="007C0360"/>
    <w:rsid w:val="007C1B5F"/>
    <w:rsid w:val="007E1F35"/>
    <w:rsid w:val="007E5D1D"/>
    <w:rsid w:val="007F1836"/>
    <w:rsid w:val="007F236B"/>
    <w:rsid w:val="0084597D"/>
    <w:rsid w:val="00847BF4"/>
    <w:rsid w:val="00863720"/>
    <w:rsid w:val="008766F6"/>
    <w:rsid w:val="00881EDF"/>
    <w:rsid w:val="00883E71"/>
    <w:rsid w:val="0089288C"/>
    <w:rsid w:val="0089694B"/>
    <w:rsid w:val="008B29E2"/>
    <w:rsid w:val="008C4564"/>
    <w:rsid w:val="008C7E8A"/>
    <w:rsid w:val="008D3D17"/>
    <w:rsid w:val="008D3F05"/>
    <w:rsid w:val="008D4870"/>
    <w:rsid w:val="008E2681"/>
    <w:rsid w:val="008F30D4"/>
    <w:rsid w:val="008F399B"/>
    <w:rsid w:val="00903F22"/>
    <w:rsid w:val="0091539D"/>
    <w:rsid w:val="0091668F"/>
    <w:rsid w:val="009173A6"/>
    <w:rsid w:val="00946A82"/>
    <w:rsid w:val="00947DF3"/>
    <w:rsid w:val="009A0B3D"/>
    <w:rsid w:val="009B7049"/>
    <w:rsid w:val="009C6AAB"/>
    <w:rsid w:val="009D2490"/>
    <w:rsid w:val="009D3066"/>
    <w:rsid w:val="009D3088"/>
    <w:rsid w:val="009D78B7"/>
    <w:rsid w:val="009E04B3"/>
    <w:rsid w:val="00A04A7E"/>
    <w:rsid w:val="00A10085"/>
    <w:rsid w:val="00A13B19"/>
    <w:rsid w:val="00A21D1D"/>
    <w:rsid w:val="00A23D9E"/>
    <w:rsid w:val="00A24A13"/>
    <w:rsid w:val="00A36431"/>
    <w:rsid w:val="00A371A8"/>
    <w:rsid w:val="00A41DA8"/>
    <w:rsid w:val="00A45BE0"/>
    <w:rsid w:val="00A47F1A"/>
    <w:rsid w:val="00A556D5"/>
    <w:rsid w:val="00A63634"/>
    <w:rsid w:val="00A71CF6"/>
    <w:rsid w:val="00A869FF"/>
    <w:rsid w:val="00A86E4F"/>
    <w:rsid w:val="00AA3115"/>
    <w:rsid w:val="00AB6AA0"/>
    <w:rsid w:val="00AD01DE"/>
    <w:rsid w:val="00AD17E5"/>
    <w:rsid w:val="00AE182C"/>
    <w:rsid w:val="00AE2479"/>
    <w:rsid w:val="00AE4DE5"/>
    <w:rsid w:val="00AE69B9"/>
    <w:rsid w:val="00AF4167"/>
    <w:rsid w:val="00AF6EEC"/>
    <w:rsid w:val="00B1051F"/>
    <w:rsid w:val="00B55033"/>
    <w:rsid w:val="00B8484D"/>
    <w:rsid w:val="00B9686C"/>
    <w:rsid w:val="00B9794E"/>
    <w:rsid w:val="00BC3394"/>
    <w:rsid w:val="00BD1CEA"/>
    <w:rsid w:val="00BD2ACF"/>
    <w:rsid w:val="00BD3B7E"/>
    <w:rsid w:val="00BE6B30"/>
    <w:rsid w:val="00BF1F57"/>
    <w:rsid w:val="00C1010B"/>
    <w:rsid w:val="00C16A0A"/>
    <w:rsid w:val="00C172D3"/>
    <w:rsid w:val="00C25864"/>
    <w:rsid w:val="00C27287"/>
    <w:rsid w:val="00C30E22"/>
    <w:rsid w:val="00C44506"/>
    <w:rsid w:val="00C51311"/>
    <w:rsid w:val="00C667D3"/>
    <w:rsid w:val="00C71E04"/>
    <w:rsid w:val="00C77CB4"/>
    <w:rsid w:val="00C8071A"/>
    <w:rsid w:val="00C8686F"/>
    <w:rsid w:val="00C93C50"/>
    <w:rsid w:val="00CA19A6"/>
    <w:rsid w:val="00CA6849"/>
    <w:rsid w:val="00CB0513"/>
    <w:rsid w:val="00CC5AE5"/>
    <w:rsid w:val="00CD062B"/>
    <w:rsid w:val="00CF57F2"/>
    <w:rsid w:val="00CF7B6D"/>
    <w:rsid w:val="00D00072"/>
    <w:rsid w:val="00D02363"/>
    <w:rsid w:val="00D23104"/>
    <w:rsid w:val="00D306DA"/>
    <w:rsid w:val="00D30BF6"/>
    <w:rsid w:val="00D448BC"/>
    <w:rsid w:val="00D4684F"/>
    <w:rsid w:val="00D51AAD"/>
    <w:rsid w:val="00D6017B"/>
    <w:rsid w:val="00D87DEA"/>
    <w:rsid w:val="00D91A25"/>
    <w:rsid w:val="00DA0D0D"/>
    <w:rsid w:val="00DA0E23"/>
    <w:rsid w:val="00DA4EF2"/>
    <w:rsid w:val="00DB06DA"/>
    <w:rsid w:val="00DB3BBE"/>
    <w:rsid w:val="00DC070E"/>
    <w:rsid w:val="00DC1D49"/>
    <w:rsid w:val="00DE0EFB"/>
    <w:rsid w:val="00DE76D3"/>
    <w:rsid w:val="00E11295"/>
    <w:rsid w:val="00E149B5"/>
    <w:rsid w:val="00E15986"/>
    <w:rsid w:val="00E4148E"/>
    <w:rsid w:val="00E44275"/>
    <w:rsid w:val="00E52D29"/>
    <w:rsid w:val="00E64818"/>
    <w:rsid w:val="00E71AB8"/>
    <w:rsid w:val="00E723D5"/>
    <w:rsid w:val="00E73BBB"/>
    <w:rsid w:val="00E85CD6"/>
    <w:rsid w:val="00E9763B"/>
    <w:rsid w:val="00EA07A8"/>
    <w:rsid w:val="00EA11B9"/>
    <w:rsid w:val="00EA6804"/>
    <w:rsid w:val="00EC595B"/>
    <w:rsid w:val="00ED0D14"/>
    <w:rsid w:val="00EE32B1"/>
    <w:rsid w:val="00EE3C82"/>
    <w:rsid w:val="00F020F9"/>
    <w:rsid w:val="00F072D7"/>
    <w:rsid w:val="00F07D85"/>
    <w:rsid w:val="00F121CA"/>
    <w:rsid w:val="00F253C0"/>
    <w:rsid w:val="00F316B3"/>
    <w:rsid w:val="00F34A37"/>
    <w:rsid w:val="00F54073"/>
    <w:rsid w:val="00F551A2"/>
    <w:rsid w:val="00F57187"/>
    <w:rsid w:val="00F70FA3"/>
    <w:rsid w:val="00F729B1"/>
    <w:rsid w:val="00F73FAF"/>
    <w:rsid w:val="00F75F67"/>
    <w:rsid w:val="00F80AA6"/>
    <w:rsid w:val="00F815CE"/>
    <w:rsid w:val="00FA23D5"/>
    <w:rsid w:val="00FB2C8E"/>
    <w:rsid w:val="00FB3E90"/>
    <w:rsid w:val="00FD704B"/>
    <w:rsid w:val="00FD7B99"/>
    <w:rsid w:val="00FF5E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obert.luther@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file:///C:\Users\user\AppData\Local\Temp\p.lesi&#324;ski@10wsk.mil.pl" TargetMode="External"/><Relationship Id="rId4" Type="http://schemas.microsoft.com/office/2007/relationships/stylesWithEffects" Target="stylesWithEffects.xml"/><Relationship Id="rId9" Type="http://schemas.openxmlformats.org/officeDocument/2006/relationships/hyperlink" Target="mailto:faktury.cm@10wsk.mil.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F0F2F-3F25-4260-B555-29611FE8E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197</TotalTime>
  <Pages>7</Pages>
  <Words>3023</Words>
  <Characters>19699</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22677</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user</cp:lastModifiedBy>
  <cp:revision>13</cp:revision>
  <cp:lastPrinted>2022-09-26T14:23:00Z</cp:lastPrinted>
  <dcterms:created xsi:type="dcterms:W3CDTF">2022-06-10T05:21:00Z</dcterms:created>
  <dcterms:modified xsi:type="dcterms:W3CDTF">2022-09-26T14:23:00Z</dcterms:modified>
</cp:coreProperties>
</file>