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Pr="0066536B" w:rsidRDefault="00642E1F" w:rsidP="0066536B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66536B">
        <w:rPr>
          <w:rFonts w:ascii="Arial Narrow" w:hAnsi="Arial Narrow"/>
          <w:sz w:val="22"/>
          <w:szCs w:val="22"/>
        </w:rPr>
        <w:t xml:space="preserve">Załącznik nr </w:t>
      </w:r>
      <w:r w:rsidR="007B6EBD" w:rsidRPr="0066536B">
        <w:rPr>
          <w:rFonts w:ascii="Arial Narrow" w:hAnsi="Arial Narrow"/>
          <w:sz w:val="22"/>
          <w:szCs w:val="22"/>
        </w:rPr>
        <w:t>8</w:t>
      </w:r>
      <w:r w:rsidRPr="0066536B">
        <w:rPr>
          <w:rFonts w:ascii="Arial Narrow" w:hAnsi="Arial Narrow"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466D3">
        <w:rPr>
          <w:rFonts w:ascii="Arial Narrow" w:hAnsi="Arial Narrow"/>
          <w:b/>
          <w:sz w:val="22"/>
          <w:szCs w:val="22"/>
        </w:rPr>
        <w:t>1</w:t>
      </w:r>
      <w:r w:rsidR="0066536B">
        <w:rPr>
          <w:rFonts w:ascii="Arial Narrow" w:hAnsi="Arial Narrow"/>
          <w:b/>
          <w:sz w:val="22"/>
          <w:szCs w:val="22"/>
        </w:rPr>
        <w:t>42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  <w:bookmarkStart w:id="0" w:name="_GoBack"/>
      <w:bookmarkEnd w:id="0"/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66536B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66536B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proofErr w:type="spellStart"/>
      <w:r w:rsidR="004466D3">
        <w:rPr>
          <w:rFonts w:ascii="Arial Narrow" w:hAnsi="Arial Narrow"/>
          <w:sz w:val="22"/>
          <w:szCs w:val="22"/>
        </w:rPr>
        <w:t>t.j</w:t>
      </w:r>
      <w:proofErr w:type="spellEnd"/>
      <w:r w:rsidR="004466D3">
        <w:rPr>
          <w:rFonts w:ascii="Arial Narrow" w:hAnsi="Arial Narrow"/>
          <w:sz w:val="22"/>
          <w:szCs w:val="22"/>
        </w:rPr>
        <w:t xml:space="preserve">. </w:t>
      </w:r>
      <w:r w:rsidR="005A1CDC" w:rsidRPr="00794DBA">
        <w:rPr>
          <w:rFonts w:ascii="Arial Narrow" w:hAnsi="Arial Narrow"/>
          <w:sz w:val="22"/>
          <w:szCs w:val="22"/>
        </w:rPr>
        <w:t xml:space="preserve">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66536B">
        <w:rPr>
          <w:rFonts w:ascii="Arial Narrow" w:hAnsi="Arial Narrow"/>
          <w:b/>
          <w:bCs/>
          <w:sz w:val="22"/>
          <w:szCs w:val="22"/>
        </w:rPr>
        <w:t>zestawu do treningu i analizy chodu</w:t>
      </w:r>
      <w:r w:rsidR="00D8538F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466D3">
        <w:rPr>
          <w:rFonts w:ascii="Arial Narrow" w:hAnsi="Arial Narrow"/>
          <w:b/>
          <w:bCs/>
          <w:sz w:val="22"/>
          <w:szCs w:val="22"/>
        </w:rPr>
        <w:t>1</w:t>
      </w:r>
      <w:r w:rsidR="0066536B">
        <w:rPr>
          <w:rFonts w:ascii="Arial Narrow" w:hAnsi="Arial Narrow"/>
          <w:b/>
          <w:bCs/>
          <w:sz w:val="22"/>
          <w:szCs w:val="22"/>
        </w:rPr>
        <w:t>42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66536B">
        <w:rPr>
          <w:rFonts w:ascii="Arial Narrow" w:hAnsi="Arial Narrow"/>
          <w:sz w:val="22"/>
          <w:szCs w:val="22"/>
        </w:rPr>
        <w:t xml:space="preserve"> dnia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66536B">
        <w:rPr>
          <w:rFonts w:ascii="Arial Narrow" w:hAnsi="Arial Narrow"/>
          <w:sz w:val="22"/>
          <w:szCs w:val="22"/>
        </w:rPr>
        <w:t>zestawu do treningu i analizy chodu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66536B">
        <w:rPr>
          <w:rFonts w:ascii="Arial Narrow" w:hAnsi="Arial Narrow"/>
          <w:sz w:val="22"/>
          <w:szCs w:val="22"/>
        </w:rPr>
        <w:t xml:space="preserve">Daria Wiśniewska </w:t>
      </w:r>
      <w:r w:rsidR="00EA07A8">
        <w:rPr>
          <w:rFonts w:ascii="Arial Narrow" w:hAnsi="Arial Narrow"/>
          <w:sz w:val="22"/>
          <w:szCs w:val="22"/>
        </w:rPr>
        <w:t>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66536B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6536B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66536B" w:rsidRPr="008A76A7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proofErr w:type="gramStart"/>
      <w:r>
        <w:rPr>
          <w:rFonts w:ascii="Arial Narrow" w:hAnsi="Arial Narrow"/>
          <w:sz w:val="22"/>
          <w:szCs w:val="22"/>
        </w:rPr>
        <w:t>brutto</w:t>
      </w:r>
      <w:r w:rsidR="0066536B">
        <w:rPr>
          <w:rFonts w:ascii="Arial Narrow" w:hAnsi="Arial Narrow"/>
          <w:sz w:val="22"/>
          <w:szCs w:val="22"/>
        </w:rPr>
        <w:t xml:space="preserve"> </w:t>
      </w:r>
      <w:r w:rsidRPr="0066536B">
        <w:rPr>
          <w:rFonts w:ascii="Arial Narrow" w:hAnsi="Arial Narrow"/>
          <w:b/>
          <w:sz w:val="22"/>
          <w:szCs w:val="22"/>
        </w:rPr>
        <w:t>..................................</w:t>
      </w:r>
      <w:r w:rsidR="0066536B" w:rsidRPr="0066536B">
        <w:rPr>
          <w:rFonts w:ascii="Arial Narrow" w:hAnsi="Arial Narrow"/>
          <w:b/>
          <w:sz w:val="22"/>
          <w:szCs w:val="22"/>
        </w:rPr>
        <w:t xml:space="preserve"> </w:t>
      </w:r>
      <w:proofErr w:type="gramEnd"/>
      <w:r w:rsidR="0066536B" w:rsidRPr="0066536B">
        <w:rPr>
          <w:rFonts w:ascii="Arial Narrow" w:hAnsi="Arial Narrow"/>
          <w:b/>
          <w:sz w:val="22"/>
          <w:szCs w:val="22"/>
        </w:rPr>
        <w:t>zł</w:t>
      </w:r>
      <w:r w:rsidR="0066536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(</w:t>
      </w:r>
      <w:proofErr w:type="gramStart"/>
      <w:r>
        <w:rPr>
          <w:rFonts w:ascii="Arial Narrow" w:hAnsi="Arial Narrow"/>
          <w:sz w:val="22"/>
          <w:szCs w:val="22"/>
        </w:rPr>
        <w:t xml:space="preserve">słownie: </w:t>
      </w:r>
      <w:r w:rsidRPr="0066536B">
        <w:rPr>
          <w:rFonts w:ascii="Arial Narrow" w:hAnsi="Arial Narrow"/>
          <w:i/>
          <w:sz w:val="22"/>
          <w:szCs w:val="22"/>
        </w:rPr>
        <w:t>...</w:t>
      </w:r>
      <w:r w:rsidR="0066536B">
        <w:rPr>
          <w:rFonts w:ascii="Arial Narrow" w:hAnsi="Arial Narrow"/>
          <w:i/>
          <w:sz w:val="22"/>
          <w:szCs w:val="22"/>
        </w:rPr>
        <w:t>.............................................</w:t>
      </w:r>
      <w:proofErr w:type="gramEnd"/>
      <w:r w:rsidR="0066536B">
        <w:rPr>
          <w:rFonts w:ascii="Arial Narrow" w:hAnsi="Arial Narrow"/>
          <w:i/>
          <w:sz w:val="22"/>
          <w:szCs w:val="22"/>
        </w:rPr>
        <w:t>..........</w:t>
      </w:r>
      <w:r w:rsidRPr="0066536B">
        <w:rPr>
          <w:rFonts w:ascii="Arial Narrow" w:hAnsi="Arial Narrow"/>
          <w:i/>
          <w:sz w:val="22"/>
          <w:szCs w:val="22"/>
        </w:rPr>
        <w:t>...........</w:t>
      </w:r>
      <w:r>
        <w:rPr>
          <w:rFonts w:ascii="Arial Narrow" w:hAnsi="Arial Narrow"/>
          <w:sz w:val="22"/>
          <w:szCs w:val="22"/>
        </w:rPr>
        <w:t>)</w:t>
      </w:r>
      <w:r w:rsidR="0066536B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>(słownie</w:t>
      </w:r>
      <w:r w:rsidR="0066536B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66536B">
        <w:rPr>
          <w:rFonts w:ascii="Arial Narrow" w:hAnsi="Arial Narrow"/>
          <w:i/>
          <w:sz w:val="22"/>
          <w:szCs w:val="22"/>
        </w:rPr>
        <w:t>.....</w:t>
      </w:r>
      <w:r w:rsidR="0066536B">
        <w:rPr>
          <w:rFonts w:ascii="Arial Narrow" w:hAnsi="Arial Narrow"/>
          <w:i/>
          <w:sz w:val="22"/>
          <w:szCs w:val="22"/>
        </w:rPr>
        <w:t>...............................</w:t>
      </w:r>
      <w:r w:rsidRPr="0066536B">
        <w:rPr>
          <w:rFonts w:ascii="Arial Narrow" w:hAnsi="Arial Narrow"/>
          <w:i/>
          <w:sz w:val="22"/>
          <w:szCs w:val="22"/>
        </w:rPr>
        <w:t>......</w:t>
      </w:r>
      <w:r>
        <w:rPr>
          <w:rFonts w:ascii="Arial Narrow" w:hAnsi="Arial Narrow"/>
          <w:sz w:val="22"/>
          <w:szCs w:val="22"/>
        </w:rPr>
        <w:t xml:space="preserve">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66536B">
        <w:rPr>
          <w:rFonts w:ascii="Arial Narrow" w:hAnsi="Arial Narrow"/>
          <w:sz w:val="22"/>
          <w:szCs w:val="22"/>
        </w:rPr>
        <w:t xml:space="preserve">...........……....... </w:t>
      </w:r>
      <w:proofErr w:type="gramEnd"/>
      <w:r w:rsidR="0066536B">
        <w:rPr>
          <w:rFonts w:ascii="Arial Narrow" w:hAnsi="Arial Narrow"/>
          <w:sz w:val="22"/>
          <w:szCs w:val="22"/>
        </w:rPr>
        <w:t>zł (</w:t>
      </w:r>
      <w:proofErr w:type="gramStart"/>
      <w:r>
        <w:rPr>
          <w:rFonts w:ascii="Arial Narrow" w:hAnsi="Arial Narrow"/>
          <w:sz w:val="22"/>
          <w:szCs w:val="22"/>
        </w:rPr>
        <w:t>słownie: .</w:t>
      </w:r>
      <w:r w:rsidRPr="0066536B">
        <w:rPr>
          <w:rFonts w:ascii="Arial Narrow" w:hAnsi="Arial Narrow"/>
          <w:i/>
          <w:sz w:val="22"/>
          <w:szCs w:val="22"/>
        </w:rPr>
        <w:t>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B31" w:rsidRDefault="00202B31">
      <w:r>
        <w:separator/>
      </w:r>
    </w:p>
  </w:endnote>
  <w:endnote w:type="continuationSeparator" w:id="0">
    <w:p w:rsidR="00202B31" w:rsidRDefault="0020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66536B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66536B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D8538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B31" w:rsidRDefault="00202B31">
      <w:r>
        <w:separator/>
      </w:r>
    </w:p>
  </w:footnote>
  <w:footnote w:type="continuationSeparator" w:id="0">
    <w:p w:rsidR="00202B31" w:rsidRDefault="00202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202B3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70859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2606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02B31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6536B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6EBD"/>
    <w:rsid w:val="007C0360"/>
    <w:rsid w:val="007C1B5F"/>
    <w:rsid w:val="007E1F35"/>
    <w:rsid w:val="007E5D1D"/>
    <w:rsid w:val="008012FC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0504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27D89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22AF0"/>
    <w:rsid w:val="00E4148E"/>
    <w:rsid w:val="00E52D29"/>
    <w:rsid w:val="00E64818"/>
    <w:rsid w:val="00E71AB8"/>
    <w:rsid w:val="00E723D5"/>
    <w:rsid w:val="00E83EC6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FFFA2-E8BB-44A5-B765-19DBC1112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1975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13799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2022-09-19T05:03:00Z</cp:lastPrinted>
  <dcterms:created xsi:type="dcterms:W3CDTF">2022-09-26T12:29:00Z</dcterms:created>
  <dcterms:modified xsi:type="dcterms:W3CDTF">2022-09-26T12:44:00Z</dcterms:modified>
</cp:coreProperties>
</file>