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E1F" w:rsidRPr="00753704" w:rsidRDefault="00642E1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Pr="00753704">
        <w:rPr>
          <w:rFonts w:ascii="Arial Narrow" w:hAnsi="Arial Narrow"/>
          <w:sz w:val="22"/>
          <w:szCs w:val="22"/>
        </w:rPr>
        <w:t xml:space="preserve">Załącznik nr </w:t>
      </w:r>
      <w:r w:rsidR="00753704" w:rsidRPr="00753704">
        <w:rPr>
          <w:rFonts w:ascii="Arial Narrow" w:hAnsi="Arial Narrow"/>
          <w:sz w:val="22"/>
          <w:szCs w:val="22"/>
        </w:rPr>
        <w:t>11</w:t>
      </w:r>
      <w:r w:rsidRPr="00753704">
        <w:rPr>
          <w:rFonts w:ascii="Arial Narrow" w:hAnsi="Arial Narrow"/>
          <w:sz w:val="22"/>
          <w:szCs w:val="22"/>
        </w:rPr>
        <w:t xml:space="preserve"> do SWZ</w:t>
      </w: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753704">
        <w:rPr>
          <w:rFonts w:ascii="Arial Narrow" w:hAnsi="Arial Narrow"/>
          <w:b/>
          <w:sz w:val="22"/>
          <w:szCs w:val="22"/>
        </w:rPr>
        <w:t>141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ul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794DBA">
        <w:rPr>
          <w:rFonts w:ascii="Arial Narrow" w:hAnsi="Arial Narrow"/>
          <w:sz w:val="22"/>
          <w:szCs w:val="22"/>
        </w:rPr>
        <w:t>przez :</w:t>
      </w:r>
      <w:proofErr w:type="gramEnd"/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</w:t>
      </w:r>
      <w:proofErr w:type="gramStart"/>
      <w:r w:rsidRPr="00794DBA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Rejestru Sądowego pod nr ......................./ 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>z 11 września 2019 – Prawo Zamówień Publicznych (</w:t>
      </w:r>
      <w:r w:rsidR="004466D3">
        <w:rPr>
          <w:rFonts w:ascii="Arial Narrow" w:hAnsi="Arial Narrow"/>
          <w:sz w:val="22"/>
          <w:szCs w:val="22"/>
        </w:rPr>
        <w:t xml:space="preserve">t.j. </w:t>
      </w:r>
      <w:r w:rsidR="005A1CDC" w:rsidRPr="00794DBA">
        <w:rPr>
          <w:rFonts w:ascii="Arial Narrow" w:hAnsi="Arial Narrow"/>
          <w:sz w:val="22"/>
          <w:szCs w:val="22"/>
        </w:rPr>
        <w:t xml:space="preserve">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</w:t>
      </w:r>
      <w:r w:rsidR="004466D3">
        <w:rPr>
          <w:rFonts w:ascii="Arial Narrow" w:hAnsi="Arial Narrow"/>
          <w:sz w:val="22"/>
          <w:szCs w:val="22"/>
        </w:rPr>
        <w:t>2</w:t>
      </w:r>
      <w:r w:rsidR="005A1CDC" w:rsidRPr="00794DBA">
        <w:rPr>
          <w:rFonts w:ascii="Arial Narrow" w:hAnsi="Arial Narrow"/>
          <w:sz w:val="22"/>
          <w:szCs w:val="22"/>
        </w:rPr>
        <w:t xml:space="preserve"> r. poz. 1</w:t>
      </w:r>
      <w:r w:rsidR="004466D3">
        <w:rPr>
          <w:rFonts w:ascii="Arial Narrow" w:hAnsi="Arial Narrow"/>
          <w:sz w:val="22"/>
          <w:szCs w:val="22"/>
        </w:rPr>
        <w:t>710)</w:t>
      </w:r>
      <w:r w:rsidR="005A1CDC" w:rsidRPr="00794DBA">
        <w:rPr>
          <w:rFonts w:ascii="Arial Narrow" w:hAnsi="Arial Narrow"/>
          <w:sz w:val="22"/>
          <w:szCs w:val="22"/>
        </w:rPr>
        <w:t xml:space="preserve"> </w:t>
      </w:r>
      <w:r w:rsidR="00753D10">
        <w:rPr>
          <w:rFonts w:ascii="Arial Narrow" w:hAnsi="Arial Narrow"/>
          <w:sz w:val="22"/>
          <w:szCs w:val="22"/>
        </w:rPr>
        <w:br/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</w:t>
      </w:r>
      <w:r w:rsidR="00753704">
        <w:rPr>
          <w:rFonts w:ascii="Arial Narrow" w:hAnsi="Arial Narrow"/>
          <w:b/>
          <w:bCs/>
          <w:sz w:val="22"/>
          <w:szCs w:val="22"/>
        </w:rPr>
        <w:t>z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UUE nr 202</w:t>
      </w:r>
      <w:r w:rsidR="005A1CDC" w:rsidRPr="00794DBA">
        <w:rPr>
          <w:rFonts w:ascii="Arial Narrow" w:hAnsi="Arial Narrow"/>
          <w:b/>
          <w:bCs/>
          <w:sz w:val="22"/>
          <w:szCs w:val="22"/>
        </w:rPr>
        <w:t>2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753704">
        <w:rPr>
          <w:rFonts w:ascii="Arial Narrow" w:hAnsi="Arial Narrow"/>
          <w:b/>
          <w:bCs/>
          <w:sz w:val="22"/>
          <w:szCs w:val="22"/>
        </w:rPr>
        <w:t>30.09.2022</w:t>
      </w:r>
      <w:proofErr w:type="gramStart"/>
      <w:r w:rsidR="00753704">
        <w:rPr>
          <w:rFonts w:ascii="Arial Narrow" w:hAnsi="Arial Narrow"/>
          <w:b/>
          <w:bCs/>
          <w:sz w:val="22"/>
          <w:szCs w:val="22"/>
        </w:rPr>
        <w:t>r</w:t>
      </w:r>
      <w:proofErr w:type="gramEnd"/>
      <w:r w:rsidR="00753704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 xml:space="preserve">, na platformie </w:t>
      </w:r>
      <w:r w:rsidR="004466D3">
        <w:rPr>
          <w:rFonts w:ascii="Arial Narrow" w:hAnsi="Arial Narrow"/>
          <w:sz w:val="22"/>
          <w:szCs w:val="22"/>
        </w:rPr>
        <w:br/>
      </w:r>
      <w:r w:rsidR="0015685F" w:rsidRPr="00794DBA">
        <w:rPr>
          <w:rFonts w:ascii="Arial Narrow" w:hAnsi="Arial Narrow"/>
          <w:sz w:val="22"/>
          <w:szCs w:val="22"/>
        </w:rPr>
        <w:t>e-propublico</w:t>
      </w:r>
      <w:r w:rsidR="00EA6804">
        <w:rPr>
          <w:rFonts w:ascii="Arial Narrow" w:hAnsi="Arial Narrow"/>
          <w:sz w:val="22"/>
          <w:szCs w:val="22"/>
        </w:rPr>
        <w:t>.</w:t>
      </w:r>
      <w:proofErr w:type="gramStart"/>
      <w:r w:rsidR="00EA6804">
        <w:rPr>
          <w:rFonts w:ascii="Arial Narrow" w:hAnsi="Arial Narrow"/>
          <w:sz w:val="22"/>
          <w:szCs w:val="22"/>
        </w:rPr>
        <w:t>pl</w:t>
      </w:r>
      <w:proofErr w:type="gramEnd"/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="00753704">
        <w:rPr>
          <w:rFonts w:ascii="Arial Narrow" w:hAnsi="Arial Narrow"/>
          <w:b/>
          <w:bCs/>
          <w:sz w:val="22"/>
          <w:szCs w:val="22"/>
        </w:rPr>
        <w:t>egzoszkieletu</w:t>
      </w:r>
      <w:proofErr w:type="spellEnd"/>
      <w:r w:rsidR="00753704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753704">
        <w:rPr>
          <w:rFonts w:ascii="Arial Narrow" w:hAnsi="Arial Narrow"/>
          <w:b/>
          <w:bCs/>
          <w:sz w:val="22"/>
          <w:szCs w:val="22"/>
        </w:rPr>
        <w:t>141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1220EA">
        <w:rPr>
          <w:rFonts w:ascii="Arial Narrow" w:hAnsi="Arial Narrow"/>
          <w:sz w:val="22"/>
          <w:szCs w:val="22"/>
        </w:rPr>
        <w:t>:</w:t>
      </w:r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1220EA">
        <w:rPr>
          <w:rFonts w:ascii="Arial Narrow" w:hAnsi="Arial Narrow"/>
          <w:sz w:val="22"/>
          <w:szCs w:val="22"/>
        </w:rPr>
        <w:t>............................../</w:t>
      </w:r>
      <w:r w:rsidR="0091668F" w:rsidRPr="00794DBA">
        <w:rPr>
          <w:rFonts w:ascii="Arial Narrow" w:hAnsi="Arial Narrow"/>
          <w:sz w:val="22"/>
          <w:szCs w:val="22"/>
        </w:rPr>
        <w:t>00PLN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</w:t>
      </w:r>
      <w:r w:rsidR="00753704">
        <w:rPr>
          <w:rFonts w:ascii="Arial Narrow" w:hAnsi="Arial Narrow"/>
          <w:sz w:val="22"/>
          <w:szCs w:val="22"/>
        </w:rPr>
        <w:t xml:space="preserve">Oddział Rehabilitacji </w:t>
      </w:r>
      <w:r w:rsidRPr="00794DBA">
        <w:rPr>
          <w:rFonts w:ascii="Arial Narrow" w:hAnsi="Arial Narrow"/>
          <w:sz w:val="22"/>
          <w:szCs w:val="22"/>
        </w:rPr>
        <w:t>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bookmarkStart w:id="0" w:name="_GoBack"/>
      <w:bookmarkEnd w:id="0"/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372260">
        <w:rPr>
          <w:rFonts w:ascii="Arial Narrow" w:hAnsi="Arial Narrow"/>
          <w:b/>
          <w:sz w:val="22"/>
          <w:szCs w:val="22"/>
        </w:rPr>
        <w:t>02</w:t>
      </w:r>
      <w:r w:rsidR="004466D3">
        <w:rPr>
          <w:rFonts w:ascii="Arial Narrow" w:hAnsi="Arial Narrow"/>
          <w:b/>
          <w:sz w:val="22"/>
          <w:szCs w:val="22"/>
        </w:rPr>
        <w:t>.12.2022 r.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>, zamontowanie 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proofErr w:type="spellStart"/>
      <w:r w:rsidR="00753704">
        <w:rPr>
          <w:rFonts w:ascii="Arial Narrow" w:hAnsi="Arial Narrow"/>
          <w:sz w:val="22"/>
          <w:szCs w:val="22"/>
        </w:rPr>
        <w:t>egzoszkieletu</w:t>
      </w:r>
      <w:proofErr w:type="spellEnd"/>
      <w:r w:rsidR="00753704">
        <w:rPr>
          <w:rFonts w:ascii="Arial Narrow" w:hAnsi="Arial Narrow"/>
          <w:sz w:val="22"/>
          <w:szCs w:val="22"/>
        </w:rPr>
        <w:t xml:space="preserve"> </w:t>
      </w:r>
      <w:r w:rsidR="00A36431">
        <w:rPr>
          <w:rFonts w:ascii="Arial Narrow" w:hAnsi="Arial Narrow"/>
          <w:sz w:val="22"/>
          <w:szCs w:val="22"/>
        </w:rPr>
        <w:t>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</w:t>
      </w:r>
      <w:r w:rsidR="0041533E" w:rsidRPr="00794DBA">
        <w:rPr>
          <w:rFonts w:ascii="Arial Narrow" w:hAnsi="Arial Narrow"/>
          <w:sz w:val="22"/>
          <w:szCs w:val="22"/>
        </w:rPr>
        <w:lastRenderedPageBreak/>
        <w:t xml:space="preserve">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753704">
        <w:rPr>
          <w:rFonts w:ascii="Arial Narrow" w:hAnsi="Arial Narrow"/>
          <w:sz w:val="22"/>
          <w:szCs w:val="22"/>
        </w:rPr>
        <w:t xml:space="preserve">Daria WIŚNIEWSKA </w:t>
      </w:r>
      <w:r w:rsidR="00EA07A8">
        <w:rPr>
          <w:rFonts w:ascii="Arial Narrow" w:hAnsi="Arial Narrow"/>
          <w:sz w:val="22"/>
          <w:szCs w:val="22"/>
        </w:rPr>
        <w:t>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8F678E">
        <w:rPr>
          <w:rFonts w:ascii="Arial Narrow" w:hAnsi="Arial Narrow"/>
          <w:sz w:val="22"/>
          <w:szCs w:val="22"/>
        </w:rPr>
        <w:t xml:space="preserve">.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8F678E" w:rsidRDefault="008F678E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>ppłk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sz w:val="22"/>
          <w:szCs w:val="22"/>
        </w:rPr>
        <w:t>lub 261 416 196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>e-mail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m</w:t>
      </w:r>
      <w:r w:rsidR="00AE54CF">
        <w:rPr>
          <w:rFonts w:ascii="Arial Narrow" w:hAnsi="Arial Narrow" w:cs="TimesNewRomanPSMT"/>
          <w:color w:val="0000FF"/>
          <w:sz w:val="22"/>
          <w:szCs w:val="22"/>
        </w:rPr>
        <w:t>.zukowski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@10wsk.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mil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pl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>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261 417 388;  </w:t>
      </w:r>
      <w:r w:rsidR="002B03FB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753704">
        <w:rPr>
          <w:rFonts w:ascii="Arial Narrow" w:hAnsi="Arial Narrow"/>
          <w:sz w:val="22"/>
          <w:szCs w:val="22"/>
        </w:rPr>
        <w:t xml:space="preserve">Daria WIŚNIEWSKA </w:t>
      </w:r>
      <w:r w:rsidR="008F678E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 xml:space="preserve"> 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</w:t>
      </w:r>
      <w:proofErr w:type="gramStart"/>
      <w:r w:rsidR="002B03FB">
        <w:rPr>
          <w:rFonts w:ascii="Arial Narrow" w:hAnsi="Arial Narrow"/>
          <w:sz w:val="22"/>
          <w:szCs w:val="22"/>
        </w:rPr>
        <w:t>e-mail:</w:t>
      </w:r>
      <w:r w:rsidR="00AE54CF">
        <w:rPr>
          <w:rFonts w:ascii="Arial Narrow" w:hAnsi="Arial Narrow"/>
          <w:sz w:val="22"/>
          <w:szCs w:val="22"/>
        </w:rPr>
        <w:t xml:space="preserve"> </w:t>
      </w:r>
      <w:r w:rsidR="002B03FB">
        <w:rPr>
          <w:rFonts w:ascii="Arial Narrow" w:hAnsi="Arial Narrow"/>
          <w:sz w:val="22"/>
          <w:szCs w:val="22"/>
        </w:rPr>
        <w:t xml:space="preserve"> </w:t>
      </w:r>
      <w:hyperlink r:id="rId11" w:history="1">
        <w:proofErr w:type="gramEnd"/>
        <w:r w:rsidR="00753704" w:rsidRPr="00800112">
          <w:rPr>
            <w:rStyle w:val="Hipercze"/>
            <w:rFonts w:ascii="Arial Narrow" w:hAnsi="Arial Narrow"/>
            <w:sz w:val="22"/>
            <w:szCs w:val="22"/>
          </w:rPr>
          <w:t>d.wisniewska@10wsk.mil.pl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66BF6">
        <w:rPr>
          <w:rFonts w:ascii="Arial Narrow" w:hAnsi="Arial Narrow"/>
          <w:bCs/>
          <w:sz w:val="22"/>
          <w:szCs w:val="22"/>
        </w:rPr>
        <w:t xml:space="preserve">podmiotu tworzącego </w:t>
      </w:r>
      <w:r w:rsidR="001769AE" w:rsidRPr="00794DBA">
        <w:rPr>
          <w:rFonts w:ascii="Arial Narrow" w:hAnsi="Arial Narrow"/>
          <w:bCs/>
          <w:sz w:val="22"/>
          <w:szCs w:val="22"/>
        </w:rPr>
        <w:t>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</w:t>
      </w:r>
      <w:proofErr w:type="gramStart"/>
      <w:r>
        <w:rPr>
          <w:rFonts w:ascii="Arial Narrow" w:hAnsi="Arial Narrow"/>
          <w:sz w:val="22"/>
          <w:szCs w:val="22"/>
        </w:rPr>
        <w:t>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......%, tj. .......... </w:t>
      </w:r>
      <w:proofErr w:type="gramEnd"/>
      <w:r>
        <w:rPr>
          <w:rFonts w:ascii="Arial Narrow" w:hAnsi="Arial Narrow"/>
          <w:sz w:val="22"/>
          <w:szCs w:val="22"/>
        </w:rPr>
        <w:t xml:space="preserve">zł </w:t>
      </w:r>
      <w:r>
        <w:rPr>
          <w:rFonts w:ascii="Arial Narrow" w:hAnsi="Arial Narrow"/>
          <w:sz w:val="22"/>
          <w:szCs w:val="22"/>
        </w:rPr>
        <w:br/>
        <w:t xml:space="preserve">(słownie ..............……………...) </w:t>
      </w:r>
      <w:proofErr w:type="gramStart"/>
      <w:r>
        <w:rPr>
          <w:rFonts w:ascii="Arial Narrow" w:hAnsi="Arial Narrow"/>
          <w:sz w:val="22"/>
          <w:szCs w:val="22"/>
        </w:rPr>
        <w:t>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Termin płatności wynosi</w:t>
      </w:r>
      <w:r w:rsidR="00372260">
        <w:rPr>
          <w:rFonts w:ascii="Arial Narrow" w:hAnsi="Arial Narrow"/>
          <w:sz w:val="22"/>
          <w:szCs w:val="22"/>
        </w:rPr>
        <w:t xml:space="preserve"> do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lastRenderedPageBreak/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AE54CF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AE54CF">
        <w:rPr>
          <w:rFonts w:ascii="Arial Narrow" w:hAnsi="Arial Narrow"/>
          <w:b/>
          <w:szCs w:val="22"/>
        </w:rPr>
        <w:t>ZAMAWIAJĄCY</w:t>
      </w:r>
      <w:proofErr w:type="gramStart"/>
      <w:r w:rsidRPr="00AE54CF">
        <w:rPr>
          <w:rFonts w:ascii="Arial Narrow" w:hAnsi="Arial Narrow"/>
          <w:b/>
          <w:szCs w:val="22"/>
        </w:rPr>
        <w:t>:</w:t>
      </w:r>
      <w:r w:rsidRPr="00AE54CF">
        <w:rPr>
          <w:rFonts w:ascii="Arial Narrow" w:hAnsi="Arial Narrow"/>
          <w:b/>
          <w:szCs w:val="22"/>
        </w:rPr>
        <w:tab/>
      </w:r>
      <w:r w:rsidRPr="00AE54CF">
        <w:rPr>
          <w:rFonts w:ascii="Arial Narrow" w:hAnsi="Arial Narrow"/>
          <w:b/>
          <w:szCs w:val="22"/>
        </w:rPr>
        <w:tab/>
      </w:r>
      <w:r w:rsidRPr="00AE54CF">
        <w:rPr>
          <w:rFonts w:ascii="Arial Narrow" w:hAnsi="Arial Narrow"/>
          <w:b/>
          <w:szCs w:val="22"/>
        </w:rPr>
        <w:tab/>
      </w:r>
      <w:r w:rsidRPr="00AE54CF">
        <w:rPr>
          <w:rFonts w:ascii="Arial Narrow" w:hAnsi="Arial Narrow"/>
          <w:b/>
          <w:szCs w:val="22"/>
        </w:rPr>
        <w:tab/>
      </w:r>
      <w:r w:rsidRPr="00AE54CF">
        <w:rPr>
          <w:rFonts w:ascii="Arial Narrow" w:hAnsi="Arial Narrow"/>
          <w:b/>
          <w:szCs w:val="22"/>
        </w:rPr>
        <w:tab/>
        <w:t>WYKONAWCA</w:t>
      </w:r>
      <w:proofErr w:type="gramEnd"/>
      <w:r w:rsidRPr="00AE54CF">
        <w:rPr>
          <w:rFonts w:ascii="Arial Narrow" w:hAnsi="Arial Narrow"/>
          <w:b/>
          <w:szCs w:val="22"/>
        </w:rPr>
        <w:t>:</w:t>
      </w:r>
      <w:r w:rsidRPr="00AE54CF">
        <w:rPr>
          <w:rFonts w:ascii="Arial Narrow" w:hAnsi="Arial Narrow"/>
          <w:b/>
          <w:szCs w:val="22"/>
        </w:rPr>
        <w:tab/>
      </w:r>
      <w:r w:rsidRPr="00AE54CF">
        <w:rPr>
          <w:rFonts w:ascii="Arial Narrow" w:hAnsi="Arial Narrow"/>
          <w:b/>
          <w:szCs w:val="22"/>
        </w:rPr>
        <w:tab/>
      </w:r>
      <w:r w:rsidRPr="00AE54CF">
        <w:rPr>
          <w:rFonts w:ascii="Arial Narrow" w:hAnsi="Arial Narrow"/>
          <w:b/>
          <w:szCs w:val="22"/>
        </w:rPr>
        <w:tab/>
      </w:r>
      <w:r w:rsidRPr="00AE54CF">
        <w:rPr>
          <w:rFonts w:ascii="Arial Narrow" w:hAnsi="Arial Narrow"/>
          <w:b/>
          <w:szCs w:val="22"/>
        </w:rPr>
        <w:tab/>
      </w:r>
      <w:r w:rsidRPr="00AE54CF">
        <w:rPr>
          <w:rFonts w:ascii="Arial Narrow" w:hAnsi="Arial Narrow"/>
          <w:b/>
          <w:sz w:val="22"/>
          <w:szCs w:val="22"/>
        </w:rPr>
        <w:tab/>
      </w:r>
      <w:r w:rsidRPr="00AE54CF">
        <w:rPr>
          <w:rFonts w:ascii="Arial Narrow" w:hAnsi="Arial Narrow"/>
          <w:b/>
          <w:sz w:val="22"/>
          <w:szCs w:val="22"/>
        </w:rPr>
        <w:tab/>
      </w:r>
    </w:p>
    <w:p w:rsidR="00AE54CF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FDE" w:rsidRDefault="00836FDE">
      <w:r>
        <w:separator/>
      </w:r>
    </w:p>
  </w:endnote>
  <w:endnote w:type="continuationSeparator" w:id="0">
    <w:p w:rsidR="00836FDE" w:rsidRDefault="00836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753704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  <w:p w:rsidR="00256C58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AE54CF">
      <w:rPr>
        <w:rFonts w:ascii="Arial Narrow" w:hAnsi="Arial Narrow"/>
        <w:sz w:val="20"/>
      </w:rPr>
      <w:t>D. Wojcieszak t</w:t>
    </w:r>
    <w:r w:rsidR="00256C58">
      <w:rPr>
        <w:rFonts w:ascii="Arial Narrow" w:hAnsi="Arial Narrow"/>
        <w:sz w:val="20"/>
      </w:rPr>
      <w:t xml:space="preserve">el. 261 417 </w:t>
    </w:r>
    <w:r w:rsidR="00AE54CF">
      <w:rPr>
        <w:rFonts w:ascii="Arial Narrow" w:hAnsi="Arial Narrow"/>
        <w:sz w:val="20"/>
      </w:rPr>
      <w:t>448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FDE" w:rsidRDefault="00836FDE">
      <w:r>
        <w:separator/>
      </w:r>
    </w:p>
  </w:footnote>
  <w:footnote w:type="continuationSeparator" w:id="0">
    <w:p w:rsidR="00836FDE" w:rsidRDefault="00836F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836FDE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25968897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66BF6"/>
    <w:rsid w:val="0007707E"/>
    <w:rsid w:val="000A023F"/>
    <w:rsid w:val="000B44C8"/>
    <w:rsid w:val="000C5359"/>
    <w:rsid w:val="000C7023"/>
    <w:rsid w:val="000E37D9"/>
    <w:rsid w:val="000E41BF"/>
    <w:rsid w:val="000E68F9"/>
    <w:rsid w:val="001020C2"/>
    <w:rsid w:val="00103490"/>
    <w:rsid w:val="0011172B"/>
    <w:rsid w:val="0012147B"/>
    <w:rsid w:val="001220EA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0053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2F23ED"/>
    <w:rsid w:val="00304671"/>
    <w:rsid w:val="003053D1"/>
    <w:rsid w:val="00305B5E"/>
    <w:rsid w:val="0033131D"/>
    <w:rsid w:val="003400AB"/>
    <w:rsid w:val="003515F1"/>
    <w:rsid w:val="00352353"/>
    <w:rsid w:val="00366C69"/>
    <w:rsid w:val="00372260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466D3"/>
    <w:rsid w:val="0047447E"/>
    <w:rsid w:val="00483275"/>
    <w:rsid w:val="004835DA"/>
    <w:rsid w:val="00485ACB"/>
    <w:rsid w:val="00487447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42E1F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704"/>
    <w:rsid w:val="007539E7"/>
    <w:rsid w:val="00753D10"/>
    <w:rsid w:val="007556C4"/>
    <w:rsid w:val="00780B84"/>
    <w:rsid w:val="00785629"/>
    <w:rsid w:val="00794DBA"/>
    <w:rsid w:val="007A5299"/>
    <w:rsid w:val="007C0360"/>
    <w:rsid w:val="007C1B5F"/>
    <w:rsid w:val="007E1F35"/>
    <w:rsid w:val="007E5D1D"/>
    <w:rsid w:val="00836FDE"/>
    <w:rsid w:val="0084597D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3F05"/>
    <w:rsid w:val="008D4870"/>
    <w:rsid w:val="008F30D4"/>
    <w:rsid w:val="008F399B"/>
    <w:rsid w:val="008F678E"/>
    <w:rsid w:val="00903F22"/>
    <w:rsid w:val="0091668F"/>
    <w:rsid w:val="009173A6"/>
    <w:rsid w:val="00946A82"/>
    <w:rsid w:val="009976E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54CF"/>
    <w:rsid w:val="00AE69B9"/>
    <w:rsid w:val="00AF4167"/>
    <w:rsid w:val="00AF6EEC"/>
    <w:rsid w:val="00B1051F"/>
    <w:rsid w:val="00B55033"/>
    <w:rsid w:val="00B8484D"/>
    <w:rsid w:val="00B9686C"/>
    <w:rsid w:val="00B9794E"/>
    <w:rsid w:val="00BC1B8D"/>
    <w:rsid w:val="00BC3394"/>
    <w:rsid w:val="00BD1CEA"/>
    <w:rsid w:val="00BD2ACF"/>
    <w:rsid w:val="00BE6B30"/>
    <w:rsid w:val="00C1010B"/>
    <w:rsid w:val="00C14A51"/>
    <w:rsid w:val="00C16A0A"/>
    <w:rsid w:val="00C172D3"/>
    <w:rsid w:val="00C25864"/>
    <w:rsid w:val="00C27287"/>
    <w:rsid w:val="00C44506"/>
    <w:rsid w:val="00C51311"/>
    <w:rsid w:val="00C536AF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74FD0"/>
    <w:rsid w:val="00D8538F"/>
    <w:rsid w:val="00D87DEA"/>
    <w:rsid w:val="00D91A25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AB8"/>
    <w:rsid w:val="00E723D5"/>
    <w:rsid w:val="00E85CD6"/>
    <w:rsid w:val="00E867B1"/>
    <w:rsid w:val="00E9763B"/>
    <w:rsid w:val="00EA07A8"/>
    <w:rsid w:val="00EA11B9"/>
    <w:rsid w:val="00EA6804"/>
    <w:rsid w:val="00EC595B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E7BD7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.wisniewska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B60F2C-9CCE-4E47-8A5A-DEC73825E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5</Pages>
  <Words>1966</Words>
  <Characters>11801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13740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10</cp:revision>
  <cp:lastPrinted>2022-09-29T13:02:00Z</cp:lastPrinted>
  <dcterms:created xsi:type="dcterms:W3CDTF">2022-09-16T08:31:00Z</dcterms:created>
  <dcterms:modified xsi:type="dcterms:W3CDTF">2022-09-29T13:02:00Z</dcterms:modified>
</cp:coreProperties>
</file>