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0529B8">
        <w:rPr>
          <w:rFonts w:ascii="Arial Narrow" w:hAnsi="Arial Narrow"/>
          <w:b/>
          <w:sz w:val="22"/>
          <w:szCs w:val="22"/>
        </w:rPr>
        <w:t>148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4466D3">
        <w:rPr>
          <w:rFonts w:ascii="Arial Narrow" w:hAnsi="Arial Narrow"/>
          <w:sz w:val="22"/>
          <w:szCs w:val="22"/>
        </w:rPr>
        <w:t xml:space="preserve">t.j. </w:t>
      </w:r>
      <w:r w:rsidR="005A1CDC" w:rsidRPr="00794DBA">
        <w:rPr>
          <w:rFonts w:ascii="Arial Narrow" w:hAnsi="Arial Narrow"/>
          <w:sz w:val="22"/>
          <w:szCs w:val="22"/>
        </w:rPr>
        <w:t xml:space="preserve">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</w:t>
      </w:r>
      <w:r w:rsidR="000529B8">
        <w:rPr>
          <w:rFonts w:ascii="Arial Narrow" w:hAnsi="Arial Narrow"/>
          <w:sz w:val="22"/>
          <w:szCs w:val="22"/>
        </w:rPr>
        <w:t xml:space="preserve"> </w:t>
      </w:r>
      <w:r w:rsidR="000529B8">
        <w:rPr>
          <w:rFonts w:ascii="Arial Narrow" w:hAnsi="Arial Narrow"/>
          <w:sz w:val="22"/>
          <w:szCs w:val="22"/>
        </w:rPr>
        <w:br/>
        <w:t xml:space="preserve">z późn. </w:t>
      </w:r>
      <w:proofErr w:type="gramStart"/>
      <w:r w:rsidR="000529B8">
        <w:rPr>
          <w:rFonts w:ascii="Arial Narrow" w:hAnsi="Arial Narrow"/>
          <w:sz w:val="22"/>
          <w:szCs w:val="22"/>
        </w:rPr>
        <w:t>zm</w:t>
      </w:r>
      <w:proofErr w:type="gramEnd"/>
      <w:r w:rsidR="000529B8">
        <w:rPr>
          <w:rFonts w:ascii="Arial Narrow" w:hAnsi="Arial Narrow"/>
          <w:sz w:val="22"/>
          <w:szCs w:val="22"/>
        </w:rPr>
        <w:t>.</w:t>
      </w:r>
      <w:r w:rsidR="004466D3">
        <w:rPr>
          <w:rFonts w:ascii="Arial Narrow" w:hAnsi="Arial Narrow"/>
          <w:sz w:val="22"/>
          <w:szCs w:val="22"/>
        </w:rPr>
        <w:t>)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0529B8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0529B8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0529B8">
        <w:rPr>
          <w:rFonts w:ascii="Arial Narrow" w:hAnsi="Arial Narrow"/>
          <w:bCs/>
          <w:sz w:val="22"/>
          <w:szCs w:val="22"/>
        </w:rPr>
        <w:t xml:space="preserve">ogłoszonym </w:t>
      </w:r>
      <w:r w:rsidR="000529B8">
        <w:rPr>
          <w:rFonts w:ascii="Arial Narrow" w:hAnsi="Arial Narrow"/>
          <w:bCs/>
          <w:sz w:val="22"/>
          <w:szCs w:val="22"/>
        </w:rPr>
        <w:br/>
        <w:t>w BZP…………………</w:t>
      </w:r>
      <w:r w:rsidR="0015685F" w:rsidRPr="000529B8">
        <w:rPr>
          <w:rFonts w:ascii="Arial Narrow" w:hAnsi="Arial Narrow"/>
          <w:bCs/>
          <w:sz w:val="22"/>
          <w:szCs w:val="22"/>
        </w:rPr>
        <w:t xml:space="preserve">data publikacji  </w:t>
      </w:r>
      <w:r w:rsidR="00C1010B" w:rsidRPr="000529B8">
        <w:rPr>
          <w:rFonts w:ascii="Arial Narrow" w:hAnsi="Arial Narrow"/>
          <w:bCs/>
          <w:sz w:val="22"/>
          <w:szCs w:val="22"/>
        </w:rPr>
        <w:t>……………..</w:t>
      </w:r>
      <w:r w:rsidR="00DC070E" w:rsidRPr="000529B8">
        <w:rPr>
          <w:rFonts w:ascii="Arial Narrow" w:hAnsi="Arial Narrow"/>
          <w:bCs/>
          <w:sz w:val="22"/>
          <w:szCs w:val="22"/>
        </w:rPr>
        <w:t>,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0529B8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0529B8">
        <w:rPr>
          <w:rFonts w:ascii="Arial Narrow" w:hAnsi="Arial Narrow"/>
          <w:b/>
          <w:bCs/>
          <w:sz w:val="22"/>
          <w:szCs w:val="22"/>
        </w:rPr>
        <w:t>sprzętu do rehabilitacji</w:t>
      </w:r>
      <w:r w:rsidR="001220E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529B8">
        <w:rPr>
          <w:rFonts w:ascii="Arial Narrow" w:hAnsi="Arial Narrow"/>
          <w:b/>
          <w:bCs/>
          <w:sz w:val="22"/>
          <w:szCs w:val="22"/>
        </w:rPr>
        <w:t>148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0529B8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0529B8">
        <w:rPr>
          <w:rFonts w:ascii="Arial Narrow" w:hAnsi="Arial Narrow"/>
          <w:sz w:val="22"/>
          <w:szCs w:val="22"/>
        </w:rPr>
        <w:t>zadanie</w:t>
      </w:r>
      <w:proofErr w:type="gramEnd"/>
      <w:r w:rsidR="000529B8">
        <w:rPr>
          <w:rFonts w:ascii="Arial Narrow" w:hAnsi="Arial Narrow"/>
          <w:sz w:val="22"/>
          <w:szCs w:val="22"/>
        </w:rPr>
        <w:t xml:space="preserve"> …….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0529B8">
        <w:rPr>
          <w:rFonts w:ascii="Arial Narrow" w:hAnsi="Arial Narrow"/>
          <w:b/>
          <w:sz w:val="22"/>
          <w:szCs w:val="22"/>
        </w:rPr>
        <w:t>05</w:t>
      </w:r>
      <w:r w:rsidR="004466D3">
        <w:rPr>
          <w:rFonts w:ascii="Arial Narrow" w:hAnsi="Arial Narrow"/>
          <w:b/>
          <w:sz w:val="22"/>
          <w:szCs w:val="22"/>
        </w:rPr>
        <w:t>.12.2022 r.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0529B8">
        <w:rPr>
          <w:rFonts w:ascii="Arial Narrow" w:hAnsi="Arial Narrow"/>
          <w:sz w:val="22"/>
          <w:szCs w:val="22"/>
        </w:rPr>
        <w:t>sprzętu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220EA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8F678E">
        <w:rPr>
          <w:rFonts w:ascii="Arial Narrow" w:hAnsi="Arial Narrow"/>
          <w:sz w:val="22"/>
          <w:szCs w:val="22"/>
        </w:rPr>
        <w:t>Daria Wiśniewska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8F678E" w:rsidRPr="00947A42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6604C7" w:rsidRDefault="0004104B" w:rsidP="006604C7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>brutto</w:t>
      </w:r>
      <w:r w:rsidR="006604C7">
        <w:rPr>
          <w:rFonts w:ascii="Arial Narrow" w:hAnsi="Arial Narrow"/>
          <w:sz w:val="22"/>
          <w:szCs w:val="22"/>
        </w:rPr>
        <w:t xml:space="preserve"> urządzenia, którego dotyczy zwłoka,</w:t>
      </w:r>
      <w:r w:rsidR="00D6017B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6604C7" w:rsidRDefault="0004104B" w:rsidP="006604C7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604C7">
        <w:rPr>
          <w:rFonts w:ascii="Arial Narrow" w:hAnsi="Arial Narrow"/>
          <w:sz w:val="22"/>
          <w:szCs w:val="22"/>
        </w:rPr>
        <w:t>za</w:t>
      </w:r>
      <w:proofErr w:type="gramEnd"/>
      <w:r w:rsidRPr="006604C7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 w:rsidRPr="006604C7">
        <w:rPr>
          <w:rFonts w:ascii="Arial Narrow" w:hAnsi="Arial Narrow"/>
          <w:sz w:val="22"/>
          <w:szCs w:val="22"/>
        </w:rPr>
        <w:t xml:space="preserve"> 4</w:t>
      </w:r>
      <w:r w:rsidR="006532AE" w:rsidRPr="006604C7">
        <w:rPr>
          <w:rFonts w:ascii="Arial Narrow" w:hAnsi="Arial Narrow"/>
          <w:sz w:val="22"/>
          <w:szCs w:val="22"/>
        </w:rPr>
        <w:t xml:space="preserve"> </w:t>
      </w:r>
      <w:r w:rsidRPr="006604C7">
        <w:rPr>
          <w:rFonts w:ascii="Arial Narrow" w:hAnsi="Arial Narrow"/>
          <w:sz w:val="22"/>
          <w:szCs w:val="22"/>
        </w:rPr>
        <w:t xml:space="preserve">umowy </w:t>
      </w:r>
      <w:r w:rsidR="00B1051F" w:rsidRPr="006604C7">
        <w:rPr>
          <w:rFonts w:ascii="Arial Narrow" w:hAnsi="Arial Narrow"/>
          <w:sz w:val="22"/>
          <w:szCs w:val="22"/>
        </w:rPr>
        <w:t>-</w:t>
      </w:r>
      <w:r w:rsidR="00AE4DE5" w:rsidRPr="006604C7">
        <w:rPr>
          <w:rFonts w:ascii="Arial Narrow" w:hAnsi="Arial Narrow"/>
          <w:sz w:val="22"/>
          <w:szCs w:val="22"/>
        </w:rPr>
        <w:t xml:space="preserve"> </w:t>
      </w:r>
      <w:r w:rsidR="0073189A" w:rsidRPr="006604C7">
        <w:rPr>
          <w:rFonts w:ascii="Arial Narrow" w:hAnsi="Arial Narrow"/>
          <w:sz w:val="22"/>
          <w:szCs w:val="22"/>
        </w:rPr>
        <w:t>0,</w:t>
      </w:r>
      <w:r w:rsidR="0015685F" w:rsidRPr="006604C7">
        <w:rPr>
          <w:rFonts w:ascii="Arial Narrow" w:hAnsi="Arial Narrow"/>
          <w:sz w:val="22"/>
          <w:szCs w:val="22"/>
        </w:rPr>
        <w:t>5</w:t>
      </w:r>
      <w:r w:rsidR="0073189A" w:rsidRPr="006604C7">
        <w:rPr>
          <w:rFonts w:ascii="Arial Narrow" w:hAnsi="Arial Narrow"/>
          <w:sz w:val="22"/>
          <w:szCs w:val="22"/>
        </w:rPr>
        <w:t xml:space="preserve">% </w:t>
      </w:r>
      <w:r w:rsidR="006604C7" w:rsidRPr="006604C7">
        <w:rPr>
          <w:rFonts w:ascii="Arial Narrow" w:hAnsi="Arial Narrow"/>
          <w:sz w:val="22"/>
          <w:szCs w:val="22"/>
        </w:rPr>
        <w:t>wartości brutto urządzenia, którego dotyczy zwłoka, za każdy dzień zwłoki</w:t>
      </w:r>
      <w:r w:rsidR="00AE4DE5" w:rsidRPr="006604C7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</w:t>
      </w:r>
      <w:r w:rsidR="006604C7">
        <w:rPr>
          <w:rFonts w:ascii="Arial Narrow" w:hAnsi="Arial Narrow"/>
          <w:sz w:val="22"/>
          <w:szCs w:val="22"/>
        </w:rPr>
        <w:t>urządzenia, którego dotyczy zwłoka,</w:t>
      </w:r>
      <w:r w:rsidRPr="00794DBA">
        <w:rPr>
          <w:rFonts w:ascii="Arial Narrow" w:hAnsi="Arial Narrow"/>
          <w:sz w:val="22"/>
          <w:szCs w:val="22"/>
        </w:rPr>
        <w:t xml:space="preserve">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</w:t>
      </w:r>
      <w:r w:rsidR="006604C7">
        <w:rPr>
          <w:rFonts w:ascii="Arial Narrow" w:hAnsi="Arial Narrow"/>
          <w:sz w:val="22"/>
          <w:szCs w:val="22"/>
        </w:rPr>
        <w:t>rządzenia, którego dotyczy zwłoka,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>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E20" w:rsidRDefault="00781E20">
      <w:r>
        <w:separator/>
      </w:r>
    </w:p>
  </w:endnote>
  <w:endnote w:type="continuationSeparator" w:id="0">
    <w:p w:rsidR="00781E20" w:rsidRDefault="0078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6604C7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E20" w:rsidRDefault="00781E20">
      <w:r>
        <w:separator/>
      </w:r>
    </w:p>
  </w:footnote>
  <w:footnote w:type="continuationSeparator" w:id="0">
    <w:p w:rsidR="00781E20" w:rsidRDefault="00781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781E2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6463140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9B8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2507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04C7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1E20"/>
    <w:rsid w:val="00785629"/>
    <w:rsid w:val="00794DBA"/>
    <w:rsid w:val="007A5299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867B1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D6DAF-9D25-4D05-9EF8-667E96724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5</Pages>
  <Words>1977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13812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7</cp:revision>
  <cp:lastPrinted>2022-10-05T06:19:00Z</cp:lastPrinted>
  <dcterms:created xsi:type="dcterms:W3CDTF">2022-09-16T08:31:00Z</dcterms:created>
  <dcterms:modified xsi:type="dcterms:W3CDTF">2022-10-05T06:19:00Z</dcterms:modified>
</cp:coreProperties>
</file>