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506" w:rsidRPr="00C172D3" w:rsidRDefault="00854FC2" w:rsidP="00854FC2">
      <w:pPr>
        <w:tabs>
          <w:tab w:val="center" w:pos="4802"/>
          <w:tab w:val="left" w:pos="8205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bCs/>
          <w:i/>
          <w:iCs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 w:rsidR="001E690C" w:rsidRPr="00C172D3">
        <w:rPr>
          <w:rFonts w:ascii="Arial Narrow" w:hAnsi="Arial Narrow"/>
          <w:b/>
          <w:sz w:val="22"/>
          <w:szCs w:val="22"/>
        </w:rPr>
        <w:t xml:space="preserve">UMOWA nr </w:t>
      </w:r>
      <w:r w:rsidR="009C6AAB">
        <w:rPr>
          <w:rFonts w:ascii="Arial Narrow" w:hAnsi="Arial Narrow"/>
          <w:b/>
          <w:sz w:val="22"/>
          <w:szCs w:val="22"/>
        </w:rPr>
        <w:t>….…</w:t>
      </w:r>
      <w:r w:rsidR="00515CA8" w:rsidRPr="00C172D3">
        <w:rPr>
          <w:rFonts w:ascii="Arial Narrow" w:hAnsi="Arial Narrow"/>
          <w:b/>
          <w:sz w:val="22"/>
          <w:szCs w:val="22"/>
        </w:rPr>
        <w:t>/P</w:t>
      </w:r>
      <w:r w:rsidR="00EA11B9" w:rsidRPr="00C172D3">
        <w:rPr>
          <w:rFonts w:ascii="Arial Narrow" w:hAnsi="Arial Narrow"/>
          <w:b/>
          <w:sz w:val="22"/>
          <w:szCs w:val="22"/>
        </w:rPr>
        <w:t>/20</w:t>
      </w:r>
      <w:r w:rsidR="001E690C" w:rsidRPr="00C172D3">
        <w:rPr>
          <w:rFonts w:ascii="Arial Narrow" w:hAnsi="Arial Narrow"/>
          <w:b/>
          <w:sz w:val="22"/>
          <w:szCs w:val="22"/>
        </w:rPr>
        <w:t>2</w:t>
      </w:r>
      <w:r w:rsidR="00750D55">
        <w:rPr>
          <w:rFonts w:ascii="Arial Narrow" w:hAnsi="Arial Narrow"/>
          <w:b/>
          <w:sz w:val="22"/>
          <w:szCs w:val="22"/>
        </w:rPr>
        <w:t>2</w:t>
      </w:r>
      <w:r w:rsidR="00C44506" w:rsidRPr="00C172D3">
        <w:rPr>
          <w:rFonts w:ascii="Arial Narrow" w:hAnsi="Arial Narrow"/>
          <w:b/>
          <w:sz w:val="22"/>
          <w:szCs w:val="22"/>
        </w:rPr>
        <w:t xml:space="preserve">/TU   </w:t>
      </w:r>
      <w:r>
        <w:rPr>
          <w:rFonts w:ascii="Arial Narrow" w:hAnsi="Arial Narrow"/>
          <w:b/>
          <w:sz w:val="22"/>
          <w:szCs w:val="22"/>
        </w:rPr>
        <w:tab/>
        <w:t>załącznik nr 10</w:t>
      </w:r>
      <w:bookmarkStart w:id="0" w:name="_GoBack"/>
      <w:bookmarkEnd w:id="0"/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C44506" w:rsidRPr="00C172D3" w:rsidRDefault="00863720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W dniu </w:t>
      </w:r>
      <w:r w:rsidR="001E690C" w:rsidRPr="00C172D3">
        <w:rPr>
          <w:rFonts w:ascii="Arial Narrow" w:hAnsi="Arial Narrow"/>
          <w:sz w:val="22"/>
          <w:szCs w:val="22"/>
        </w:rPr>
        <w:t>....................202</w:t>
      </w:r>
      <w:r w:rsidR="00497401">
        <w:rPr>
          <w:rFonts w:ascii="Arial Narrow" w:hAnsi="Arial Narrow"/>
          <w:sz w:val="22"/>
          <w:szCs w:val="22"/>
        </w:rPr>
        <w:t xml:space="preserve">2 </w:t>
      </w:r>
      <w:r w:rsidR="00DC070E" w:rsidRPr="00C172D3">
        <w:rPr>
          <w:rFonts w:ascii="Arial Narrow" w:hAnsi="Arial Narrow"/>
          <w:sz w:val="22"/>
          <w:szCs w:val="22"/>
        </w:rPr>
        <w:t>r</w:t>
      </w:r>
      <w:r w:rsidR="008C4564" w:rsidRPr="00C172D3">
        <w:rPr>
          <w:rFonts w:ascii="Arial Narrow" w:hAnsi="Arial Narrow"/>
          <w:sz w:val="22"/>
          <w:szCs w:val="22"/>
        </w:rPr>
        <w:t>.</w:t>
      </w:r>
      <w:r w:rsidR="00C44506" w:rsidRPr="00C172D3">
        <w:rPr>
          <w:rFonts w:ascii="Arial Narrow" w:hAnsi="Arial Narrow"/>
          <w:sz w:val="22"/>
          <w:szCs w:val="22"/>
        </w:rPr>
        <w:t xml:space="preserve"> w Bydgoszczy pomiędzy:</w:t>
      </w:r>
    </w:p>
    <w:p w:rsidR="00D57E39" w:rsidRPr="006E3A34" w:rsidRDefault="00D57E39" w:rsidP="006E3A34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6E3A34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6E3A34">
        <w:rPr>
          <w:rFonts w:ascii="Arial Narrow" w:hAnsi="Arial Narrow"/>
          <w:sz w:val="22"/>
          <w:szCs w:val="22"/>
        </w:rPr>
        <w:t xml:space="preserve">, </w:t>
      </w:r>
    </w:p>
    <w:p w:rsidR="00D57E39" w:rsidRPr="006E3A34" w:rsidRDefault="00D57E39" w:rsidP="006E3A34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6E3A34">
        <w:rPr>
          <w:rFonts w:ascii="Arial Narrow" w:hAnsi="Arial Narrow"/>
          <w:sz w:val="22"/>
          <w:szCs w:val="22"/>
        </w:rPr>
        <w:t>ul. Powstańców Warszawy 5, 85-681 Bydgoszcz, wpisanym do rejestru stowarzyszeń , innych organizacji społecznych</w:t>
      </w:r>
      <w:r w:rsidRPr="006E3A34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</w:t>
      </w:r>
      <w:r w:rsidR="00B379F9">
        <w:rPr>
          <w:rFonts w:ascii="Arial Narrow" w:hAnsi="Arial Narrow"/>
          <w:sz w:val="22"/>
          <w:szCs w:val="22"/>
        </w:rPr>
        <w:t xml:space="preserve">rowadzonego przez Sąd </w:t>
      </w:r>
      <w:r w:rsidR="00B379F9" w:rsidRPr="001F2F2F">
        <w:rPr>
          <w:rFonts w:ascii="Arial Narrow" w:hAnsi="Arial Narrow"/>
          <w:sz w:val="22"/>
          <w:szCs w:val="22"/>
        </w:rPr>
        <w:t xml:space="preserve">Rejonowy  </w:t>
      </w:r>
      <w:r w:rsidRPr="001F2F2F">
        <w:rPr>
          <w:rFonts w:ascii="Arial Narrow" w:hAnsi="Arial Narrow"/>
          <w:sz w:val="22"/>
          <w:szCs w:val="22"/>
        </w:rPr>
        <w:t>w Bydgoszczy XIII Wydział Gospodarczy Krajowego Rejestru Sądowego pod nr 0000007548,  NIP 554-031-25-10, REGON  090538318</w:t>
      </w:r>
      <w:r w:rsidR="00C532F7" w:rsidRPr="001F2F2F">
        <w:rPr>
          <w:rFonts w:ascii="Arial Narrow" w:hAnsi="Arial Narrow"/>
          <w:sz w:val="22"/>
          <w:szCs w:val="22"/>
        </w:rPr>
        <w:t xml:space="preserve"> </w:t>
      </w:r>
      <w:r w:rsidR="006E3A34" w:rsidRPr="001F2F2F">
        <w:rPr>
          <w:rFonts w:ascii="Arial Narrow" w:hAnsi="Arial Narrow"/>
          <w:sz w:val="22"/>
          <w:szCs w:val="22"/>
        </w:rPr>
        <w:t>reprezentowanym przez :</w:t>
      </w:r>
    </w:p>
    <w:p w:rsidR="00C44506" w:rsidRPr="00C172D3" w:rsidRDefault="00DC070E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płk dr n. med. Robert</w:t>
      </w:r>
      <w:r w:rsidR="00AF4167" w:rsidRPr="00C172D3">
        <w:rPr>
          <w:rFonts w:ascii="Arial Narrow" w:hAnsi="Arial Narrow"/>
          <w:b/>
          <w:sz w:val="22"/>
          <w:szCs w:val="22"/>
        </w:rPr>
        <w:t>a</w:t>
      </w:r>
      <w:r w:rsidRPr="00C172D3">
        <w:rPr>
          <w:rFonts w:ascii="Arial Narrow" w:hAnsi="Arial Narrow"/>
          <w:b/>
          <w:sz w:val="22"/>
          <w:szCs w:val="22"/>
        </w:rPr>
        <w:t xml:space="preserve"> SZYC</w:t>
      </w:r>
      <w:r w:rsidR="00AF4167" w:rsidRPr="00C172D3">
        <w:rPr>
          <w:rFonts w:ascii="Arial Narrow" w:hAnsi="Arial Narrow"/>
          <w:b/>
          <w:sz w:val="22"/>
          <w:szCs w:val="22"/>
        </w:rPr>
        <w:t xml:space="preserve">Ę </w:t>
      </w:r>
      <w:r w:rsidR="00C44506" w:rsidRPr="00C172D3">
        <w:rPr>
          <w:rFonts w:ascii="Arial Narrow" w:hAnsi="Arial Narrow"/>
          <w:b/>
          <w:sz w:val="22"/>
          <w:szCs w:val="22"/>
        </w:rPr>
        <w:t>- KOMENDANTA SZPITALA,</w:t>
      </w:r>
    </w:p>
    <w:p w:rsidR="00485ACB" w:rsidRPr="00C172D3" w:rsidRDefault="00485ACB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zwanym dalej </w:t>
      </w:r>
      <w:r w:rsidRPr="00C172D3">
        <w:rPr>
          <w:rFonts w:ascii="Arial Narrow" w:hAnsi="Arial Narrow"/>
          <w:b/>
          <w:sz w:val="22"/>
          <w:szCs w:val="22"/>
        </w:rPr>
        <w:t>Zamawiającym,</w:t>
      </w:r>
    </w:p>
    <w:p w:rsidR="00C44506" w:rsidRPr="00C172D3" w:rsidRDefault="00C44506" w:rsidP="006E3A34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a</w:t>
      </w:r>
    </w:p>
    <w:p w:rsidR="000E41BF" w:rsidRPr="000E41BF" w:rsidRDefault="000E41BF" w:rsidP="006E3A34">
      <w:pPr>
        <w:overflowPunct w:val="0"/>
        <w:adjustRightInd w:val="0"/>
        <w:ind w:right="-86"/>
        <w:jc w:val="both"/>
        <w:rPr>
          <w:rFonts w:ascii="Arial Narrow" w:hAnsi="Arial Narrow"/>
          <w:sz w:val="22"/>
          <w:szCs w:val="20"/>
        </w:rPr>
      </w:pPr>
      <w:r w:rsidRPr="000E41BF">
        <w:rPr>
          <w:rFonts w:ascii="Arial Narrow" w:hAnsi="Arial Narrow"/>
          <w:b/>
          <w:sz w:val="22"/>
          <w:szCs w:val="20"/>
        </w:rPr>
        <w:t xml:space="preserve">...................... </w:t>
      </w:r>
      <w:r w:rsidRPr="000E41BF">
        <w:rPr>
          <w:rFonts w:ascii="Arial Narrow" w:hAnsi="Arial Narrow"/>
          <w:sz w:val="22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</w:t>
      </w:r>
      <w:r>
        <w:rPr>
          <w:rFonts w:ascii="Arial Narrow" w:hAnsi="Arial Narrow"/>
          <w:sz w:val="22"/>
          <w:szCs w:val="20"/>
        </w:rPr>
        <w:t xml:space="preserve">, </w:t>
      </w:r>
      <w:r w:rsidRPr="000E41BF">
        <w:rPr>
          <w:rFonts w:ascii="Arial Narrow" w:hAnsi="Arial Narrow"/>
          <w:sz w:val="22"/>
          <w:szCs w:val="20"/>
        </w:rPr>
        <w:t xml:space="preserve">NIP ........................ REGON .................., </w:t>
      </w:r>
    </w:p>
    <w:p w:rsidR="000E41BF" w:rsidRPr="000E41BF" w:rsidRDefault="000E41BF" w:rsidP="006E3A34">
      <w:pPr>
        <w:overflowPunct w:val="0"/>
        <w:adjustRightInd w:val="0"/>
        <w:ind w:right="-86"/>
        <w:jc w:val="both"/>
        <w:rPr>
          <w:rFonts w:ascii="Arial Narrow" w:hAnsi="Arial Narrow"/>
          <w:sz w:val="22"/>
          <w:szCs w:val="20"/>
        </w:rPr>
      </w:pPr>
      <w:r w:rsidRPr="000E41BF">
        <w:rPr>
          <w:rFonts w:ascii="Arial Narrow" w:hAnsi="Arial Narrow"/>
          <w:sz w:val="22"/>
          <w:szCs w:val="20"/>
        </w:rPr>
        <w:t>wysokość kapitału zakładowego ..........</w:t>
      </w: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C172D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C172D3">
        <w:rPr>
          <w:rFonts w:ascii="Arial Narrow" w:hAnsi="Arial Narrow"/>
          <w:b/>
          <w:sz w:val="22"/>
          <w:szCs w:val="22"/>
        </w:rPr>
        <w:t>........................................</w:t>
      </w:r>
      <w:r w:rsidRPr="00C172D3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C172D3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C172D3">
        <w:rPr>
          <w:rFonts w:ascii="Arial Narrow" w:hAnsi="Arial Narrow"/>
          <w:b/>
          <w:sz w:val="22"/>
          <w:szCs w:val="22"/>
        </w:rPr>
        <w:t xml:space="preserve">, </w:t>
      </w:r>
    </w:p>
    <w:p w:rsidR="001E690C" w:rsidRPr="00C172D3" w:rsidRDefault="001E690C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6E3A34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zwanym dalej </w:t>
      </w:r>
      <w:r w:rsidRPr="00C172D3">
        <w:rPr>
          <w:rFonts w:ascii="Arial Narrow" w:hAnsi="Arial Narrow"/>
          <w:b/>
          <w:sz w:val="22"/>
          <w:szCs w:val="22"/>
        </w:rPr>
        <w:t xml:space="preserve">Wykonawcą, </w:t>
      </w: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została zawarta umowa następującej treści :</w:t>
      </w: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1</w:t>
      </w:r>
    </w:p>
    <w:p w:rsidR="00D57E39" w:rsidRDefault="00D57E39" w:rsidP="00750D55">
      <w:pPr>
        <w:pStyle w:val="Tekstpodstawowy2"/>
        <w:numPr>
          <w:ilvl w:val="0"/>
          <w:numId w:val="18"/>
        </w:numPr>
        <w:spacing w:line="276" w:lineRule="auto"/>
        <w:rPr>
          <w:b/>
          <w:sz w:val="22"/>
        </w:rPr>
      </w:pPr>
      <w:r w:rsidRPr="00D57E39">
        <w:rPr>
          <w:sz w:val="22"/>
        </w:rPr>
        <w:t>Działając na podstawie Ustawy z 11 września 2019 – Prawo Zamówień Publicznych</w:t>
      </w:r>
      <w:r w:rsidR="006B683B">
        <w:rPr>
          <w:sz w:val="22"/>
        </w:rPr>
        <w:t xml:space="preserve"> </w:t>
      </w:r>
      <w:r w:rsidRPr="00D57E39">
        <w:rPr>
          <w:sz w:val="22"/>
        </w:rPr>
        <w:t xml:space="preserve"> </w:t>
      </w:r>
      <w:r w:rsidRPr="001F2F2F">
        <w:rPr>
          <w:sz w:val="22"/>
        </w:rPr>
        <w:t>(</w:t>
      </w:r>
      <w:r w:rsidR="00750D55">
        <w:rPr>
          <w:sz w:val="22"/>
        </w:rPr>
        <w:t>t.j. Dz.U. z 2022 r. poz. 1710 z późn. zm.)</w:t>
      </w:r>
      <w:r w:rsidRPr="00D57E39">
        <w:rPr>
          <w:sz w:val="22"/>
        </w:rPr>
        <w:t xml:space="preserve">w trybie </w:t>
      </w:r>
      <w:r w:rsidR="000F5928">
        <w:rPr>
          <w:sz w:val="22"/>
        </w:rPr>
        <w:t>podstawowym</w:t>
      </w:r>
      <w:r w:rsidRPr="00D57E39">
        <w:rPr>
          <w:sz w:val="22"/>
        </w:rPr>
        <w:t xml:space="preserve">, o którym mowa w art. </w:t>
      </w:r>
      <w:r w:rsidR="000F5928">
        <w:rPr>
          <w:sz w:val="22"/>
        </w:rPr>
        <w:t>275</w:t>
      </w:r>
      <w:r w:rsidR="002E177B">
        <w:rPr>
          <w:sz w:val="22"/>
        </w:rPr>
        <w:t xml:space="preserve"> </w:t>
      </w:r>
      <w:r w:rsidR="000F5928">
        <w:rPr>
          <w:sz w:val="22"/>
        </w:rPr>
        <w:t xml:space="preserve">pkt. 1 </w:t>
      </w:r>
      <w:r w:rsidRPr="00D57E39">
        <w:rPr>
          <w:sz w:val="22"/>
        </w:rPr>
        <w:t xml:space="preserve">Ustawy </w:t>
      </w:r>
      <w:r w:rsidR="000F5928">
        <w:rPr>
          <w:sz w:val="22"/>
        </w:rPr>
        <w:t xml:space="preserve">opublikowanym </w:t>
      </w:r>
      <w:r w:rsidRPr="00D57E39">
        <w:rPr>
          <w:sz w:val="22"/>
        </w:rPr>
        <w:t xml:space="preserve">w  </w:t>
      </w:r>
      <w:r w:rsidR="000F5928">
        <w:rPr>
          <w:sz w:val="22"/>
        </w:rPr>
        <w:t>BZP</w:t>
      </w:r>
      <w:r w:rsidRPr="00D57E39">
        <w:rPr>
          <w:sz w:val="22"/>
        </w:rPr>
        <w:t xml:space="preserve">  nr …………......… data publikacji ……………… na </w:t>
      </w:r>
      <w:r w:rsidR="00750D55" w:rsidRPr="00750D55">
        <w:rPr>
          <w:b/>
          <w:sz w:val="22"/>
        </w:rPr>
        <w:t xml:space="preserve">Dostawę kaset RTG, zestawu neurochirurgicznego do napędu ELAN oraz dostawy sukcesywne przez okres 12 miesięcy frezów i wierteł do napędu ELAN 4 - sprawa nr 145/2022 </w:t>
      </w:r>
      <w:r w:rsidRPr="00D57E39">
        <w:rPr>
          <w:b/>
          <w:sz w:val="22"/>
        </w:rPr>
        <w:t xml:space="preserve"> </w:t>
      </w:r>
      <w:r w:rsidRPr="00D57E39">
        <w:rPr>
          <w:sz w:val="22"/>
        </w:rPr>
        <w:t xml:space="preserve">dokonał wyboru </w:t>
      </w:r>
      <w:r w:rsidRPr="00D57E39">
        <w:rPr>
          <w:b/>
          <w:sz w:val="22"/>
        </w:rPr>
        <w:t xml:space="preserve">Wykonawcy </w:t>
      </w:r>
      <w:r w:rsidRPr="00D57E39">
        <w:rPr>
          <w:sz w:val="22"/>
        </w:rPr>
        <w:t xml:space="preserve">w celu realizacji ww. dostaw na rzecz  </w:t>
      </w:r>
      <w:r w:rsidRPr="00D57E39">
        <w:rPr>
          <w:b/>
          <w:sz w:val="22"/>
        </w:rPr>
        <w:t>Zamawiającego.</w:t>
      </w:r>
    </w:p>
    <w:p w:rsidR="00D57E39" w:rsidRPr="00D57E39" w:rsidRDefault="00C44506" w:rsidP="00D57E39">
      <w:pPr>
        <w:pStyle w:val="Tekstpodstawowy2"/>
        <w:numPr>
          <w:ilvl w:val="0"/>
          <w:numId w:val="18"/>
        </w:numPr>
        <w:spacing w:line="276" w:lineRule="auto"/>
        <w:rPr>
          <w:b/>
          <w:sz w:val="22"/>
        </w:rPr>
      </w:pPr>
      <w:r w:rsidRPr="00D57E39">
        <w:rPr>
          <w:sz w:val="22"/>
        </w:rPr>
        <w:t>Szczegółowy zakres wykonania przedmiotu umowy określa: Załącznik nr 1 do umowy określon</w:t>
      </w:r>
      <w:r w:rsidR="005A73E5">
        <w:rPr>
          <w:sz w:val="22"/>
        </w:rPr>
        <w:t>y</w:t>
      </w:r>
      <w:r w:rsidRPr="00D57E39">
        <w:rPr>
          <w:sz w:val="22"/>
        </w:rPr>
        <w:t xml:space="preserve"> na podstawie Specyfikacji Warunków Zamówienia i złożonej oferty przetargowej w zakresie wybranym na podstawie postępowania przetargowego</w:t>
      </w:r>
      <w:r w:rsidR="00A04A7E" w:rsidRPr="00D57E39">
        <w:rPr>
          <w:sz w:val="22"/>
        </w:rPr>
        <w:t>.</w:t>
      </w:r>
    </w:p>
    <w:p w:rsidR="00D57E39" w:rsidRDefault="00C44506" w:rsidP="00D57E39">
      <w:pPr>
        <w:pStyle w:val="Tekstpodstawowy2"/>
        <w:numPr>
          <w:ilvl w:val="0"/>
          <w:numId w:val="18"/>
        </w:numPr>
        <w:spacing w:line="276" w:lineRule="auto"/>
        <w:rPr>
          <w:sz w:val="22"/>
        </w:rPr>
      </w:pPr>
      <w:r w:rsidRPr="00C172D3">
        <w:rPr>
          <w:b/>
          <w:sz w:val="22"/>
        </w:rPr>
        <w:t xml:space="preserve">Wykonawca </w:t>
      </w:r>
      <w:r w:rsidRPr="00C172D3">
        <w:rPr>
          <w:sz w:val="22"/>
        </w:rPr>
        <w:t>oświadcza, iż posiada wszelkie uprawnienia niezbędne do realizacji niniejszej umowy.</w:t>
      </w:r>
    </w:p>
    <w:p w:rsidR="00714CA5" w:rsidRPr="00714CA5" w:rsidRDefault="00714CA5" w:rsidP="00714CA5">
      <w:pPr>
        <w:pStyle w:val="Tekstpodstawowywcity"/>
        <w:numPr>
          <w:ilvl w:val="0"/>
          <w:numId w:val="18"/>
        </w:numPr>
        <w:tabs>
          <w:tab w:val="left" w:pos="426"/>
        </w:tabs>
        <w:spacing w:after="0"/>
        <w:jc w:val="both"/>
        <w:rPr>
          <w:rFonts w:ascii="Arial Narrow" w:hAnsi="Arial Narrow"/>
          <w:b/>
          <w:sz w:val="22"/>
          <w:szCs w:val="20"/>
        </w:rPr>
      </w:pPr>
      <w:r w:rsidRPr="00714CA5">
        <w:rPr>
          <w:rFonts w:ascii="Arial Narrow" w:hAnsi="Arial Narrow"/>
          <w:sz w:val="22"/>
          <w:szCs w:val="20"/>
        </w:rPr>
        <w:t xml:space="preserve">Wartość umowy brutto: </w:t>
      </w:r>
      <w:r w:rsidRPr="006A6E56">
        <w:rPr>
          <w:rFonts w:ascii="Arial Narrow" w:hAnsi="Arial Narrow"/>
          <w:b/>
          <w:sz w:val="22"/>
          <w:szCs w:val="20"/>
        </w:rPr>
        <w:t>………………...………</w:t>
      </w:r>
      <w:r w:rsidR="006A6E56">
        <w:rPr>
          <w:rFonts w:ascii="Arial Narrow" w:hAnsi="Arial Narrow"/>
          <w:b/>
          <w:sz w:val="22"/>
          <w:szCs w:val="20"/>
        </w:rPr>
        <w:t>zł</w:t>
      </w:r>
      <w:r w:rsidRPr="00714CA5">
        <w:rPr>
          <w:rFonts w:ascii="Arial Narrow" w:hAnsi="Arial Narrow"/>
          <w:sz w:val="22"/>
          <w:szCs w:val="20"/>
        </w:rPr>
        <w:t xml:space="preserve"> (słownie:</w:t>
      </w:r>
      <w:r w:rsidR="006A6E56">
        <w:rPr>
          <w:rFonts w:ascii="Arial Narrow" w:hAnsi="Arial Narrow"/>
          <w:sz w:val="22"/>
          <w:szCs w:val="20"/>
        </w:rPr>
        <w:t xml:space="preserve"> </w:t>
      </w:r>
      <w:r w:rsidRPr="006A6E56">
        <w:rPr>
          <w:rFonts w:ascii="Arial Narrow" w:hAnsi="Arial Narrow"/>
          <w:i/>
          <w:sz w:val="22"/>
          <w:szCs w:val="20"/>
        </w:rPr>
        <w:t>……………………………………</w:t>
      </w:r>
      <w:r w:rsidRPr="00714CA5">
        <w:rPr>
          <w:rFonts w:ascii="Arial Narrow" w:hAnsi="Arial Narrow"/>
          <w:sz w:val="22"/>
          <w:szCs w:val="20"/>
        </w:rPr>
        <w:t>), w tym podatek VAT w wysok</w:t>
      </w:r>
      <w:r w:rsidR="006A6E56">
        <w:rPr>
          <w:rFonts w:ascii="Arial Narrow" w:hAnsi="Arial Narrow"/>
          <w:sz w:val="22"/>
          <w:szCs w:val="20"/>
        </w:rPr>
        <w:t>ości ....%, tj. .......... zł (</w:t>
      </w:r>
      <w:r w:rsidRPr="00714CA5">
        <w:rPr>
          <w:rFonts w:ascii="Arial Narrow" w:hAnsi="Arial Narrow"/>
          <w:sz w:val="22"/>
          <w:szCs w:val="20"/>
        </w:rPr>
        <w:t>słownie</w:t>
      </w:r>
      <w:r w:rsidR="006A6E56">
        <w:rPr>
          <w:rFonts w:ascii="Arial Narrow" w:hAnsi="Arial Narrow"/>
          <w:sz w:val="22"/>
          <w:szCs w:val="20"/>
        </w:rPr>
        <w:t>:</w:t>
      </w:r>
      <w:r w:rsidRPr="00714CA5">
        <w:rPr>
          <w:rFonts w:ascii="Arial Narrow" w:hAnsi="Arial Narrow"/>
          <w:sz w:val="22"/>
          <w:szCs w:val="20"/>
        </w:rPr>
        <w:t xml:space="preserve"> </w:t>
      </w:r>
      <w:r w:rsidRPr="006A6E56">
        <w:rPr>
          <w:rFonts w:ascii="Arial Narrow" w:hAnsi="Arial Narrow"/>
          <w:i/>
          <w:sz w:val="22"/>
          <w:szCs w:val="20"/>
        </w:rPr>
        <w:t>.....……………...</w:t>
      </w:r>
      <w:r w:rsidR="006A6E56">
        <w:rPr>
          <w:rFonts w:ascii="Arial Narrow" w:hAnsi="Arial Narrow"/>
          <w:sz w:val="22"/>
          <w:szCs w:val="20"/>
        </w:rPr>
        <w:t>)</w:t>
      </w:r>
      <w:r w:rsidRPr="00714CA5">
        <w:rPr>
          <w:rFonts w:ascii="Arial Narrow" w:hAnsi="Arial Narrow"/>
          <w:sz w:val="22"/>
          <w:szCs w:val="20"/>
        </w:rPr>
        <w:t>, wartość netto ..................zł (słownie</w:t>
      </w:r>
      <w:r w:rsidR="006A6E56">
        <w:rPr>
          <w:rFonts w:ascii="Arial Narrow" w:hAnsi="Arial Narrow"/>
          <w:sz w:val="22"/>
          <w:szCs w:val="20"/>
        </w:rPr>
        <w:t xml:space="preserve">: </w:t>
      </w:r>
      <w:r w:rsidR="006A6E56">
        <w:rPr>
          <w:rFonts w:ascii="Arial Narrow" w:hAnsi="Arial Narrow"/>
          <w:i/>
          <w:sz w:val="22"/>
          <w:szCs w:val="20"/>
        </w:rPr>
        <w:t>.........………</w:t>
      </w:r>
      <w:r w:rsidRPr="006A6E56">
        <w:rPr>
          <w:rFonts w:ascii="Arial Narrow" w:hAnsi="Arial Narrow"/>
          <w:i/>
          <w:sz w:val="22"/>
          <w:szCs w:val="20"/>
        </w:rPr>
        <w:t>........</w:t>
      </w:r>
      <w:r w:rsidRPr="00714CA5">
        <w:rPr>
          <w:rFonts w:ascii="Arial Narrow" w:hAnsi="Arial Narrow"/>
          <w:sz w:val="22"/>
          <w:szCs w:val="20"/>
        </w:rPr>
        <w:t xml:space="preserve">); </w:t>
      </w:r>
      <w:r w:rsidRPr="006A6E56">
        <w:rPr>
          <w:rFonts w:ascii="Arial Narrow" w:hAnsi="Arial Narrow"/>
          <w:b/>
          <w:sz w:val="22"/>
          <w:szCs w:val="20"/>
        </w:rPr>
        <w:t>zadanie</w:t>
      </w:r>
      <w:r w:rsidR="006A6E56" w:rsidRPr="006A6E56">
        <w:rPr>
          <w:rFonts w:ascii="Arial Narrow" w:hAnsi="Arial Narrow"/>
          <w:b/>
          <w:sz w:val="22"/>
          <w:szCs w:val="20"/>
        </w:rPr>
        <w:t xml:space="preserve"> nr: </w:t>
      </w:r>
      <w:r w:rsidR="00750D55">
        <w:rPr>
          <w:rFonts w:ascii="Arial Narrow" w:hAnsi="Arial Narrow"/>
          <w:b/>
          <w:sz w:val="22"/>
          <w:szCs w:val="20"/>
        </w:rPr>
        <w:t xml:space="preserve">1 / 2 </w:t>
      </w: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2</w:t>
      </w:r>
    </w:p>
    <w:p w:rsidR="00C44506" w:rsidRPr="000F5928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0F5928">
        <w:rPr>
          <w:rFonts w:ascii="Arial Narrow" w:hAnsi="Arial Narrow"/>
          <w:b/>
          <w:sz w:val="22"/>
          <w:szCs w:val="22"/>
        </w:rPr>
        <w:t xml:space="preserve">Wykonawca </w:t>
      </w:r>
      <w:r w:rsidRPr="000F5928">
        <w:rPr>
          <w:rFonts w:ascii="Arial Narrow" w:hAnsi="Arial Narrow"/>
          <w:sz w:val="22"/>
          <w:szCs w:val="22"/>
        </w:rPr>
        <w:t>zobowiązuje się dostarczyć</w:t>
      </w:r>
      <w:r w:rsidR="005B6A6A">
        <w:rPr>
          <w:rFonts w:ascii="Arial Narrow" w:hAnsi="Arial Narrow"/>
          <w:sz w:val="22"/>
          <w:szCs w:val="22"/>
        </w:rPr>
        <w:t xml:space="preserve"> przedmiot umowy</w:t>
      </w:r>
      <w:r w:rsidR="008B1C1F">
        <w:rPr>
          <w:rFonts w:ascii="Arial Narrow" w:hAnsi="Arial Narrow"/>
          <w:sz w:val="22"/>
          <w:szCs w:val="22"/>
        </w:rPr>
        <w:t xml:space="preserve"> </w:t>
      </w:r>
      <w:r w:rsidRPr="000F5928">
        <w:rPr>
          <w:rFonts w:ascii="Arial Narrow" w:hAnsi="Arial Narrow"/>
          <w:sz w:val="22"/>
          <w:szCs w:val="22"/>
        </w:rPr>
        <w:t>na własny koszt, na teren</w:t>
      </w:r>
      <w:r w:rsidR="003515F1" w:rsidRPr="000F5928">
        <w:rPr>
          <w:rFonts w:ascii="Arial Narrow" w:hAnsi="Arial Narrow"/>
          <w:sz w:val="22"/>
          <w:szCs w:val="22"/>
        </w:rPr>
        <w:t xml:space="preserve"> </w:t>
      </w:r>
      <w:r w:rsidRPr="000F5928">
        <w:rPr>
          <w:rFonts w:ascii="Arial Narrow" w:hAnsi="Arial Narrow"/>
          <w:sz w:val="22"/>
          <w:szCs w:val="22"/>
        </w:rPr>
        <w:t xml:space="preserve">siedziby </w:t>
      </w:r>
      <w:r w:rsidRPr="000F5928">
        <w:rPr>
          <w:rFonts w:ascii="Arial Narrow" w:hAnsi="Arial Narrow"/>
          <w:b/>
          <w:sz w:val="22"/>
          <w:szCs w:val="22"/>
        </w:rPr>
        <w:t xml:space="preserve">Zamawiającego </w:t>
      </w:r>
      <w:r w:rsidRPr="000F5928">
        <w:rPr>
          <w:rFonts w:ascii="Arial Narrow" w:hAnsi="Arial Narrow"/>
          <w:sz w:val="22"/>
          <w:szCs w:val="22"/>
        </w:rPr>
        <w:t>(ul.</w:t>
      </w:r>
      <w:r w:rsidR="00610068" w:rsidRPr="000F5928">
        <w:rPr>
          <w:rFonts w:ascii="Arial Narrow" w:hAnsi="Arial Narrow"/>
          <w:sz w:val="22"/>
          <w:szCs w:val="22"/>
        </w:rPr>
        <w:t xml:space="preserve"> </w:t>
      </w:r>
      <w:r w:rsidRPr="000F5928">
        <w:rPr>
          <w:rFonts w:ascii="Arial Narrow" w:hAnsi="Arial Narrow"/>
          <w:sz w:val="22"/>
          <w:szCs w:val="22"/>
        </w:rPr>
        <w:t xml:space="preserve">Powstańców Warszawy 5 w Bydgoszcz) </w:t>
      </w:r>
      <w:r w:rsidR="003823AB">
        <w:rPr>
          <w:rFonts w:ascii="Arial Narrow" w:hAnsi="Arial Narrow"/>
          <w:sz w:val="22"/>
          <w:szCs w:val="22"/>
        </w:rPr>
        <w:t xml:space="preserve">w godz. 7.00-14.00 </w:t>
      </w:r>
      <w:r w:rsidRPr="000F5928">
        <w:rPr>
          <w:rFonts w:ascii="Arial Narrow" w:hAnsi="Arial Narrow"/>
          <w:sz w:val="22"/>
          <w:szCs w:val="22"/>
        </w:rPr>
        <w:t xml:space="preserve">w nieprzekraczalnym terminie </w:t>
      </w:r>
      <w:r w:rsidR="00D30BF6" w:rsidRPr="000F5928">
        <w:rPr>
          <w:rFonts w:ascii="Arial Narrow" w:hAnsi="Arial Narrow"/>
          <w:sz w:val="22"/>
          <w:szCs w:val="22"/>
        </w:rPr>
        <w:t>do</w:t>
      </w:r>
      <w:r w:rsidR="008B1C1F">
        <w:rPr>
          <w:rFonts w:ascii="Arial Narrow" w:hAnsi="Arial Narrow"/>
          <w:sz w:val="22"/>
          <w:szCs w:val="22"/>
        </w:rPr>
        <w:t xml:space="preserve"> </w:t>
      </w:r>
      <w:r w:rsidR="003823AB">
        <w:rPr>
          <w:rFonts w:ascii="Arial Narrow" w:hAnsi="Arial Narrow"/>
          <w:b/>
          <w:sz w:val="22"/>
          <w:szCs w:val="22"/>
        </w:rPr>
        <w:t>…..</w:t>
      </w:r>
      <w:r w:rsidR="001E690C" w:rsidRPr="000F5928">
        <w:rPr>
          <w:rFonts w:ascii="Arial Narrow" w:hAnsi="Arial Narrow"/>
          <w:b/>
          <w:sz w:val="22"/>
          <w:szCs w:val="22"/>
        </w:rPr>
        <w:t>.</w:t>
      </w:r>
      <w:r w:rsidR="00642A22" w:rsidRPr="000F5928">
        <w:rPr>
          <w:rFonts w:ascii="Arial Narrow" w:hAnsi="Arial Narrow"/>
          <w:b/>
          <w:sz w:val="22"/>
          <w:szCs w:val="22"/>
        </w:rPr>
        <w:t>.</w:t>
      </w:r>
      <w:r w:rsidR="0005066F" w:rsidRPr="000F5928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0F5928">
        <w:rPr>
          <w:rFonts w:ascii="Arial Narrow" w:hAnsi="Arial Narrow"/>
          <w:b/>
          <w:sz w:val="22"/>
          <w:szCs w:val="22"/>
        </w:rPr>
        <w:t>kalendarzowych</w:t>
      </w:r>
      <w:r w:rsidR="000F5928">
        <w:rPr>
          <w:rFonts w:ascii="Arial Narrow" w:hAnsi="Arial Narrow"/>
          <w:sz w:val="22"/>
          <w:szCs w:val="22"/>
        </w:rPr>
        <w:t xml:space="preserve">, </w:t>
      </w:r>
      <w:r w:rsidR="000F5928" w:rsidRPr="00EB0D68">
        <w:rPr>
          <w:rFonts w:ascii="Arial Narrow" w:hAnsi="Arial Narrow"/>
          <w:b/>
          <w:sz w:val="22"/>
          <w:szCs w:val="22"/>
        </w:rPr>
        <w:t xml:space="preserve">licząc od dnia </w:t>
      </w:r>
      <w:r w:rsidR="00750D55">
        <w:rPr>
          <w:rFonts w:ascii="Arial Narrow" w:hAnsi="Arial Narrow"/>
          <w:b/>
          <w:sz w:val="22"/>
          <w:szCs w:val="22"/>
        </w:rPr>
        <w:t>zawarcia umowy.</w:t>
      </w:r>
    </w:p>
    <w:p w:rsidR="000F5928" w:rsidRPr="000F5928" w:rsidRDefault="000F5928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Wraz z przedmiotem umowy Wykonawca dostarczy i przekaże Zamawiającemu wszelkie dokumenty potrzebne do korzystania z przedmiotu umowy, w tym w szczególności dokumenty gwarancyjne, instrukcje użytkowania w języku polskim, opisy i inne posiadane przez niego informacje w formie drukowanej. </w:t>
      </w:r>
    </w:p>
    <w:p w:rsidR="000F5928" w:rsidRPr="000F5928" w:rsidRDefault="000F5928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Wraz z dostawą Wykonawca dostarcza fakturę lub dokument księgowy WZ, a faktura musi być dostarczona w ciągu 3 dni od dostawy do </w:t>
      </w:r>
      <w:r w:rsidRPr="00381FF0">
        <w:rPr>
          <w:rFonts w:ascii="Arial Narrow" w:hAnsi="Arial Narrow"/>
          <w:sz w:val="22"/>
          <w:szCs w:val="22"/>
        </w:rPr>
        <w:t>Wydziału Zaopatrzenia Medycznego.</w:t>
      </w:r>
      <w:r>
        <w:rPr>
          <w:rFonts w:ascii="Arial Narrow" w:hAnsi="Arial Narrow"/>
          <w:sz w:val="22"/>
          <w:szCs w:val="22"/>
        </w:rPr>
        <w:t xml:space="preserve"> </w:t>
      </w:r>
    </w:p>
    <w:p w:rsidR="00C32F7C" w:rsidRPr="00750D55" w:rsidRDefault="001F756E" w:rsidP="00750D55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Na fakturze musi się znajdować wykaz dostarczon</w:t>
      </w:r>
      <w:r w:rsidR="004F7B1B">
        <w:rPr>
          <w:rFonts w:ascii="Arial Narrow" w:hAnsi="Arial Narrow"/>
          <w:sz w:val="22"/>
          <w:szCs w:val="22"/>
        </w:rPr>
        <w:t>ego</w:t>
      </w:r>
      <w:r w:rsidRPr="00C172D3">
        <w:rPr>
          <w:rFonts w:ascii="Arial Narrow" w:hAnsi="Arial Narrow"/>
          <w:sz w:val="22"/>
          <w:szCs w:val="22"/>
        </w:rPr>
        <w:t xml:space="preserve"> </w:t>
      </w:r>
      <w:r w:rsidR="004F7B1B">
        <w:rPr>
          <w:rFonts w:ascii="Arial Narrow" w:hAnsi="Arial Narrow"/>
          <w:sz w:val="22"/>
          <w:szCs w:val="22"/>
        </w:rPr>
        <w:t>asortymentu</w:t>
      </w:r>
      <w:r w:rsidRPr="00C172D3">
        <w:rPr>
          <w:rFonts w:ascii="Arial Narrow" w:hAnsi="Arial Narrow"/>
          <w:sz w:val="22"/>
          <w:szCs w:val="22"/>
        </w:rPr>
        <w:t>, ich ilość,</w:t>
      </w:r>
      <w:r w:rsidR="00B650B3">
        <w:rPr>
          <w:rFonts w:ascii="Arial Narrow" w:hAnsi="Arial Narrow"/>
          <w:sz w:val="22"/>
          <w:szCs w:val="22"/>
        </w:rPr>
        <w:t xml:space="preserve"> wartość netto i wartość brutto oraz numer umowy przetargowej. Przy odbiorze Zamawiający jest zobowiązany dokonać oceny czy dostawa jest zgodna pod względem ilościowym i jakościowym </w:t>
      </w:r>
      <w:r w:rsidR="00C32F7C">
        <w:rPr>
          <w:rFonts w:ascii="Arial Narrow" w:hAnsi="Arial Narrow"/>
          <w:sz w:val="22"/>
          <w:szCs w:val="22"/>
        </w:rPr>
        <w:t xml:space="preserve">z załączonymi dokumentami. Czynność ta obejmuje przeliczenie ilości opakowań zbiorczych i ustalenie ich stanu, w razie uszkodzenia opakowania zbiorczego sprawdzenie stanu jego zawartości. </w:t>
      </w:r>
    </w:p>
    <w:p w:rsidR="00C44506" w:rsidRPr="00C172D3" w:rsidRDefault="00C44506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lastRenderedPageBreak/>
        <w:t>§ 3</w:t>
      </w:r>
    </w:p>
    <w:p w:rsidR="00C44506" w:rsidRPr="001F2F2F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C172D3">
        <w:rPr>
          <w:rFonts w:ascii="Arial Narrow" w:hAnsi="Arial Narrow"/>
          <w:sz w:val="22"/>
          <w:szCs w:val="22"/>
        </w:rPr>
        <w:t>y</w:t>
      </w:r>
      <w:r w:rsidRPr="00C172D3">
        <w:rPr>
          <w:rFonts w:ascii="Arial Narrow" w:hAnsi="Arial Narrow"/>
          <w:sz w:val="22"/>
          <w:szCs w:val="22"/>
        </w:rPr>
        <w:t xml:space="preserve"> objęt</w:t>
      </w:r>
      <w:r w:rsidR="00E72553">
        <w:rPr>
          <w:rFonts w:ascii="Arial Narrow" w:hAnsi="Arial Narrow"/>
          <w:sz w:val="22"/>
          <w:szCs w:val="22"/>
        </w:rPr>
        <w:t xml:space="preserve">ej  niniejszą </w:t>
      </w:r>
      <w:r w:rsidR="00714CA5">
        <w:rPr>
          <w:rFonts w:ascii="Arial Narrow" w:hAnsi="Arial Narrow"/>
          <w:sz w:val="22"/>
          <w:szCs w:val="22"/>
        </w:rPr>
        <w:t>umową</w:t>
      </w:r>
      <w:r w:rsidR="00E72553" w:rsidRPr="001F2F2F">
        <w:rPr>
          <w:rFonts w:ascii="Arial Narrow" w:hAnsi="Arial Narrow"/>
          <w:sz w:val="22"/>
          <w:szCs w:val="22"/>
        </w:rPr>
        <w:t xml:space="preserve">, chyba że niewykonanie lub niewłaściwe wykonanie dostawy nastąpi wskutek okoliczności, za które </w:t>
      </w:r>
      <w:r w:rsidR="00A839F1">
        <w:rPr>
          <w:rFonts w:ascii="Arial Narrow" w:hAnsi="Arial Narrow"/>
          <w:sz w:val="22"/>
          <w:szCs w:val="22"/>
        </w:rPr>
        <w:t>wyłączną odpowiedzialność ponosi Zamawiający.</w:t>
      </w:r>
      <w:r w:rsidR="00496987" w:rsidRPr="001F2F2F">
        <w:rPr>
          <w:rFonts w:ascii="Arial Narrow" w:hAnsi="Arial Narrow"/>
          <w:sz w:val="22"/>
          <w:szCs w:val="22"/>
        </w:rPr>
        <w:t xml:space="preserve"> </w:t>
      </w:r>
    </w:p>
    <w:p w:rsidR="00A839F1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839F1">
        <w:rPr>
          <w:rFonts w:ascii="Arial Narrow" w:hAnsi="Arial Narrow"/>
          <w:b/>
          <w:sz w:val="22"/>
          <w:szCs w:val="22"/>
        </w:rPr>
        <w:t xml:space="preserve">Wykonawca </w:t>
      </w:r>
      <w:r w:rsidRPr="00A839F1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A839F1">
        <w:rPr>
          <w:rFonts w:ascii="Arial Narrow" w:hAnsi="Arial Narrow"/>
          <w:sz w:val="22"/>
          <w:szCs w:val="22"/>
        </w:rPr>
        <w:t>zamówienia</w:t>
      </w:r>
      <w:r w:rsidRPr="00A839F1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A839F1">
        <w:rPr>
          <w:rFonts w:ascii="Arial Narrow" w:hAnsi="Arial Narrow"/>
          <w:sz w:val="22"/>
          <w:szCs w:val="22"/>
        </w:rPr>
        <w:t>e i bezpieczne warunki przewozu</w:t>
      </w:r>
      <w:r w:rsidR="007F5C67">
        <w:rPr>
          <w:rFonts w:ascii="Arial Narrow" w:hAnsi="Arial Narrow"/>
          <w:sz w:val="22"/>
          <w:szCs w:val="22"/>
        </w:rPr>
        <w:t>.</w:t>
      </w:r>
      <w:r w:rsidR="00A839F1" w:rsidRPr="00A839F1">
        <w:rPr>
          <w:rFonts w:ascii="Arial Narrow" w:hAnsi="Arial Narrow"/>
          <w:sz w:val="22"/>
          <w:szCs w:val="22"/>
        </w:rPr>
        <w:t xml:space="preserve">. </w:t>
      </w:r>
    </w:p>
    <w:p w:rsidR="001020C2" w:rsidRPr="00A839F1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839F1">
        <w:rPr>
          <w:rFonts w:ascii="Arial Narrow" w:hAnsi="Arial Narrow"/>
          <w:b/>
          <w:sz w:val="22"/>
          <w:szCs w:val="22"/>
        </w:rPr>
        <w:t>Wykonawca</w:t>
      </w:r>
      <w:r w:rsidRPr="00A839F1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A839F1">
        <w:rPr>
          <w:rFonts w:ascii="Arial Narrow" w:hAnsi="Arial Narrow"/>
          <w:sz w:val="22"/>
          <w:szCs w:val="22"/>
        </w:rPr>
        <w:t>lub</w:t>
      </w:r>
      <w:r w:rsidRPr="00A839F1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FD704B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C32F7C">
        <w:rPr>
          <w:rFonts w:ascii="Arial Narrow" w:hAnsi="Arial Narrow"/>
          <w:sz w:val="22"/>
          <w:szCs w:val="22"/>
        </w:rPr>
        <w:t xml:space="preserve">Wykonawca udziela </w:t>
      </w:r>
      <w:r w:rsidRPr="00714CA5">
        <w:rPr>
          <w:rFonts w:ascii="Arial Narrow" w:hAnsi="Arial Narrow"/>
          <w:b/>
          <w:sz w:val="22"/>
          <w:szCs w:val="22"/>
        </w:rPr>
        <w:t>...</w:t>
      </w:r>
      <w:r w:rsidR="003823AB">
        <w:rPr>
          <w:rFonts w:ascii="Arial Narrow" w:hAnsi="Arial Narrow"/>
          <w:b/>
          <w:sz w:val="22"/>
          <w:szCs w:val="22"/>
        </w:rPr>
        <w:t>....</w:t>
      </w:r>
      <w:r w:rsidRPr="00714CA5">
        <w:rPr>
          <w:rFonts w:ascii="Arial Narrow" w:hAnsi="Arial Narrow"/>
          <w:b/>
          <w:sz w:val="22"/>
          <w:szCs w:val="22"/>
        </w:rPr>
        <w:t>.- miesięcznej gwarancji</w:t>
      </w:r>
      <w:r w:rsidRPr="00C32F7C">
        <w:rPr>
          <w:rFonts w:ascii="Arial Narrow" w:hAnsi="Arial Narrow"/>
          <w:sz w:val="22"/>
          <w:szCs w:val="22"/>
        </w:rPr>
        <w:t xml:space="preserve"> na dostarczon</w:t>
      </w:r>
      <w:r w:rsidR="003F22FD" w:rsidRPr="00C32F7C">
        <w:rPr>
          <w:rFonts w:ascii="Arial Narrow" w:hAnsi="Arial Narrow"/>
          <w:sz w:val="22"/>
          <w:szCs w:val="22"/>
        </w:rPr>
        <w:t xml:space="preserve">y </w:t>
      </w:r>
      <w:r w:rsidR="00714CA5">
        <w:rPr>
          <w:rFonts w:ascii="Arial Narrow" w:hAnsi="Arial Narrow"/>
          <w:sz w:val="22"/>
          <w:szCs w:val="22"/>
        </w:rPr>
        <w:t xml:space="preserve">asortyment </w:t>
      </w:r>
      <w:r w:rsidR="003F22FD" w:rsidRPr="00C32F7C">
        <w:rPr>
          <w:rFonts w:ascii="Arial Narrow" w:hAnsi="Arial Narrow"/>
          <w:sz w:val="22"/>
          <w:szCs w:val="22"/>
        </w:rPr>
        <w:t>będąc</w:t>
      </w:r>
      <w:r w:rsidR="00790266">
        <w:rPr>
          <w:rFonts w:ascii="Arial Narrow" w:hAnsi="Arial Narrow"/>
          <w:sz w:val="22"/>
          <w:szCs w:val="22"/>
        </w:rPr>
        <w:t>y</w:t>
      </w:r>
      <w:r w:rsidR="003F22FD" w:rsidRPr="00C32F7C">
        <w:rPr>
          <w:rFonts w:ascii="Arial Narrow" w:hAnsi="Arial Narrow"/>
          <w:sz w:val="22"/>
          <w:szCs w:val="22"/>
        </w:rPr>
        <w:t xml:space="preserve"> przedmiotem niniejszej umowy</w:t>
      </w:r>
      <w:r w:rsidRPr="00C32F7C">
        <w:rPr>
          <w:rFonts w:ascii="Arial Narrow" w:hAnsi="Arial Narrow"/>
          <w:sz w:val="22"/>
          <w:szCs w:val="22"/>
        </w:rPr>
        <w:t xml:space="preserve">. </w:t>
      </w:r>
      <w:r w:rsidR="003F22FD" w:rsidRPr="00C32F7C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</w:p>
    <w:p w:rsidR="00C32F7C" w:rsidRDefault="00C32F7C" w:rsidP="00C32F7C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 ma prawo do złożenia reklamacji w przypadku ujawnienia braków ilościowych w poszczególnych opakowaniach oraz wad jakościowych dostarczan</w:t>
      </w:r>
      <w:r w:rsidR="00750D55">
        <w:rPr>
          <w:rFonts w:ascii="Arial Narrow" w:hAnsi="Arial Narrow"/>
          <w:sz w:val="22"/>
          <w:szCs w:val="22"/>
        </w:rPr>
        <w:t>ego towaru, uszkodzenia towaru</w:t>
      </w:r>
      <w:r>
        <w:rPr>
          <w:rFonts w:ascii="Arial Narrow" w:hAnsi="Arial Narrow"/>
          <w:sz w:val="22"/>
          <w:szCs w:val="22"/>
        </w:rPr>
        <w:t xml:space="preserve"> lub dostawy innych towarów niż przewidzianych umową.</w:t>
      </w:r>
    </w:p>
    <w:p w:rsidR="00C32F7C" w:rsidRDefault="00C32F7C" w:rsidP="00C32F7C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Reklamacje składane będą w ciągu 3 dni od daty stwierdzenia nieprawidłowości na numer fax…………… lub adres e-mail ………………………….</w:t>
      </w:r>
    </w:p>
    <w:p w:rsidR="00500856" w:rsidRDefault="00C32F7C" w:rsidP="00500856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500856">
        <w:rPr>
          <w:rFonts w:ascii="Arial Narrow" w:hAnsi="Arial Narrow"/>
          <w:sz w:val="22"/>
          <w:szCs w:val="22"/>
        </w:rPr>
        <w:t xml:space="preserve">Wykonawca zobowiązuje się rozpatrzyć reklamację w ciągu maksymalnie 3 dni roboczych od otrzymania reklamacji oraz do wymiany towaru wadliwego na towar bez wad w ciągu maksymalnie do 3 dni roboczych od rozpatrzenia reklamacji. W przypadku nieuwzględnienia reklamacji Wykonawca zobowiązany jest do pisemnego powiadomienia Zamawiającego wraz z uzasadnieniem odmowy uznania zasadności reklamacji. </w:t>
      </w:r>
    </w:p>
    <w:p w:rsidR="005A73E5" w:rsidRDefault="005A73E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4</w:t>
      </w:r>
    </w:p>
    <w:p w:rsidR="00C44506" w:rsidRPr="00C172D3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W okresie trwania umowy </w:t>
      </w: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C172D3">
        <w:rPr>
          <w:rFonts w:ascii="Arial Narrow" w:hAnsi="Arial Narrow"/>
          <w:b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 xml:space="preserve"> w terminie 7 dni od zaistnienia zdarzenia o: </w:t>
      </w:r>
    </w:p>
    <w:p w:rsidR="00C44506" w:rsidRPr="00C172D3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zmianie nazwy lub siedziby </w:t>
      </w:r>
      <w:r w:rsidRPr="00C172D3">
        <w:rPr>
          <w:rFonts w:ascii="Arial Narrow" w:hAnsi="Arial Narrow"/>
          <w:b/>
          <w:sz w:val="22"/>
          <w:szCs w:val="22"/>
        </w:rPr>
        <w:t>Wykonawcy</w:t>
      </w:r>
      <w:r w:rsidRPr="00C172D3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C172D3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         pism skierowanych przez </w:t>
      </w:r>
      <w:r w:rsidRPr="00C172D3">
        <w:rPr>
          <w:rFonts w:ascii="Arial Narrow" w:hAnsi="Arial Narrow"/>
          <w:b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 xml:space="preserve"> do </w:t>
      </w:r>
      <w:r w:rsidRPr="00C172D3">
        <w:rPr>
          <w:rFonts w:ascii="Arial Narrow" w:hAnsi="Arial Narrow"/>
          <w:b/>
          <w:sz w:val="22"/>
          <w:szCs w:val="22"/>
        </w:rPr>
        <w:t>Wykonawcy</w:t>
      </w:r>
      <w:r w:rsidRPr="00C172D3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C172D3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2)</w:t>
      </w:r>
      <w:r w:rsidRPr="00C172D3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>,</w:t>
      </w:r>
    </w:p>
    <w:p w:rsidR="00DA0E23" w:rsidRPr="00C172D3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3</w:t>
      </w:r>
      <w:r w:rsidR="00C44506" w:rsidRPr="00C172D3">
        <w:rPr>
          <w:rFonts w:ascii="Arial Narrow" w:hAnsi="Arial Narrow"/>
          <w:sz w:val="22"/>
          <w:szCs w:val="22"/>
        </w:rPr>
        <w:t>)</w:t>
      </w:r>
      <w:r w:rsidR="00C44506" w:rsidRPr="00C172D3">
        <w:rPr>
          <w:rFonts w:ascii="Arial Narrow" w:hAnsi="Arial Narrow"/>
          <w:sz w:val="22"/>
          <w:szCs w:val="22"/>
        </w:rPr>
        <w:tab/>
        <w:t xml:space="preserve">ogłoszeniu likwidacji </w:t>
      </w:r>
      <w:r w:rsidR="00C44506" w:rsidRPr="00C172D3">
        <w:rPr>
          <w:rFonts w:ascii="Arial Narrow" w:hAnsi="Arial Narrow"/>
          <w:b/>
          <w:sz w:val="22"/>
          <w:szCs w:val="22"/>
        </w:rPr>
        <w:t>Wykonawcy</w:t>
      </w:r>
      <w:r w:rsidR="00C44506" w:rsidRPr="00C172D3">
        <w:rPr>
          <w:rFonts w:ascii="Arial Narrow" w:hAnsi="Arial Narrow"/>
          <w:sz w:val="22"/>
          <w:szCs w:val="22"/>
        </w:rPr>
        <w:t xml:space="preserve">, </w:t>
      </w:r>
    </w:p>
    <w:p w:rsidR="00C44506" w:rsidRPr="00C172D3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4)      </w:t>
      </w:r>
      <w:r w:rsidR="00C44506" w:rsidRPr="00C172D3">
        <w:rPr>
          <w:rFonts w:ascii="Arial Narrow" w:hAnsi="Arial Narrow"/>
          <w:sz w:val="22"/>
          <w:szCs w:val="22"/>
        </w:rPr>
        <w:t xml:space="preserve">zawieszeniu </w:t>
      </w:r>
      <w:r w:rsidR="001F756E" w:rsidRPr="00C172D3">
        <w:rPr>
          <w:rFonts w:ascii="Arial Narrow" w:hAnsi="Arial Narrow"/>
          <w:sz w:val="22"/>
          <w:szCs w:val="22"/>
        </w:rPr>
        <w:t>albo zakończeniu</w:t>
      </w:r>
      <w:r w:rsidR="000C2928">
        <w:rPr>
          <w:rFonts w:ascii="Arial Narrow" w:hAnsi="Arial Narrow"/>
          <w:sz w:val="22"/>
          <w:szCs w:val="22"/>
        </w:rPr>
        <w:t xml:space="preserve"> </w:t>
      </w:r>
      <w:r w:rsidR="00C44506" w:rsidRPr="00C172D3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C172D3">
        <w:rPr>
          <w:rFonts w:ascii="Arial Narrow" w:hAnsi="Arial Narrow"/>
          <w:b/>
          <w:sz w:val="22"/>
          <w:szCs w:val="22"/>
        </w:rPr>
        <w:t>Wykonawcę</w:t>
      </w:r>
      <w:r w:rsidR="001F756E" w:rsidRPr="00C172D3">
        <w:rPr>
          <w:rFonts w:ascii="Arial Narrow" w:hAnsi="Arial Narrow"/>
          <w:sz w:val="22"/>
          <w:szCs w:val="22"/>
        </w:rPr>
        <w:t>,</w:t>
      </w:r>
    </w:p>
    <w:p w:rsidR="001F756E" w:rsidRPr="00C172D3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5)      zmianie formy prawnej </w:t>
      </w:r>
      <w:r w:rsidRPr="00C172D3">
        <w:rPr>
          <w:rFonts w:ascii="Arial Narrow" w:hAnsi="Arial Narrow"/>
          <w:b/>
          <w:sz w:val="22"/>
          <w:szCs w:val="22"/>
        </w:rPr>
        <w:t>Wykonawcy.</w:t>
      </w:r>
    </w:p>
    <w:p w:rsidR="00FD704B" w:rsidRPr="00381FF0" w:rsidRDefault="00DA0E23" w:rsidP="00555EEB">
      <w:p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ab/>
      </w:r>
    </w:p>
    <w:p w:rsidR="00C44506" w:rsidRPr="00381FF0" w:rsidRDefault="00C44506" w:rsidP="00555EEB">
      <w:p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381FF0">
        <w:rPr>
          <w:rFonts w:ascii="Arial Narrow" w:hAnsi="Arial Narrow"/>
          <w:sz w:val="22"/>
          <w:szCs w:val="22"/>
        </w:rPr>
        <w:t>§ 5</w:t>
      </w:r>
    </w:p>
    <w:p w:rsidR="00D57E39" w:rsidRPr="00381FF0" w:rsidRDefault="00C44506" w:rsidP="00555EEB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81FF0">
        <w:rPr>
          <w:rFonts w:ascii="Arial Narrow" w:hAnsi="Arial Narrow"/>
          <w:sz w:val="22"/>
          <w:szCs w:val="22"/>
        </w:rPr>
        <w:t xml:space="preserve">Nadzór ze strony </w:t>
      </w:r>
      <w:r w:rsidRPr="00381FF0">
        <w:rPr>
          <w:rFonts w:ascii="Arial Narrow" w:hAnsi="Arial Narrow"/>
          <w:b/>
          <w:sz w:val="22"/>
          <w:szCs w:val="22"/>
        </w:rPr>
        <w:t>Zamawiającego</w:t>
      </w:r>
      <w:r w:rsidRPr="00381FF0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381FF0">
        <w:rPr>
          <w:rFonts w:ascii="Arial Narrow" w:hAnsi="Arial Narrow"/>
          <w:b/>
          <w:bCs/>
          <w:sz w:val="22"/>
          <w:szCs w:val="22"/>
        </w:rPr>
        <w:t>Szef</w:t>
      </w:r>
      <w:r w:rsidR="001F756E" w:rsidRPr="00381FF0">
        <w:rPr>
          <w:rFonts w:ascii="Arial Narrow" w:hAnsi="Arial Narrow"/>
          <w:b/>
          <w:bCs/>
          <w:sz w:val="22"/>
          <w:szCs w:val="22"/>
        </w:rPr>
        <w:t xml:space="preserve"> Wydziału</w:t>
      </w:r>
      <w:r w:rsidRPr="00381FF0">
        <w:rPr>
          <w:rFonts w:ascii="Arial Narrow" w:hAnsi="Arial Narrow"/>
          <w:b/>
          <w:bCs/>
          <w:sz w:val="22"/>
          <w:szCs w:val="22"/>
        </w:rPr>
        <w:t xml:space="preserve"> Zaopatrzenia Medycznego</w:t>
      </w:r>
      <w:r w:rsidR="00DC070E" w:rsidRPr="00381FF0">
        <w:rPr>
          <w:rFonts w:ascii="Arial Narrow" w:hAnsi="Arial Narrow"/>
          <w:b/>
          <w:bCs/>
          <w:sz w:val="22"/>
          <w:szCs w:val="22"/>
        </w:rPr>
        <w:t xml:space="preserve"> -</w:t>
      </w:r>
      <w:r w:rsidR="00A23D9E" w:rsidRPr="00381FF0">
        <w:rPr>
          <w:rFonts w:ascii="Arial Narrow" w:hAnsi="Arial Narrow"/>
          <w:b/>
          <w:bCs/>
          <w:sz w:val="22"/>
          <w:szCs w:val="22"/>
        </w:rPr>
        <w:t xml:space="preserve">ppłk </w:t>
      </w:r>
      <w:r w:rsidR="001F756E" w:rsidRPr="00381FF0">
        <w:rPr>
          <w:rFonts w:ascii="Arial Narrow" w:hAnsi="Arial Narrow"/>
          <w:b/>
          <w:bCs/>
          <w:sz w:val="22"/>
          <w:szCs w:val="22"/>
        </w:rPr>
        <w:t xml:space="preserve">mgr farm. </w:t>
      </w:r>
      <w:r w:rsidR="00DC070E" w:rsidRPr="00381FF0">
        <w:rPr>
          <w:rFonts w:ascii="Arial Narrow" w:hAnsi="Arial Narrow"/>
          <w:b/>
          <w:bCs/>
          <w:sz w:val="22"/>
          <w:szCs w:val="22"/>
        </w:rPr>
        <w:t xml:space="preserve">Mariusz </w:t>
      </w:r>
      <w:r w:rsidR="001F756E" w:rsidRPr="00381FF0">
        <w:rPr>
          <w:rFonts w:ascii="Arial Narrow" w:hAnsi="Arial Narrow"/>
          <w:b/>
          <w:bCs/>
          <w:sz w:val="22"/>
          <w:szCs w:val="22"/>
        </w:rPr>
        <w:t>Ż</w:t>
      </w:r>
      <w:r w:rsidR="00DC070E" w:rsidRPr="00381FF0">
        <w:rPr>
          <w:rFonts w:ascii="Arial Narrow" w:hAnsi="Arial Narrow"/>
          <w:b/>
          <w:bCs/>
          <w:sz w:val="22"/>
          <w:szCs w:val="22"/>
        </w:rPr>
        <w:t>UKOWSK</w:t>
      </w:r>
      <w:r w:rsidR="00F34A37" w:rsidRPr="00381FF0">
        <w:rPr>
          <w:rFonts w:ascii="Arial Narrow" w:hAnsi="Arial Narrow"/>
          <w:b/>
          <w:bCs/>
          <w:sz w:val="22"/>
          <w:szCs w:val="22"/>
        </w:rPr>
        <w:t>I</w:t>
      </w:r>
      <w:r w:rsidR="001F756E" w:rsidRPr="00381FF0">
        <w:rPr>
          <w:rFonts w:ascii="Arial Narrow" w:hAnsi="Arial Narrow"/>
          <w:b/>
          <w:bCs/>
          <w:sz w:val="22"/>
          <w:szCs w:val="22"/>
        </w:rPr>
        <w:t xml:space="preserve"> lub osoba go zastępująca</w:t>
      </w:r>
      <w:r w:rsidR="006F78FD" w:rsidRPr="00381FF0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381FF0">
        <w:rPr>
          <w:rFonts w:ascii="Arial Narrow" w:hAnsi="Arial Narrow"/>
          <w:sz w:val="22"/>
          <w:szCs w:val="22"/>
        </w:rPr>
        <w:t>tel. 261 417</w:t>
      </w:r>
      <w:r w:rsidR="00DA0E23" w:rsidRPr="00381FF0">
        <w:rPr>
          <w:rFonts w:ascii="Arial Narrow" w:hAnsi="Arial Narrow"/>
          <w:sz w:val="22"/>
          <w:szCs w:val="22"/>
        </w:rPr>
        <w:t> </w:t>
      </w:r>
      <w:r w:rsidR="003922B4" w:rsidRPr="00381FF0">
        <w:rPr>
          <w:rFonts w:ascii="Arial Narrow" w:hAnsi="Arial Narrow"/>
          <w:sz w:val="22"/>
          <w:szCs w:val="22"/>
        </w:rPr>
        <w:t>385</w:t>
      </w:r>
      <w:r w:rsidR="00305B5E" w:rsidRPr="00381FF0">
        <w:rPr>
          <w:rFonts w:ascii="Arial Narrow" w:hAnsi="Arial Narrow"/>
          <w:sz w:val="22"/>
          <w:szCs w:val="22"/>
        </w:rPr>
        <w:t xml:space="preserve">lub  261 416 196 </w:t>
      </w:r>
      <w:r w:rsidR="00DA0E23" w:rsidRPr="00381FF0">
        <w:rPr>
          <w:rFonts w:ascii="Arial Narrow" w:hAnsi="Arial Narrow"/>
          <w:sz w:val="22"/>
          <w:szCs w:val="22"/>
        </w:rPr>
        <w:t xml:space="preserve">e-mail </w:t>
      </w:r>
      <w:r w:rsidR="00C51311" w:rsidRPr="00381FF0">
        <w:rPr>
          <w:rFonts w:ascii="Arial Narrow" w:hAnsi="Arial Narrow" w:cs="TimesNewRomanPSMT"/>
          <w:sz w:val="22"/>
          <w:szCs w:val="22"/>
        </w:rPr>
        <w:t xml:space="preserve">wzmed@10wsk.mil.pl </w:t>
      </w:r>
    </w:p>
    <w:p w:rsidR="00D57E39" w:rsidRPr="00381FF0" w:rsidRDefault="00D57E39" w:rsidP="00D57E39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381FF0">
        <w:rPr>
          <w:rFonts w:ascii="Arial Narrow" w:hAnsi="Arial Narrow"/>
          <w:sz w:val="22"/>
          <w:szCs w:val="22"/>
        </w:rPr>
        <w:t xml:space="preserve">Upoważnionymi osobami do kontaktu z Wykonawcą są także: </w:t>
      </w:r>
    </w:p>
    <w:p w:rsidR="00C44506" w:rsidRDefault="00D57E39" w:rsidP="00D57E3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381FF0">
        <w:rPr>
          <w:rFonts w:ascii="Arial Narrow" w:hAnsi="Arial Narrow"/>
          <w:sz w:val="22"/>
          <w:szCs w:val="22"/>
        </w:rPr>
        <w:tab/>
        <w:t xml:space="preserve">Kierownik Wydziału Zaopatrzenia w Sprzęt Medyczny: Piotr Lesiński tel. 261 417 387 lub 261 417 388; </w:t>
      </w:r>
      <w:r w:rsidRPr="00381FF0">
        <w:rPr>
          <w:rFonts w:ascii="Arial Narrow" w:hAnsi="Arial Narrow"/>
          <w:sz w:val="22"/>
          <w:szCs w:val="22"/>
        </w:rPr>
        <w:br/>
      </w:r>
      <w:r w:rsidRPr="00381FF0">
        <w:rPr>
          <w:rFonts w:ascii="Arial Narrow" w:hAnsi="Arial Narrow"/>
          <w:sz w:val="22"/>
          <w:szCs w:val="22"/>
        </w:rPr>
        <w:tab/>
        <w:t xml:space="preserve">adres: </w:t>
      </w:r>
      <w:hyperlink r:id="rId9" w:history="1">
        <w:r w:rsidRPr="00381FF0">
          <w:rPr>
            <w:rStyle w:val="Hipercze"/>
            <w:rFonts w:ascii="Arial Narrow" w:hAnsi="Arial Narrow"/>
            <w:color w:val="auto"/>
            <w:sz w:val="22"/>
            <w:szCs w:val="22"/>
          </w:rPr>
          <w:t>p.lesiński@10wsk.mil.pl</w:t>
        </w:r>
      </w:hyperlink>
      <w:r w:rsidRPr="00381FF0">
        <w:rPr>
          <w:rFonts w:ascii="Arial Narrow" w:hAnsi="Arial Narrow"/>
          <w:sz w:val="22"/>
          <w:szCs w:val="22"/>
        </w:rPr>
        <w:tab/>
      </w:r>
    </w:p>
    <w:p w:rsidR="00750D55" w:rsidRPr="00750D55" w:rsidRDefault="00750D55" w:rsidP="00750D55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Robert Luther tel. 261 416 215, e-mail: </w:t>
      </w:r>
      <w:hyperlink r:id="rId10" w:history="1">
        <w:r w:rsidRPr="009210FF">
          <w:rPr>
            <w:rStyle w:val="Hipercze"/>
            <w:rFonts w:ascii="Arial Narrow" w:hAnsi="Arial Narrow"/>
            <w:sz w:val="22"/>
            <w:szCs w:val="22"/>
          </w:rPr>
          <w:t>r.luther@10wsk.mil.pl</w:t>
        </w:r>
      </w:hyperlink>
      <w:r>
        <w:rPr>
          <w:rFonts w:ascii="Arial Narrow" w:hAnsi="Arial Narrow"/>
          <w:sz w:val="22"/>
          <w:szCs w:val="22"/>
        </w:rPr>
        <w:t xml:space="preserve"> </w:t>
      </w:r>
    </w:p>
    <w:p w:rsidR="00C44506" w:rsidRPr="00750D55" w:rsidRDefault="00C44506" w:rsidP="00555EEB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381FF0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C172D3">
        <w:rPr>
          <w:rFonts w:ascii="Arial Narrow" w:hAnsi="Arial Narrow"/>
          <w:b/>
          <w:sz w:val="22"/>
          <w:szCs w:val="22"/>
        </w:rPr>
        <w:t>Wykonawcy</w:t>
      </w:r>
      <w:r w:rsidRPr="00C172D3">
        <w:rPr>
          <w:rFonts w:ascii="Arial Narrow" w:hAnsi="Arial Narrow"/>
          <w:sz w:val="22"/>
          <w:szCs w:val="22"/>
        </w:rPr>
        <w:t xml:space="preserve"> będzie pełnić </w:t>
      </w:r>
      <w:r w:rsidRPr="003823AB">
        <w:rPr>
          <w:rFonts w:ascii="Arial Narrow" w:hAnsi="Arial Narrow"/>
          <w:b/>
          <w:sz w:val="22"/>
          <w:szCs w:val="22"/>
        </w:rPr>
        <w:t xml:space="preserve">p. </w:t>
      </w:r>
      <w:r w:rsidR="00A23D9E" w:rsidRPr="003823AB">
        <w:rPr>
          <w:rFonts w:ascii="Arial Narrow" w:hAnsi="Arial Narrow" w:cs="Helvetica"/>
          <w:b/>
          <w:sz w:val="22"/>
          <w:szCs w:val="22"/>
        </w:rPr>
        <w:t>..............</w:t>
      </w:r>
      <w:r w:rsidR="00A23D9E" w:rsidRPr="003823AB">
        <w:rPr>
          <w:rFonts w:ascii="Arial Narrow" w:hAnsi="Arial Narrow"/>
          <w:b/>
          <w:sz w:val="22"/>
          <w:szCs w:val="22"/>
        </w:rPr>
        <w:t xml:space="preserve">tel. </w:t>
      </w:r>
      <w:r w:rsidR="00A23D9E" w:rsidRPr="003823AB">
        <w:rPr>
          <w:rFonts w:ascii="Arial Narrow" w:hAnsi="Arial Narrow" w:cs="Helvetica"/>
          <w:b/>
          <w:sz w:val="22"/>
          <w:szCs w:val="22"/>
        </w:rPr>
        <w:t>.....................</w:t>
      </w:r>
      <w:r w:rsidR="005B1066" w:rsidRPr="003823AB">
        <w:rPr>
          <w:rFonts w:ascii="Arial Narrow" w:hAnsi="Arial Narrow" w:cs="Helvetica"/>
          <w:b/>
          <w:sz w:val="22"/>
          <w:szCs w:val="22"/>
        </w:rPr>
        <w:t xml:space="preserve">, </w:t>
      </w:r>
      <w:r w:rsidR="00DA0E23" w:rsidRPr="003823AB">
        <w:rPr>
          <w:rFonts w:ascii="Arial Narrow" w:hAnsi="Arial Narrow"/>
          <w:b/>
          <w:sz w:val="22"/>
          <w:szCs w:val="22"/>
        </w:rPr>
        <w:t>e- mail</w:t>
      </w:r>
      <w:r w:rsidR="005B1066" w:rsidRPr="003823AB">
        <w:rPr>
          <w:rFonts w:ascii="Arial Narrow" w:hAnsi="Arial Narrow"/>
          <w:b/>
          <w:sz w:val="22"/>
          <w:szCs w:val="22"/>
        </w:rPr>
        <w:t xml:space="preserve">:  </w:t>
      </w:r>
      <w:r w:rsidR="00A23D9E" w:rsidRPr="003823AB">
        <w:rPr>
          <w:rFonts w:ascii="Arial Narrow" w:hAnsi="Arial Narrow" w:cs="Helvetica"/>
          <w:b/>
          <w:color w:val="0000FF"/>
          <w:sz w:val="22"/>
          <w:szCs w:val="22"/>
        </w:rPr>
        <w:t>..............................</w:t>
      </w:r>
    </w:p>
    <w:p w:rsidR="00750D55" w:rsidRPr="00750D55" w:rsidRDefault="00750D55" w:rsidP="00750D55">
      <w:pPr>
        <w:pStyle w:val="Akapitzlist"/>
        <w:numPr>
          <w:ilvl w:val="0"/>
          <w:numId w:val="4"/>
        </w:numPr>
        <w:rPr>
          <w:rFonts w:ascii="Arial Narrow" w:hAnsi="Arial Narrow"/>
          <w:sz w:val="22"/>
          <w:szCs w:val="22"/>
          <w:lang w:eastAsia="pl-PL"/>
        </w:rPr>
      </w:pPr>
      <w:r w:rsidRPr="00750D55">
        <w:rPr>
          <w:rFonts w:ascii="Arial Narrow" w:hAnsi="Arial Narrow"/>
          <w:sz w:val="22"/>
          <w:szCs w:val="22"/>
          <w:lang w:eastAsia="pl-PL"/>
        </w:rPr>
        <w:t>Zgłoszenia napraw gwarancyjnych należy składać pod nr tel. …………………………. lub na adres e-mail: ……………….</w:t>
      </w:r>
    </w:p>
    <w:p w:rsidR="00C44506" w:rsidRPr="00C172D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6</w:t>
      </w:r>
    </w:p>
    <w:p w:rsidR="00C44506" w:rsidRPr="00C172D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 xml:space="preserve">Wykonawca </w:t>
      </w:r>
      <w:r w:rsidRPr="00C172D3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C172D3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750D55">
        <w:rPr>
          <w:rFonts w:ascii="Arial Narrow" w:hAnsi="Arial Narrow"/>
          <w:bCs/>
          <w:sz w:val="22"/>
          <w:szCs w:val="22"/>
        </w:rPr>
        <w:t>podmiotu tworzącego</w:t>
      </w:r>
      <w:r w:rsidR="001769AE" w:rsidRPr="00C172D3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C172D3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C172D3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C172D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3823AB" w:rsidRDefault="003823A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3823AB" w:rsidRDefault="003823A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lastRenderedPageBreak/>
        <w:t>§ 7</w:t>
      </w:r>
    </w:p>
    <w:p w:rsidR="005A73E5" w:rsidRDefault="00C44506" w:rsidP="00714CA5">
      <w:pPr>
        <w:numPr>
          <w:ilvl w:val="1"/>
          <w:numId w:val="2"/>
        </w:numPr>
        <w:tabs>
          <w:tab w:val="clear" w:pos="144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5A73E5">
        <w:rPr>
          <w:rFonts w:ascii="Arial Narrow" w:hAnsi="Arial Narrow"/>
          <w:sz w:val="22"/>
          <w:szCs w:val="22"/>
        </w:rPr>
        <w:t>Jako walutę płatności przyjmuje się PLN.</w:t>
      </w:r>
    </w:p>
    <w:p w:rsidR="00C44506" w:rsidRPr="00C172D3" w:rsidRDefault="00C44506" w:rsidP="00714CA5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Termin płatności wynosi </w:t>
      </w:r>
      <w:r w:rsidR="00750D55">
        <w:rPr>
          <w:rFonts w:ascii="Arial Narrow" w:hAnsi="Arial Narrow"/>
          <w:b/>
          <w:bCs/>
          <w:sz w:val="22"/>
          <w:szCs w:val="22"/>
        </w:rPr>
        <w:t>3</w:t>
      </w:r>
      <w:r w:rsidR="008B1C1F">
        <w:rPr>
          <w:rFonts w:ascii="Arial Narrow" w:hAnsi="Arial Narrow"/>
          <w:b/>
          <w:bCs/>
          <w:sz w:val="22"/>
          <w:szCs w:val="22"/>
        </w:rPr>
        <w:t>0</w:t>
      </w:r>
      <w:r w:rsidRPr="00C172D3">
        <w:rPr>
          <w:rFonts w:ascii="Arial Narrow" w:hAnsi="Arial Narrow"/>
          <w:sz w:val="22"/>
          <w:szCs w:val="22"/>
        </w:rPr>
        <w:t xml:space="preserve"> dni </w:t>
      </w:r>
      <w:r w:rsidR="008B1C1F">
        <w:rPr>
          <w:rFonts w:ascii="Arial Narrow" w:hAnsi="Arial Narrow"/>
          <w:sz w:val="22"/>
          <w:szCs w:val="22"/>
        </w:rPr>
        <w:t xml:space="preserve">kalendarzowych </w:t>
      </w:r>
      <w:r w:rsidRPr="00C172D3">
        <w:rPr>
          <w:rFonts w:ascii="Arial Narrow" w:hAnsi="Arial Narrow"/>
          <w:sz w:val="22"/>
          <w:szCs w:val="22"/>
        </w:rPr>
        <w:t>od dnia</w:t>
      </w:r>
      <w:r w:rsidR="00F54073" w:rsidRPr="00C172D3">
        <w:rPr>
          <w:rFonts w:ascii="Arial Narrow" w:hAnsi="Arial Narrow"/>
          <w:sz w:val="22"/>
          <w:szCs w:val="22"/>
        </w:rPr>
        <w:t xml:space="preserve"> doręczenia Zamawiającemu </w:t>
      </w:r>
      <w:r w:rsidRPr="00C172D3">
        <w:rPr>
          <w:rFonts w:ascii="Arial Narrow" w:hAnsi="Arial Narrow"/>
          <w:sz w:val="22"/>
          <w:szCs w:val="22"/>
        </w:rPr>
        <w:t>prawidłowo wystawi</w:t>
      </w:r>
      <w:r w:rsidR="00F54073" w:rsidRPr="00C172D3">
        <w:rPr>
          <w:rFonts w:ascii="Arial Narrow" w:hAnsi="Arial Narrow"/>
          <w:sz w:val="22"/>
          <w:szCs w:val="22"/>
        </w:rPr>
        <w:t>onej</w:t>
      </w:r>
      <w:r w:rsidRPr="00C172D3">
        <w:rPr>
          <w:rFonts w:ascii="Arial Narrow" w:hAnsi="Arial Narrow"/>
          <w:sz w:val="22"/>
          <w:szCs w:val="22"/>
        </w:rPr>
        <w:t xml:space="preserve"> przez </w:t>
      </w:r>
      <w:r w:rsidRPr="00C172D3">
        <w:rPr>
          <w:rFonts w:ascii="Arial Narrow" w:hAnsi="Arial Narrow"/>
          <w:b/>
          <w:sz w:val="22"/>
          <w:szCs w:val="22"/>
        </w:rPr>
        <w:t xml:space="preserve">Wykonawcę </w:t>
      </w:r>
      <w:r w:rsidRPr="00C172D3">
        <w:rPr>
          <w:rFonts w:ascii="Arial Narrow" w:hAnsi="Arial Narrow"/>
          <w:sz w:val="22"/>
          <w:szCs w:val="22"/>
        </w:rPr>
        <w:t>faktury</w:t>
      </w:r>
      <w:r w:rsidRPr="00C172D3">
        <w:rPr>
          <w:rFonts w:ascii="Arial Narrow" w:hAnsi="Arial Narrow"/>
          <w:b/>
          <w:sz w:val="22"/>
          <w:szCs w:val="22"/>
        </w:rPr>
        <w:t>,</w:t>
      </w:r>
      <w:r w:rsidRPr="00C172D3">
        <w:rPr>
          <w:rFonts w:ascii="Arial Narrow" w:hAnsi="Arial Narrow"/>
          <w:sz w:val="22"/>
          <w:szCs w:val="22"/>
        </w:rPr>
        <w:t xml:space="preserve"> na  konto bankowe </w:t>
      </w:r>
      <w:r w:rsidRPr="00C172D3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C172D3">
        <w:rPr>
          <w:rFonts w:ascii="Arial Narrow" w:hAnsi="Arial Narrow"/>
          <w:sz w:val="22"/>
          <w:szCs w:val="22"/>
        </w:rPr>
        <w:t>wskazane na fakturze,</w:t>
      </w:r>
      <w:r w:rsidR="000C2928">
        <w:rPr>
          <w:rFonts w:ascii="Arial Narrow" w:hAnsi="Arial Narrow"/>
          <w:sz w:val="22"/>
          <w:szCs w:val="22"/>
        </w:rPr>
        <w:t xml:space="preserve"> </w:t>
      </w:r>
      <w:r w:rsidRPr="00C172D3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>
        <w:rPr>
          <w:rFonts w:ascii="Arial Narrow" w:hAnsi="Arial Narrow"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</w:p>
    <w:p w:rsidR="00C32F7C" w:rsidRDefault="00C44506" w:rsidP="00714CA5">
      <w:pPr>
        <w:numPr>
          <w:ilvl w:val="1"/>
          <w:numId w:val="2"/>
        </w:numPr>
        <w:tabs>
          <w:tab w:val="clear" w:pos="1440"/>
          <w:tab w:val="left" w:pos="36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C172D3">
        <w:rPr>
          <w:rFonts w:ascii="Arial Narrow" w:hAnsi="Arial Narrow"/>
          <w:sz w:val="22"/>
          <w:szCs w:val="22"/>
        </w:rPr>
        <w:t xml:space="preserve">obciążenia </w:t>
      </w:r>
      <w:r w:rsidRPr="00C172D3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C172D3">
        <w:rPr>
          <w:rFonts w:ascii="Arial Narrow" w:hAnsi="Arial Narrow"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>.</w:t>
      </w:r>
    </w:p>
    <w:p w:rsidR="00C32F7C" w:rsidRPr="00C32F7C" w:rsidRDefault="00C32F7C" w:rsidP="00714CA5">
      <w:pPr>
        <w:numPr>
          <w:ilvl w:val="1"/>
          <w:numId w:val="2"/>
        </w:numPr>
        <w:tabs>
          <w:tab w:val="clear" w:pos="1440"/>
          <w:tab w:val="left" w:pos="36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32F7C">
        <w:rPr>
          <w:rFonts w:ascii="Arial Narrow" w:hAnsi="Arial Narrow"/>
          <w:sz w:val="22"/>
          <w:szCs w:val="22"/>
        </w:rPr>
        <w:t xml:space="preserve">Wykonawca może wystawić fakturę  elektroniczną i w takim  przypadku należy ją przesłać na adres za pomocą platformy faktur elektronicznych pefexpert.pl (wg nazwy szpitala lub numeru NIP) lub na adres </w:t>
      </w:r>
      <w:hyperlink r:id="rId11" w:history="1">
        <w:r w:rsidRPr="00C32F7C">
          <w:rPr>
            <w:rStyle w:val="Hipercze"/>
            <w:rFonts w:ascii="Arial Narrow" w:hAnsi="Arial Narrow"/>
            <w:sz w:val="22"/>
            <w:szCs w:val="22"/>
            <w:u w:val="none"/>
          </w:rPr>
          <w:t>faktury.cm@10wsk.mil.pl</w:t>
        </w:r>
      </w:hyperlink>
    </w:p>
    <w:p w:rsidR="00FD704B" w:rsidRPr="00C172D3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8</w:t>
      </w:r>
    </w:p>
    <w:p w:rsidR="0073189A" w:rsidRDefault="00C44506" w:rsidP="00A03E2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 xml:space="preserve"> zapłaci </w:t>
      </w:r>
      <w:r w:rsidRPr="00C172D3">
        <w:rPr>
          <w:rFonts w:ascii="Arial Narrow" w:hAnsi="Arial Narrow"/>
          <w:b/>
          <w:sz w:val="22"/>
          <w:szCs w:val="22"/>
        </w:rPr>
        <w:t>Zamawiającemu</w:t>
      </w:r>
      <w:r w:rsidR="00D6017B" w:rsidRPr="00C172D3">
        <w:rPr>
          <w:rFonts w:ascii="Arial Narrow" w:hAnsi="Arial Narrow"/>
          <w:sz w:val="22"/>
          <w:szCs w:val="22"/>
        </w:rPr>
        <w:t xml:space="preserve"> kar</w:t>
      </w:r>
      <w:r w:rsidR="0052310D">
        <w:rPr>
          <w:rFonts w:ascii="Arial Narrow" w:hAnsi="Arial Narrow"/>
          <w:sz w:val="22"/>
          <w:szCs w:val="22"/>
        </w:rPr>
        <w:t xml:space="preserve">y umowne: </w:t>
      </w:r>
    </w:p>
    <w:p w:rsidR="00697C18" w:rsidRPr="00697C18" w:rsidRDefault="00697C18" w:rsidP="00697C18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 odstąpienie od umowy z przyczyn zależnych od </w:t>
      </w:r>
      <w:r>
        <w:rPr>
          <w:rFonts w:ascii="Arial Narrow" w:hAnsi="Arial Narrow"/>
          <w:b/>
          <w:sz w:val="22"/>
          <w:szCs w:val="22"/>
        </w:rPr>
        <w:t xml:space="preserve">Wykonawcy </w:t>
      </w:r>
      <w:r>
        <w:rPr>
          <w:rFonts w:ascii="Arial Narrow" w:hAnsi="Arial Narrow"/>
          <w:sz w:val="22"/>
          <w:szCs w:val="22"/>
        </w:rPr>
        <w:t xml:space="preserve">w wysokości 10 % wartości brutto niezrealizowanej części umowy. Podstawą do określenia wartości niezrealizowanej umowy będzie różnica pomiędzy ilościami podanymi w załączniku nr 1 do Umowy, a ilościami faktycznie zrealizowanych dostaw. </w:t>
      </w:r>
    </w:p>
    <w:p w:rsidR="0052310D" w:rsidRDefault="00697C18" w:rsidP="0052310D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1 % wartości brutto niezrealizowanej </w:t>
      </w:r>
      <w:r w:rsidR="00790266">
        <w:rPr>
          <w:rFonts w:ascii="Arial Narrow" w:hAnsi="Arial Narrow"/>
          <w:sz w:val="22"/>
          <w:szCs w:val="22"/>
        </w:rPr>
        <w:t>całości umowy lub jej części</w:t>
      </w:r>
      <w:r>
        <w:rPr>
          <w:rFonts w:ascii="Arial Narrow" w:hAnsi="Arial Narrow"/>
          <w:sz w:val="22"/>
          <w:szCs w:val="22"/>
        </w:rPr>
        <w:t xml:space="preserve"> – za każdy rozpoczęty dzień zwłoki w dostawie w stosunku do terminu określonego w § 2 ust. 1, </w:t>
      </w:r>
    </w:p>
    <w:p w:rsidR="00697C18" w:rsidRDefault="00697C18" w:rsidP="0052310D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1 % wartości brutto reklamowanego asortymentu – za każdy rozpoczęty dzień zwłoki w wymianie towaru na wolny od wad w stosunku do ter</w:t>
      </w:r>
      <w:r w:rsidR="00500856">
        <w:rPr>
          <w:rFonts w:ascii="Arial Narrow" w:hAnsi="Arial Narrow"/>
          <w:sz w:val="22"/>
          <w:szCs w:val="22"/>
        </w:rPr>
        <w:t>minu określonego w § 3 ust. 7,</w:t>
      </w:r>
    </w:p>
    <w:p w:rsidR="005A73E5" w:rsidRDefault="005A73E5" w:rsidP="0052310D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 nieusunięcie wad stwierdzonych w okresie gwarancji i rękojmi </w:t>
      </w:r>
      <w:r w:rsidR="00750D55">
        <w:rPr>
          <w:rFonts w:ascii="Arial Narrow" w:hAnsi="Arial Narrow"/>
          <w:sz w:val="22"/>
          <w:szCs w:val="22"/>
        </w:rPr>
        <w:t>–</w:t>
      </w:r>
      <w:r>
        <w:rPr>
          <w:rFonts w:ascii="Arial Narrow" w:hAnsi="Arial Narrow"/>
          <w:sz w:val="22"/>
          <w:szCs w:val="22"/>
        </w:rPr>
        <w:t xml:space="preserve"> </w:t>
      </w:r>
      <w:r w:rsidR="00750D55">
        <w:rPr>
          <w:rFonts w:ascii="Arial Narrow" w:hAnsi="Arial Narrow"/>
          <w:sz w:val="22"/>
          <w:szCs w:val="22"/>
        </w:rPr>
        <w:t xml:space="preserve">1 </w:t>
      </w:r>
      <w:r>
        <w:rPr>
          <w:rFonts w:ascii="Arial Narrow" w:hAnsi="Arial Narrow"/>
          <w:sz w:val="22"/>
          <w:szCs w:val="22"/>
        </w:rPr>
        <w:t>% wartości brutto umowy za każdy dzień zwłoki ponad termin wskazany przez Zamawiającego na usunięcie wad</w:t>
      </w:r>
      <w:r w:rsidR="00A927AE">
        <w:rPr>
          <w:rFonts w:ascii="Arial Narrow" w:hAnsi="Arial Narrow"/>
          <w:sz w:val="22"/>
          <w:szCs w:val="22"/>
        </w:rPr>
        <w:t>.</w:t>
      </w:r>
    </w:p>
    <w:p w:rsidR="00C44506" w:rsidRPr="001F2F2F" w:rsidRDefault="00C44506" w:rsidP="00A03E2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Odsetki ustawowe będą regulowane </w:t>
      </w:r>
      <w:r w:rsidRPr="001F2F2F">
        <w:rPr>
          <w:rFonts w:ascii="Arial Narrow" w:hAnsi="Arial Narrow"/>
          <w:sz w:val="22"/>
          <w:szCs w:val="22"/>
        </w:rPr>
        <w:t xml:space="preserve">zgodnie z </w:t>
      </w:r>
      <w:r w:rsidR="00D6017B" w:rsidRPr="001F2F2F">
        <w:rPr>
          <w:rFonts w:ascii="Arial Narrow" w:hAnsi="Arial Narrow"/>
          <w:sz w:val="22"/>
          <w:szCs w:val="22"/>
        </w:rPr>
        <w:t>ustawą o</w:t>
      </w:r>
      <w:r w:rsidR="00F54073" w:rsidRPr="001F2F2F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1F2F2F">
        <w:rPr>
          <w:rFonts w:ascii="Arial Narrow" w:hAnsi="Arial Narrow"/>
          <w:sz w:val="22"/>
          <w:szCs w:val="22"/>
        </w:rPr>
        <w:t>admiernemu opóźnianiu</w:t>
      </w:r>
      <w:r w:rsidR="00E11295" w:rsidRPr="001F2F2F">
        <w:rPr>
          <w:rFonts w:ascii="Arial Narrow" w:hAnsi="Arial Narrow"/>
          <w:sz w:val="22"/>
          <w:szCs w:val="22"/>
        </w:rPr>
        <w:t xml:space="preserve"> w</w:t>
      </w:r>
      <w:r w:rsidR="00A04A7E" w:rsidRPr="001F2F2F">
        <w:rPr>
          <w:rFonts w:ascii="Arial Narrow" w:hAnsi="Arial Narrow"/>
          <w:sz w:val="22"/>
          <w:szCs w:val="22"/>
        </w:rPr>
        <w:t xml:space="preserve"> transakcjach</w:t>
      </w:r>
      <w:r w:rsidR="00D6017B" w:rsidRPr="001F2F2F">
        <w:rPr>
          <w:rFonts w:ascii="Arial Narrow" w:hAnsi="Arial Narrow"/>
          <w:sz w:val="22"/>
          <w:szCs w:val="22"/>
        </w:rPr>
        <w:t xml:space="preserve"> handlowych</w:t>
      </w:r>
      <w:r w:rsidRPr="001F2F2F">
        <w:rPr>
          <w:rFonts w:ascii="Arial Narrow" w:hAnsi="Arial Narrow"/>
          <w:sz w:val="22"/>
          <w:szCs w:val="22"/>
        </w:rPr>
        <w:t>.</w:t>
      </w:r>
    </w:p>
    <w:p w:rsidR="00C44506" w:rsidRPr="001F2F2F" w:rsidRDefault="00697C18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Łączna maksymalna wartość kar umownych przewidzianych w niniejszym paragrafie nie może przekroczyć 30 % wartości umowy brutto, o której mowa w § 1 ust. 4. </w:t>
      </w:r>
    </w:p>
    <w:p w:rsidR="00C44506" w:rsidRPr="001F2F2F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F2F2F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1F2F2F">
        <w:rPr>
          <w:rFonts w:ascii="Arial Narrow" w:hAnsi="Arial Narrow"/>
          <w:b/>
          <w:sz w:val="22"/>
          <w:szCs w:val="22"/>
        </w:rPr>
        <w:t>Zamawiający</w:t>
      </w:r>
      <w:r w:rsidRPr="001F2F2F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Zamawiając</w:t>
      </w:r>
      <w:r w:rsidRPr="00FF7DAC">
        <w:rPr>
          <w:rFonts w:ascii="Arial Narrow" w:hAnsi="Arial Narrow"/>
          <w:b/>
          <w:sz w:val="22"/>
          <w:szCs w:val="22"/>
        </w:rPr>
        <w:t xml:space="preserve">y </w:t>
      </w:r>
      <w:r w:rsidRPr="00FF7DAC">
        <w:rPr>
          <w:rFonts w:ascii="Arial Narrow" w:hAnsi="Arial Narrow"/>
          <w:sz w:val="22"/>
          <w:szCs w:val="22"/>
        </w:rPr>
        <w:t xml:space="preserve">zastrzega sobie prawo dochodzenia od </w:t>
      </w:r>
      <w:r w:rsidRPr="00FF7DAC">
        <w:rPr>
          <w:rFonts w:ascii="Arial Narrow" w:hAnsi="Arial Narrow"/>
          <w:b/>
          <w:sz w:val="22"/>
          <w:szCs w:val="22"/>
        </w:rPr>
        <w:t>Wykonawcy</w:t>
      </w:r>
      <w:r w:rsidRPr="00FF7DAC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FF7DAC">
        <w:rPr>
          <w:rFonts w:ascii="Arial Narrow" w:hAnsi="Arial Narrow"/>
          <w:sz w:val="22"/>
          <w:szCs w:val="22"/>
        </w:rPr>
        <w:br/>
      </w:r>
      <w:r w:rsidRPr="00FF7DAC">
        <w:rPr>
          <w:rFonts w:ascii="Arial Narrow" w:hAnsi="Arial Narrow"/>
          <w:sz w:val="22"/>
          <w:szCs w:val="22"/>
        </w:rPr>
        <w:t xml:space="preserve">w   przypadku, gdy określone w umowie kary umowne nie pokryją rzeczywiście wyrządzonej szkody wskutek niewykonania lub nienależytego wykonania przez </w:t>
      </w:r>
      <w:r w:rsidRPr="00FF7DAC">
        <w:rPr>
          <w:rFonts w:ascii="Arial Narrow" w:hAnsi="Arial Narrow"/>
          <w:b/>
          <w:sz w:val="22"/>
          <w:szCs w:val="22"/>
        </w:rPr>
        <w:t xml:space="preserve">Wykonawcę </w:t>
      </w:r>
      <w:r w:rsidRPr="00FF7DAC">
        <w:rPr>
          <w:rFonts w:ascii="Arial Narrow" w:hAnsi="Arial Narrow"/>
          <w:sz w:val="22"/>
          <w:szCs w:val="22"/>
        </w:rPr>
        <w:t>umowy.</w:t>
      </w:r>
    </w:p>
    <w:p w:rsidR="00697C18" w:rsidRPr="00FF7DAC" w:rsidRDefault="00697C18" w:rsidP="00697C18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C44506" w:rsidRPr="00FF7DA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§ 9</w:t>
      </w:r>
    </w:p>
    <w:p w:rsidR="00750D55" w:rsidRPr="00750D55" w:rsidRDefault="00750D55" w:rsidP="00750D55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  <w:lang w:eastAsia="ar-SA"/>
        </w:rPr>
      </w:pPr>
      <w:r w:rsidRPr="00750D55">
        <w:rPr>
          <w:rFonts w:ascii="Arial Narrow" w:hAnsi="Arial Narrow" w:cs="Arial Narrow"/>
          <w:sz w:val="22"/>
          <w:szCs w:val="22"/>
          <w:lang w:eastAsia="ar-SA"/>
        </w:rPr>
        <w:t xml:space="preserve">Niniejsza umowa ulega rozwiązaniu z chwilą wykonania przedmiotu zamówienia, o którym mowa w §2 ust. 1, </w:t>
      </w:r>
    </w:p>
    <w:p w:rsidR="00750D55" w:rsidRPr="00750D55" w:rsidRDefault="00750D55" w:rsidP="00750D55">
      <w:pPr>
        <w:tabs>
          <w:tab w:val="left" w:pos="360"/>
        </w:tabs>
        <w:suppressAutoHyphens/>
        <w:overflowPunct w:val="0"/>
        <w:autoSpaceDE w:val="0"/>
        <w:spacing w:line="276" w:lineRule="auto"/>
        <w:ind w:left="360"/>
        <w:jc w:val="both"/>
        <w:rPr>
          <w:rFonts w:ascii="Arial Narrow" w:hAnsi="Arial Narrow" w:cs="Arial Narrow"/>
          <w:sz w:val="22"/>
          <w:szCs w:val="22"/>
          <w:lang w:eastAsia="ar-SA"/>
        </w:rPr>
      </w:pPr>
      <w:r w:rsidRPr="00750D55">
        <w:rPr>
          <w:rFonts w:ascii="Arial Narrow" w:hAnsi="Arial Narrow" w:cs="Arial Narrow"/>
          <w:sz w:val="22"/>
          <w:szCs w:val="22"/>
          <w:lang w:eastAsia="ar-SA"/>
        </w:rPr>
        <w:t>z uwzględnieniem zapisów § 3 ust. 4 i § 8 ust. 1.</w:t>
      </w:r>
    </w:p>
    <w:p w:rsidR="00883E71" w:rsidRPr="00FF7DAC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FF7DAC">
        <w:rPr>
          <w:rFonts w:ascii="Arial Narrow" w:hAnsi="Arial Narrow" w:cs="Arial Narrow"/>
          <w:sz w:val="22"/>
          <w:szCs w:val="22"/>
        </w:rPr>
        <w:t xml:space="preserve">ma prawo odstąpić od umowy w przypadku gdy: </w:t>
      </w:r>
    </w:p>
    <w:p w:rsidR="00883E71" w:rsidRPr="00FF7DAC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t>Wykonawca</w:t>
      </w:r>
      <w:r w:rsidRPr="00FF7DAC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FF7DAC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F7DAC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FF7DAC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FF7DAC">
        <w:rPr>
          <w:rFonts w:ascii="Arial Narrow" w:hAnsi="Arial Narrow" w:cs="Arial Narrow"/>
          <w:b/>
          <w:sz w:val="22"/>
          <w:szCs w:val="22"/>
        </w:rPr>
        <w:t>Wykonawcę</w:t>
      </w:r>
      <w:r w:rsidRPr="00FF7DAC">
        <w:rPr>
          <w:rFonts w:ascii="Arial Narrow" w:hAnsi="Arial Narrow" w:cs="Arial Narrow"/>
          <w:sz w:val="22"/>
          <w:szCs w:val="22"/>
        </w:rPr>
        <w:t xml:space="preserve"> dostawa jest  nieodpowiedniej jakości,</w:t>
      </w:r>
    </w:p>
    <w:p w:rsidR="00883E71" w:rsidRPr="00FF7DAC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F7DAC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FF7DAC">
        <w:rPr>
          <w:rFonts w:ascii="Arial Narrow" w:hAnsi="Arial Narrow" w:cs="Arial Narrow"/>
          <w:sz w:val="22"/>
          <w:szCs w:val="22"/>
        </w:rPr>
        <w:t>ą</w:t>
      </w:r>
      <w:r w:rsidRPr="00FF7DAC">
        <w:rPr>
          <w:rFonts w:ascii="Arial Narrow" w:hAnsi="Arial Narrow" w:cs="Arial Narrow"/>
          <w:sz w:val="22"/>
          <w:szCs w:val="22"/>
        </w:rPr>
        <w:t>,</w:t>
      </w:r>
    </w:p>
    <w:p w:rsidR="00883E71" w:rsidRPr="00FF7DAC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7DAC">
        <w:rPr>
          <w:rFonts w:ascii="Arial Narrow" w:hAnsi="Arial Narrow" w:cs="Arial Narrow"/>
          <w:sz w:val="22"/>
          <w:szCs w:val="22"/>
        </w:rPr>
        <w:t>zostanie ogłoszona likwidacja firmy</w:t>
      </w:r>
      <w:r w:rsidRPr="00FF7DAC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FF7DAC">
        <w:rPr>
          <w:rFonts w:ascii="Arial Narrow" w:hAnsi="Arial Narrow" w:cs="Arial Narrow"/>
          <w:sz w:val="22"/>
          <w:szCs w:val="22"/>
        </w:rPr>
        <w:t xml:space="preserve">, bądź </w:t>
      </w:r>
      <w:r w:rsidRPr="00FF7DAC">
        <w:rPr>
          <w:rFonts w:ascii="Arial Narrow" w:hAnsi="Arial Narrow" w:cs="Arial Narrow"/>
          <w:b/>
          <w:sz w:val="22"/>
          <w:szCs w:val="22"/>
        </w:rPr>
        <w:t>Wykonawca</w:t>
      </w:r>
      <w:r w:rsidRPr="00FF7DAC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FF7DAC" w:rsidRDefault="00DA7022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7DAC">
        <w:rPr>
          <w:rFonts w:ascii="Arial Narrow" w:hAnsi="Arial Narrow" w:cs="Arial Narrow"/>
          <w:sz w:val="22"/>
          <w:szCs w:val="22"/>
        </w:rPr>
        <w:t>zostanie wydany nakaz zajęcia majątku lub istotnej części tego majątku, mający wpływ na realizowaną umowę.</w:t>
      </w:r>
    </w:p>
    <w:p w:rsidR="00883E71" w:rsidRPr="00FF7DAC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7DAC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8686F" w:rsidRPr="00FF7DAC" w:rsidRDefault="00C8686F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381FF0" w:rsidRDefault="00381FF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381FF0" w:rsidRDefault="00381FF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750D55" w:rsidRDefault="00750D5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FF7DA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lastRenderedPageBreak/>
        <w:t>§ 10</w:t>
      </w:r>
    </w:p>
    <w:p w:rsidR="00C44506" w:rsidRPr="00FF7DA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FF7DA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FF7DA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FF7DAC">
        <w:rPr>
          <w:rFonts w:ascii="Arial Narrow" w:hAnsi="Arial Narrow"/>
          <w:b/>
          <w:sz w:val="22"/>
          <w:szCs w:val="22"/>
        </w:rPr>
        <w:t>Zamawiającego.</w:t>
      </w:r>
    </w:p>
    <w:p w:rsidR="00C44506" w:rsidRPr="00FF7DAC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rPr>
          <w:rFonts w:ascii="Arial Narrow" w:hAnsi="Arial Narrow"/>
          <w:sz w:val="22"/>
          <w:szCs w:val="22"/>
        </w:rPr>
      </w:pPr>
    </w:p>
    <w:p w:rsidR="00C44506" w:rsidRPr="00FF7DAC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§ 11</w:t>
      </w:r>
    </w:p>
    <w:p w:rsidR="00C44506" w:rsidRPr="00FF7DAC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 xml:space="preserve">Wszelkie zmiany mogą być dokonywane jedynie za zgodą </w:t>
      </w:r>
      <w:r w:rsidR="008F56A8" w:rsidRPr="00FF7DAC">
        <w:rPr>
          <w:rFonts w:ascii="Arial Narrow" w:hAnsi="Arial Narrow"/>
          <w:sz w:val="22"/>
          <w:szCs w:val="22"/>
        </w:rPr>
        <w:t>Zamawiającego i Wykonawcy</w:t>
      </w:r>
      <w:r w:rsidRPr="00FF7DAC">
        <w:rPr>
          <w:rFonts w:ascii="Arial Narrow" w:hAnsi="Arial Narrow"/>
          <w:sz w:val="22"/>
          <w:szCs w:val="22"/>
        </w:rPr>
        <w:t>, wyrażoną na piśmie w formie aneksu do niniejszej umowy</w:t>
      </w:r>
      <w:r w:rsidR="008F399B" w:rsidRPr="00FF7DAC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FF7DAC">
        <w:rPr>
          <w:rFonts w:ascii="Arial Narrow" w:hAnsi="Arial Narrow"/>
          <w:sz w:val="22"/>
          <w:szCs w:val="22"/>
        </w:rPr>
        <w:t xml:space="preserve">w zakresie  przewidzianym   w art. </w:t>
      </w:r>
      <w:r w:rsidR="00594ED4" w:rsidRPr="00FF7DAC">
        <w:rPr>
          <w:rFonts w:ascii="Arial Narrow" w:hAnsi="Arial Narrow"/>
          <w:sz w:val="22"/>
          <w:szCs w:val="22"/>
        </w:rPr>
        <w:t xml:space="preserve"> 455</w:t>
      </w:r>
      <w:r w:rsidR="003E0DEA" w:rsidRPr="00FF7DAC">
        <w:rPr>
          <w:rFonts w:ascii="Arial Narrow" w:hAnsi="Arial Narrow"/>
          <w:sz w:val="22"/>
          <w:szCs w:val="22"/>
        </w:rPr>
        <w:t xml:space="preserve"> ust.1 pkt 2-4 </w:t>
      </w:r>
      <w:r w:rsidR="00690C45">
        <w:rPr>
          <w:rFonts w:ascii="Arial Narrow" w:hAnsi="Arial Narrow"/>
          <w:sz w:val="22"/>
          <w:szCs w:val="22"/>
        </w:rPr>
        <w:br/>
      </w:r>
      <w:r w:rsidR="003E0DEA" w:rsidRPr="00FF7DAC">
        <w:rPr>
          <w:rFonts w:ascii="Arial Narrow" w:hAnsi="Arial Narrow"/>
          <w:sz w:val="22"/>
          <w:szCs w:val="22"/>
        </w:rPr>
        <w:t xml:space="preserve">i ust.2 </w:t>
      </w:r>
      <w:r w:rsidR="000C5359" w:rsidRPr="00FF7DAC">
        <w:rPr>
          <w:rFonts w:ascii="Arial Narrow" w:hAnsi="Arial Narrow"/>
          <w:sz w:val="22"/>
          <w:szCs w:val="22"/>
        </w:rPr>
        <w:t xml:space="preserve"> PZP </w:t>
      </w:r>
      <w:r w:rsidRPr="00FF7DAC">
        <w:rPr>
          <w:rFonts w:ascii="Arial Narrow" w:hAnsi="Arial Narrow"/>
          <w:sz w:val="22"/>
          <w:szCs w:val="22"/>
        </w:rPr>
        <w:t>.</w:t>
      </w:r>
    </w:p>
    <w:p w:rsidR="00C44506" w:rsidRPr="00C172D3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Umowa podlega unieważnieniu  w </w:t>
      </w:r>
      <w:r w:rsidR="00594ED4">
        <w:rPr>
          <w:rFonts w:ascii="Arial Narrow" w:hAnsi="Arial Narrow"/>
          <w:sz w:val="22"/>
          <w:szCs w:val="22"/>
        </w:rPr>
        <w:t>zakresie przewidzianym w art. 45</w:t>
      </w:r>
      <w:r w:rsidR="00790266">
        <w:rPr>
          <w:rFonts w:ascii="Arial Narrow" w:hAnsi="Arial Narrow"/>
          <w:sz w:val="22"/>
          <w:szCs w:val="22"/>
        </w:rPr>
        <w:t>7</w:t>
      </w:r>
      <w:r w:rsidR="00594ED4">
        <w:rPr>
          <w:rFonts w:ascii="Arial Narrow" w:hAnsi="Arial Narrow"/>
          <w:sz w:val="22"/>
          <w:szCs w:val="22"/>
        </w:rPr>
        <w:t xml:space="preserve"> PZP.</w:t>
      </w:r>
    </w:p>
    <w:p w:rsidR="000C5359" w:rsidRPr="00555EEB" w:rsidRDefault="000C535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555EEB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>§12</w:t>
      </w:r>
    </w:p>
    <w:p w:rsidR="00C44506" w:rsidRPr="00555EEB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555EEB">
        <w:rPr>
          <w:rFonts w:ascii="Arial Narrow" w:hAnsi="Arial Narrow"/>
          <w:sz w:val="22"/>
          <w:szCs w:val="22"/>
        </w:rPr>
        <w:t xml:space="preserve">prawa polskiego w szczególności  </w:t>
      </w:r>
      <w:r w:rsidRPr="00555EEB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FD704B" w:rsidRPr="00555EEB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555EEB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>§ 13</w:t>
      </w:r>
    </w:p>
    <w:p w:rsidR="001020C2" w:rsidRPr="00163BB2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555EEB">
        <w:rPr>
          <w:rFonts w:ascii="Arial Narrow" w:hAnsi="Arial Narrow"/>
          <w:sz w:val="22"/>
          <w:szCs w:val="22"/>
        </w:rPr>
        <w:t xml:space="preserve">dwóch </w:t>
      </w:r>
      <w:r w:rsidRPr="00555EEB">
        <w:rPr>
          <w:rFonts w:ascii="Arial Narrow" w:hAnsi="Arial Narrow"/>
          <w:sz w:val="22"/>
          <w:szCs w:val="22"/>
        </w:rPr>
        <w:t xml:space="preserve"> jednobrzmiących egzemplarzach, po </w:t>
      </w:r>
      <w:r w:rsidR="00601E99" w:rsidRPr="00555EEB">
        <w:rPr>
          <w:rFonts w:ascii="Arial Narrow" w:hAnsi="Arial Narrow"/>
          <w:sz w:val="22"/>
          <w:szCs w:val="22"/>
        </w:rPr>
        <w:t xml:space="preserve">jednym </w:t>
      </w:r>
      <w:r w:rsidRPr="00555EEB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555EEB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C44506" w:rsidRPr="00555EEB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555EEB">
        <w:rPr>
          <w:rFonts w:ascii="Arial Narrow" w:hAnsi="Arial Narrow"/>
          <w:b/>
          <w:sz w:val="22"/>
          <w:szCs w:val="22"/>
        </w:rPr>
        <w:t>ZAMAWIAJĄCY:</w:t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  <w:t>WYKONAWCA:</w:t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</w:p>
    <w:p w:rsidR="00C44506" w:rsidRPr="00555EEB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 xml:space="preserve">  </w:t>
      </w:r>
      <w:r w:rsidR="00520474">
        <w:rPr>
          <w:rFonts w:ascii="Arial Narrow" w:hAnsi="Arial Narrow"/>
          <w:sz w:val="22"/>
          <w:szCs w:val="22"/>
        </w:rPr>
        <w:t xml:space="preserve">                      </w:t>
      </w:r>
      <w:r w:rsidRPr="00555EEB">
        <w:rPr>
          <w:rFonts w:ascii="Arial Narrow" w:hAnsi="Arial Narrow"/>
          <w:sz w:val="22"/>
          <w:szCs w:val="22"/>
        </w:rPr>
        <w:t xml:space="preserve"> ...........................................</w:t>
      </w:r>
      <w:r w:rsidRPr="00555EEB">
        <w:rPr>
          <w:rFonts w:ascii="Arial Narrow" w:hAnsi="Arial Narrow"/>
          <w:sz w:val="22"/>
          <w:szCs w:val="22"/>
        </w:rPr>
        <w:tab/>
        <w:t xml:space="preserve">      </w:t>
      </w:r>
      <w:r w:rsidR="00520474">
        <w:rPr>
          <w:rFonts w:ascii="Arial Narrow" w:hAnsi="Arial Narrow"/>
          <w:sz w:val="22"/>
          <w:szCs w:val="22"/>
        </w:rPr>
        <w:t xml:space="preserve">                                             </w:t>
      </w:r>
      <w:r w:rsidRPr="00555EEB">
        <w:rPr>
          <w:rFonts w:ascii="Arial Narrow" w:hAnsi="Arial Narrow"/>
          <w:sz w:val="22"/>
          <w:szCs w:val="22"/>
        </w:rPr>
        <w:t xml:space="preserve"> ...........</w:t>
      </w:r>
      <w:r w:rsidR="00520474">
        <w:rPr>
          <w:rFonts w:ascii="Arial Narrow" w:hAnsi="Arial Narrow"/>
          <w:sz w:val="22"/>
          <w:szCs w:val="22"/>
        </w:rPr>
        <w:t>.............................</w:t>
      </w:r>
    </w:p>
    <w:p w:rsidR="00690C45" w:rsidRPr="00690C45" w:rsidRDefault="00690C45" w:rsidP="00690C45">
      <w:pPr>
        <w:rPr>
          <w:rFonts w:ascii="Arial Narrow" w:hAnsi="Arial Narrow"/>
          <w:sz w:val="22"/>
          <w:szCs w:val="22"/>
        </w:rPr>
      </w:pPr>
    </w:p>
    <w:p w:rsidR="00690C45" w:rsidRPr="00690C45" w:rsidRDefault="00690C45" w:rsidP="00690C45">
      <w:pPr>
        <w:rPr>
          <w:rFonts w:ascii="Arial Narrow" w:hAnsi="Arial Narrow"/>
          <w:sz w:val="22"/>
          <w:szCs w:val="22"/>
        </w:rPr>
      </w:pPr>
    </w:p>
    <w:p w:rsidR="00690C45" w:rsidRPr="00690C45" w:rsidRDefault="00690C45" w:rsidP="00690C45">
      <w:pPr>
        <w:rPr>
          <w:rFonts w:ascii="Arial Narrow" w:hAnsi="Arial Narrow"/>
          <w:sz w:val="22"/>
          <w:szCs w:val="22"/>
        </w:rPr>
      </w:pPr>
    </w:p>
    <w:p w:rsidR="00690C45" w:rsidRDefault="00690C45" w:rsidP="00690C45">
      <w:pPr>
        <w:rPr>
          <w:rFonts w:ascii="Arial Narrow" w:hAnsi="Arial Narrow"/>
          <w:sz w:val="22"/>
          <w:szCs w:val="22"/>
        </w:rPr>
      </w:pPr>
    </w:p>
    <w:p w:rsidR="00690C45" w:rsidRDefault="00690C45" w:rsidP="00690C45">
      <w:pPr>
        <w:rPr>
          <w:rFonts w:ascii="Arial Narrow" w:hAnsi="Arial Narrow"/>
          <w:sz w:val="22"/>
          <w:szCs w:val="22"/>
        </w:rPr>
      </w:pPr>
    </w:p>
    <w:p w:rsidR="00C44506" w:rsidRPr="00690C45" w:rsidRDefault="00690C45" w:rsidP="00690C45">
      <w:pPr>
        <w:tabs>
          <w:tab w:val="left" w:pos="3840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</w:p>
    <w:sectPr w:rsidR="00C44506" w:rsidRPr="00690C45" w:rsidSect="00E9763B">
      <w:headerReference w:type="default" r:id="rId12"/>
      <w:footerReference w:type="even" r:id="rId13"/>
      <w:footerReference w:type="default" r:id="rId14"/>
      <w:pgSz w:w="11906" w:h="16838"/>
      <w:pgMar w:top="1134" w:right="1151" w:bottom="284" w:left="11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79B4" w:rsidRDefault="007779B4">
      <w:r>
        <w:separator/>
      </w:r>
    </w:p>
  </w:endnote>
  <w:endnote w:type="continuationSeparator" w:id="0">
    <w:p w:rsidR="007779B4" w:rsidRDefault="00777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49547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495477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854FC2">
      <w:rPr>
        <w:rFonts w:ascii="Arial Narrow" w:hAnsi="Arial Narrow"/>
        <w:noProof/>
        <w:sz w:val="22"/>
      </w:rPr>
      <w:t>1</w:t>
    </w:r>
    <w:r w:rsidRPr="00CF57F2">
      <w:rPr>
        <w:rFonts w:ascii="Arial Narrow" w:hAnsi="Arial Narrow"/>
        <w:sz w:val="22"/>
      </w:rPr>
      <w:fldChar w:fldCharType="end"/>
    </w:r>
  </w:p>
  <w:p w:rsidR="00C44506" w:rsidRPr="00CF57F2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Wyk</w:t>
    </w:r>
    <w:r w:rsidR="008B1C1F">
      <w:rPr>
        <w:rFonts w:ascii="Arial Narrow" w:hAnsi="Arial Narrow"/>
        <w:sz w:val="20"/>
      </w:rPr>
      <w:t xml:space="preserve">. </w:t>
    </w:r>
    <w:r w:rsidR="00750D55">
      <w:rPr>
        <w:rFonts w:ascii="Arial Narrow" w:hAnsi="Arial Narrow"/>
        <w:sz w:val="20"/>
      </w:rPr>
      <w:t>K. Kornowska</w:t>
    </w:r>
    <w:r>
      <w:rPr>
        <w:rFonts w:ascii="Arial Narrow" w:hAnsi="Arial Narrow"/>
        <w:sz w:val="20"/>
      </w:rPr>
      <w:t xml:space="preserve">- tel. 261 417 </w:t>
    </w:r>
    <w:r w:rsidR="00286346">
      <w:rPr>
        <w:rFonts w:ascii="Arial Narrow" w:hAnsi="Arial Narrow"/>
        <w:sz w:val="20"/>
      </w:rPr>
      <w:t>449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79B4" w:rsidRDefault="007779B4">
      <w:r>
        <w:separator/>
      </w:r>
    </w:p>
  </w:footnote>
  <w:footnote w:type="continuationSeparator" w:id="0">
    <w:p w:rsidR="007779B4" w:rsidRDefault="007779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854FC2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26994818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 na dostawę 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D57E39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AE44ECBC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756C0B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2DE1AC7"/>
    <w:multiLevelType w:val="hybridMultilevel"/>
    <w:tmpl w:val="A4FA8408"/>
    <w:lvl w:ilvl="0" w:tplc="2EB42DA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31F72DC"/>
    <w:multiLevelType w:val="hybridMultilevel"/>
    <w:tmpl w:val="65829B8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151B06"/>
    <w:multiLevelType w:val="hybridMultilevel"/>
    <w:tmpl w:val="452041E2"/>
    <w:lvl w:ilvl="0" w:tplc="D206D10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0">
    <w:nsid w:val="7D3079A8"/>
    <w:multiLevelType w:val="hybridMultilevel"/>
    <w:tmpl w:val="9C0E5DD0"/>
    <w:lvl w:ilvl="0" w:tplc="6D6649C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5"/>
  </w:num>
  <w:num w:numId="3">
    <w:abstractNumId w:val="3"/>
  </w:num>
  <w:num w:numId="4">
    <w:abstractNumId w:val="19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7"/>
  </w:num>
  <w:num w:numId="9">
    <w:abstractNumId w:val="18"/>
  </w:num>
  <w:num w:numId="10">
    <w:abstractNumId w:val="16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5"/>
  </w:num>
  <w:num w:numId="18">
    <w:abstractNumId w:val="14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</w:num>
  <w:num w:numId="21">
    <w:abstractNumId w:val="20"/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23B26"/>
    <w:rsid w:val="000345F9"/>
    <w:rsid w:val="0004104B"/>
    <w:rsid w:val="000436F1"/>
    <w:rsid w:val="0005066F"/>
    <w:rsid w:val="0007707E"/>
    <w:rsid w:val="000A023F"/>
    <w:rsid w:val="000B44C8"/>
    <w:rsid w:val="000C2928"/>
    <w:rsid w:val="000C5359"/>
    <w:rsid w:val="000D1BCC"/>
    <w:rsid w:val="000D72B1"/>
    <w:rsid w:val="000E41BF"/>
    <w:rsid w:val="000E68F9"/>
    <w:rsid w:val="000F5928"/>
    <w:rsid w:val="001020C2"/>
    <w:rsid w:val="0011172B"/>
    <w:rsid w:val="001150A8"/>
    <w:rsid w:val="00151D64"/>
    <w:rsid w:val="00152B49"/>
    <w:rsid w:val="0016373B"/>
    <w:rsid w:val="00163BB2"/>
    <w:rsid w:val="001769AE"/>
    <w:rsid w:val="0018509E"/>
    <w:rsid w:val="0019617D"/>
    <w:rsid w:val="001C188A"/>
    <w:rsid w:val="001C4A70"/>
    <w:rsid w:val="001C7A44"/>
    <w:rsid w:val="001D70B4"/>
    <w:rsid w:val="001E690C"/>
    <w:rsid w:val="001F0B81"/>
    <w:rsid w:val="001F1381"/>
    <w:rsid w:val="001F2F2F"/>
    <w:rsid w:val="001F345A"/>
    <w:rsid w:val="001F756E"/>
    <w:rsid w:val="002373A2"/>
    <w:rsid w:val="00251AB4"/>
    <w:rsid w:val="00254ED8"/>
    <w:rsid w:val="00282DD5"/>
    <w:rsid w:val="00286346"/>
    <w:rsid w:val="002A7C54"/>
    <w:rsid w:val="002B40B9"/>
    <w:rsid w:val="002D645D"/>
    <w:rsid w:val="002E076A"/>
    <w:rsid w:val="002E177B"/>
    <w:rsid w:val="002E6FE5"/>
    <w:rsid w:val="003053D1"/>
    <w:rsid w:val="00305B5E"/>
    <w:rsid w:val="003400AB"/>
    <w:rsid w:val="003515F1"/>
    <w:rsid w:val="00352353"/>
    <w:rsid w:val="00371BF4"/>
    <w:rsid w:val="00373567"/>
    <w:rsid w:val="00381240"/>
    <w:rsid w:val="00381FF0"/>
    <w:rsid w:val="003823AB"/>
    <w:rsid w:val="00385040"/>
    <w:rsid w:val="003860C9"/>
    <w:rsid w:val="00390042"/>
    <w:rsid w:val="00391E8F"/>
    <w:rsid w:val="003922B4"/>
    <w:rsid w:val="00392FC7"/>
    <w:rsid w:val="003955F9"/>
    <w:rsid w:val="003A20B1"/>
    <w:rsid w:val="003C6D7E"/>
    <w:rsid w:val="003D711A"/>
    <w:rsid w:val="003E0DEA"/>
    <w:rsid w:val="003E6045"/>
    <w:rsid w:val="003E7389"/>
    <w:rsid w:val="003E7C22"/>
    <w:rsid w:val="003F22FD"/>
    <w:rsid w:val="003F2FFA"/>
    <w:rsid w:val="004002F0"/>
    <w:rsid w:val="00400CA2"/>
    <w:rsid w:val="0040405C"/>
    <w:rsid w:val="0040719A"/>
    <w:rsid w:val="0041533E"/>
    <w:rsid w:val="0041733F"/>
    <w:rsid w:val="004349FE"/>
    <w:rsid w:val="00464A12"/>
    <w:rsid w:val="0047447E"/>
    <w:rsid w:val="00483275"/>
    <w:rsid w:val="004835DA"/>
    <w:rsid w:val="00485ACB"/>
    <w:rsid w:val="00487447"/>
    <w:rsid w:val="00495477"/>
    <w:rsid w:val="00496987"/>
    <w:rsid w:val="00497401"/>
    <w:rsid w:val="004B319F"/>
    <w:rsid w:val="004E3895"/>
    <w:rsid w:val="004F7B1B"/>
    <w:rsid w:val="0050007B"/>
    <w:rsid w:val="00500856"/>
    <w:rsid w:val="0050242D"/>
    <w:rsid w:val="00502D7B"/>
    <w:rsid w:val="005145D7"/>
    <w:rsid w:val="005151FD"/>
    <w:rsid w:val="00515CA8"/>
    <w:rsid w:val="00515EFE"/>
    <w:rsid w:val="00520474"/>
    <w:rsid w:val="0052310D"/>
    <w:rsid w:val="005365A7"/>
    <w:rsid w:val="0055244C"/>
    <w:rsid w:val="00555EEB"/>
    <w:rsid w:val="005621A7"/>
    <w:rsid w:val="00573C96"/>
    <w:rsid w:val="005861F1"/>
    <w:rsid w:val="00586967"/>
    <w:rsid w:val="005909CC"/>
    <w:rsid w:val="00594ED4"/>
    <w:rsid w:val="005A73E5"/>
    <w:rsid w:val="005B1066"/>
    <w:rsid w:val="005B6A6A"/>
    <w:rsid w:val="005E64C3"/>
    <w:rsid w:val="00601E99"/>
    <w:rsid w:val="00604CEC"/>
    <w:rsid w:val="00610068"/>
    <w:rsid w:val="00610967"/>
    <w:rsid w:val="00610ABA"/>
    <w:rsid w:val="006215C4"/>
    <w:rsid w:val="00621B56"/>
    <w:rsid w:val="00642631"/>
    <w:rsid w:val="00642A22"/>
    <w:rsid w:val="00645993"/>
    <w:rsid w:val="006532AE"/>
    <w:rsid w:val="0066131C"/>
    <w:rsid w:val="00671C1C"/>
    <w:rsid w:val="00681A88"/>
    <w:rsid w:val="00682720"/>
    <w:rsid w:val="00690C45"/>
    <w:rsid w:val="00695833"/>
    <w:rsid w:val="00697C18"/>
    <w:rsid w:val="006A45E0"/>
    <w:rsid w:val="006A5D09"/>
    <w:rsid w:val="006A6E56"/>
    <w:rsid w:val="006A7604"/>
    <w:rsid w:val="006B683B"/>
    <w:rsid w:val="006B7CB7"/>
    <w:rsid w:val="006C4E20"/>
    <w:rsid w:val="006E3A34"/>
    <w:rsid w:val="006E5E83"/>
    <w:rsid w:val="006F51BD"/>
    <w:rsid w:val="006F78FD"/>
    <w:rsid w:val="00711446"/>
    <w:rsid w:val="00711E33"/>
    <w:rsid w:val="00714B10"/>
    <w:rsid w:val="00714CA5"/>
    <w:rsid w:val="0072139F"/>
    <w:rsid w:val="00723E89"/>
    <w:rsid w:val="0073189A"/>
    <w:rsid w:val="00743DB6"/>
    <w:rsid w:val="00743EEB"/>
    <w:rsid w:val="00747894"/>
    <w:rsid w:val="00750D55"/>
    <w:rsid w:val="007556C4"/>
    <w:rsid w:val="0076172A"/>
    <w:rsid w:val="007779B4"/>
    <w:rsid w:val="00790266"/>
    <w:rsid w:val="007A5299"/>
    <w:rsid w:val="007B6FE0"/>
    <w:rsid w:val="007C0360"/>
    <w:rsid w:val="007C0CCB"/>
    <w:rsid w:val="007D75C9"/>
    <w:rsid w:val="007E1F35"/>
    <w:rsid w:val="007E6829"/>
    <w:rsid w:val="007F1AAF"/>
    <w:rsid w:val="007F5C67"/>
    <w:rsid w:val="0084597D"/>
    <w:rsid w:val="00854FC2"/>
    <w:rsid w:val="00863720"/>
    <w:rsid w:val="00877539"/>
    <w:rsid w:val="00881EDF"/>
    <w:rsid w:val="00883E71"/>
    <w:rsid w:val="0089288C"/>
    <w:rsid w:val="008B1C1F"/>
    <w:rsid w:val="008C4564"/>
    <w:rsid w:val="008C7E8A"/>
    <w:rsid w:val="008D3D17"/>
    <w:rsid w:val="008D4870"/>
    <w:rsid w:val="008F3062"/>
    <w:rsid w:val="008F30D4"/>
    <w:rsid w:val="008F399B"/>
    <w:rsid w:val="008F56A8"/>
    <w:rsid w:val="00903F22"/>
    <w:rsid w:val="009173A6"/>
    <w:rsid w:val="00956787"/>
    <w:rsid w:val="00961620"/>
    <w:rsid w:val="00977D1E"/>
    <w:rsid w:val="009C0E16"/>
    <w:rsid w:val="009C54A9"/>
    <w:rsid w:val="009C6AAB"/>
    <w:rsid w:val="009D2490"/>
    <w:rsid w:val="009D3066"/>
    <w:rsid w:val="009D3088"/>
    <w:rsid w:val="009E04B3"/>
    <w:rsid w:val="00A03E20"/>
    <w:rsid w:val="00A04A7E"/>
    <w:rsid w:val="00A10085"/>
    <w:rsid w:val="00A13B19"/>
    <w:rsid w:val="00A21D1D"/>
    <w:rsid w:val="00A23D9E"/>
    <w:rsid w:val="00A24A13"/>
    <w:rsid w:val="00A45D13"/>
    <w:rsid w:val="00A47F1A"/>
    <w:rsid w:val="00A556D5"/>
    <w:rsid w:val="00A63634"/>
    <w:rsid w:val="00A71CF6"/>
    <w:rsid w:val="00A720F9"/>
    <w:rsid w:val="00A839F1"/>
    <w:rsid w:val="00A869FF"/>
    <w:rsid w:val="00A86E4F"/>
    <w:rsid w:val="00A91D30"/>
    <w:rsid w:val="00A927AE"/>
    <w:rsid w:val="00AB6AA0"/>
    <w:rsid w:val="00AD01DE"/>
    <w:rsid w:val="00AD17E5"/>
    <w:rsid w:val="00AD63D2"/>
    <w:rsid w:val="00AE4DE5"/>
    <w:rsid w:val="00AE69B9"/>
    <w:rsid w:val="00AF4167"/>
    <w:rsid w:val="00AF6EEC"/>
    <w:rsid w:val="00B1051F"/>
    <w:rsid w:val="00B379F9"/>
    <w:rsid w:val="00B650B3"/>
    <w:rsid w:val="00B8484D"/>
    <w:rsid w:val="00B8793E"/>
    <w:rsid w:val="00B93C0A"/>
    <w:rsid w:val="00B95359"/>
    <w:rsid w:val="00B9686C"/>
    <w:rsid w:val="00B9794E"/>
    <w:rsid w:val="00BA1B46"/>
    <w:rsid w:val="00BC3394"/>
    <w:rsid w:val="00BD1CEA"/>
    <w:rsid w:val="00BD5C32"/>
    <w:rsid w:val="00C1010B"/>
    <w:rsid w:val="00C16A0A"/>
    <w:rsid w:val="00C172D3"/>
    <w:rsid w:val="00C227E1"/>
    <w:rsid w:val="00C27287"/>
    <w:rsid w:val="00C32F7C"/>
    <w:rsid w:val="00C44506"/>
    <w:rsid w:val="00C51311"/>
    <w:rsid w:val="00C532F7"/>
    <w:rsid w:val="00C71E04"/>
    <w:rsid w:val="00C77CB4"/>
    <w:rsid w:val="00C8686F"/>
    <w:rsid w:val="00C9158D"/>
    <w:rsid w:val="00C93C50"/>
    <w:rsid w:val="00CA19A6"/>
    <w:rsid w:val="00CB0513"/>
    <w:rsid w:val="00CC5AE5"/>
    <w:rsid w:val="00CD36FD"/>
    <w:rsid w:val="00CF57F2"/>
    <w:rsid w:val="00CF7B6D"/>
    <w:rsid w:val="00D00072"/>
    <w:rsid w:val="00D0091D"/>
    <w:rsid w:val="00D30BF6"/>
    <w:rsid w:val="00D4684F"/>
    <w:rsid w:val="00D51AAD"/>
    <w:rsid w:val="00D57E39"/>
    <w:rsid w:val="00D6017B"/>
    <w:rsid w:val="00D87DEA"/>
    <w:rsid w:val="00D97682"/>
    <w:rsid w:val="00DA0E23"/>
    <w:rsid w:val="00DA23C7"/>
    <w:rsid w:val="00DA4EF2"/>
    <w:rsid w:val="00DA7022"/>
    <w:rsid w:val="00DA7115"/>
    <w:rsid w:val="00DB06DA"/>
    <w:rsid w:val="00DC070E"/>
    <w:rsid w:val="00DE0ACA"/>
    <w:rsid w:val="00DE0EFB"/>
    <w:rsid w:val="00DE1121"/>
    <w:rsid w:val="00DE76D3"/>
    <w:rsid w:val="00E11295"/>
    <w:rsid w:val="00E149B5"/>
    <w:rsid w:val="00E15986"/>
    <w:rsid w:val="00E22C11"/>
    <w:rsid w:val="00E4148E"/>
    <w:rsid w:val="00E475BB"/>
    <w:rsid w:val="00E52D29"/>
    <w:rsid w:val="00E64818"/>
    <w:rsid w:val="00E71AB8"/>
    <w:rsid w:val="00E723D5"/>
    <w:rsid w:val="00E72553"/>
    <w:rsid w:val="00E759BD"/>
    <w:rsid w:val="00E85CD6"/>
    <w:rsid w:val="00E9763B"/>
    <w:rsid w:val="00EA11B9"/>
    <w:rsid w:val="00EB0D68"/>
    <w:rsid w:val="00ED0D14"/>
    <w:rsid w:val="00EE2B53"/>
    <w:rsid w:val="00F05F09"/>
    <w:rsid w:val="00F072D7"/>
    <w:rsid w:val="00F07F79"/>
    <w:rsid w:val="00F21B78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15CE"/>
    <w:rsid w:val="00FB3E90"/>
    <w:rsid w:val="00FD704B"/>
    <w:rsid w:val="00FD7B99"/>
    <w:rsid w:val="00FF5EC2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714CA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4CA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714CA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4CA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1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.lesinski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r.luther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file:///C:\Users\user\AppData\Local\Temp\p.lesi&#324;ski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BB9861-AA54-4D71-8215-8ADB6633A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4</Pages>
  <Words>1597</Words>
  <Characters>9587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11162</CharactersWithSpaces>
  <SharedDoc>false</SharedDoc>
  <HLinks>
    <vt:vector size="12" baseType="variant">
      <vt:variant>
        <vt:i4>17956879</vt:i4>
      </vt:variant>
      <vt:variant>
        <vt:i4>3</vt:i4>
      </vt:variant>
      <vt:variant>
        <vt:i4>0</vt:i4>
      </vt:variant>
      <vt:variant>
        <vt:i4>5</vt:i4>
      </vt:variant>
      <vt:variant>
        <vt:lpwstr>../../AppData/Local/Temp/p.lesiński@10wsk.mil.pl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5</cp:revision>
  <cp:lastPrinted>2021-07-12T06:17:00Z</cp:lastPrinted>
  <dcterms:created xsi:type="dcterms:W3CDTF">2022-10-10T05:34:00Z</dcterms:created>
  <dcterms:modified xsi:type="dcterms:W3CDTF">2022-10-11T10:01:00Z</dcterms:modified>
</cp:coreProperties>
</file>