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4466D3">
        <w:rPr>
          <w:rFonts w:ascii="Arial Narrow" w:hAnsi="Arial Narrow"/>
          <w:sz w:val="22"/>
          <w:szCs w:val="22"/>
        </w:rPr>
        <w:t xml:space="preserve">t.j. </w:t>
      </w:r>
      <w:r w:rsidR="005A1CDC" w:rsidRPr="00794DBA">
        <w:rPr>
          <w:rFonts w:ascii="Arial Narrow" w:hAnsi="Arial Narrow"/>
          <w:sz w:val="22"/>
          <w:szCs w:val="22"/>
        </w:rPr>
        <w:t>Dz. U. z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</w:t>
      </w:r>
      <w:r w:rsidR="000529B8">
        <w:rPr>
          <w:rFonts w:ascii="Arial Narrow" w:hAnsi="Arial Narrow"/>
          <w:sz w:val="22"/>
          <w:szCs w:val="22"/>
        </w:rPr>
        <w:t xml:space="preserve"> </w:t>
      </w:r>
      <w:r w:rsidR="000529B8">
        <w:rPr>
          <w:rFonts w:ascii="Arial Narrow" w:hAnsi="Arial Narrow"/>
          <w:sz w:val="22"/>
          <w:szCs w:val="22"/>
        </w:rPr>
        <w:br/>
        <w:t>z późn. zm.</w:t>
      </w:r>
      <w:r w:rsidR="004466D3">
        <w:rPr>
          <w:rFonts w:ascii="Arial Narrow" w:hAnsi="Arial Narrow"/>
          <w:sz w:val="22"/>
          <w:szCs w:val="22"/>
        </w:rPr>
        <w:t>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0529B8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0529B8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0529B8">
        <w:rPr>
          <w:rFonts w:ascii="Arial Narrow" w:hAnsi="Arial Narrow"/>
          <w:bCs/>
          <w:sz w:val="22"/>
          <w:szCs w:val="22"/>
        </w:rPr>
        <w:t xml:space="preserve">ogłoszonym </w:t>
      </w:r>
      <w:r w:rsidR="000529B8">
        <w:rPr>
          <w:rFonts w:ascii="Arial Narrow" w:hAnsi="Arial Narrow"/>
          <w:bCs/>
          <w:sz w:val="22"/>
          <w:szCs w:val="22"/>
        </w:rPr>
        <w:br/>
        <w:t>w BZP…………………</w:t>
      </w:r>
      <w:r w:rsidR="0015685F" w:rsidRPr="000529B8">
        <w:rPr>
          <w:rFonts w:ascii="Arial Narrow" w:hAnsi="Arial Narrow"/>
          <w:bCs/>
          <w:sz w:val="22"/>
          <w:szCs w:val="22"/>
        </w:rPr>
        <w:t xml:space="preserve">data publikacji  </w:t>
      </w:r>
      <w:r w:rsidR="00C1010B" w:rsidRPr="000529B8">
        <w:rPr>
          <w:rFonts w:ascii="Arial Narrow" w:hAnsi="Arial Narrow"/>
          <w:bCs/>
          <w:sz w:val="22"/>
          <w:szCs w:val="22"/>
        </w:rPr>
        <w:t>……………..</w:t>
      </w:r>
      <w:r w:rsidR="00DC070E" w:rsidRPr="000529B8">
        <w:rPr>
          <w:rFonts w:ascii="Arial Narrow" w:hAnsi="Arial Narrow"/>
          <w:bCs/>
          <w:sz w:val="22"/>
          <w:szCs w:val="22"/>
        </w:rPr>
        <w:t>,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0529B8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0529B8">
        <w:rPr>
          <w:rFonts w:ascii="Arial Narrow" w:hAnsi="Arial Narrow"/>
          <w:b/>
          <w:bCs/>
          <w:sz w:val="22"/>
          <w:szCs w:val="22"/>
        </w:rPr>
        <w:t xml:space="preserve">sprzętu </w:t>
      </w:r>
      <w:r w:rsidR="005943C8">
        <w:rPr>
          <w:rFonts w:ascii="Arial Narrow" w:hAnsi="Arial Narrow"/>
          <w:b/>
          <w:bCs/>
          <w:sz w:val="22"/>
          <w:szCs w:val="22"/>
        </w:rPr>
        <w:t xml:space="preserve">medycznego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529B8">
        <w:rPr>
          <w:rFonts w:ascii="Arial Narrow" w:hAnsi="Arial Narrow"/>
          <w:b/>
          <w:bCs/>
          <w:sz w:val="22"/>
          <w:szCs w:val="22"/>
        </w:rPr>
        <w:t>1</w:t>
      </w:r>
      <w:r w:rsidR="005943C8">
        <w:rPr>
          <w:rFonts w:ascii="Arial Narrow" w:hAnsi="Arial Narrow"/>
          <w:b/>
          <w:bCs/>
          <w:sz w:val="22"/>
          <w:szCs w:val="22"/>
        </w:rPr>
        <w:t>61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</w:t>
      </w:r>
      <w:r w:rsidR="005943C8">
        <w:rPr>
          <w:rFonts w:ascii="Arial Narrow" w:hAnsi="Arial Narrow"/>
          <w:sz w:val="22"/>
          <w:szCs w:val="22"/>
        </w:rPr>
        <w:t>/formularz cenowy</w:t>
      </w:r>
      <w:r w:rsidRPr="00794DBA">
        <w:rPr>
          <w:rFonts w:ascii="Arial Narrow" w:hAnsi="Arial Narrow"/>
          <w:sz w:val="22"/>
          <w:szCs w:val="22"/>
        </w:rPr>
        <w:t>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0529B8">
        <w:rPr>
          <w:rFonts w:ascii="Arial Narrow" w:hAnsi="Arial Narrow"/>
          <w:sz w:val="22"/>
          <w:szCs w:val="22"/>
        </w:rPr>
        <w:t xml:space="preserve"> zadanie …….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2B78E8">
        <w:rPr>
          <w:rFonts w:ascii="Arial Narrow" w:hAnsi="Arial Narrow"/>
          <w:sz w:val="22"/>
          <w:szCs w:val="22"/>
        </w:rPr>
        <w:t xml:space="preserve"> </w:t>
      </w:r>
      <w:r w:rsidR="002B78E8" w:rsidRPr="002B78E8">
        <w:rPr>
          <w:rFonts w:ascii="Arial Narrow" w:hAnsi="Arial Narrow"/>
          <w:i/>
          <w:sz w:val="22"/>
          <w:szCs w:val="22"/>
        </w:rPr>
        <w:t>– dotyczy zadania 3, 4</w:t>
      </w:r>
      <w:r w:rsidR="002B78E8">
        <w:rPr>
          <w:rFonts w:ascii="Arial Narrow" w:hAnsi="Arial Narrow"/>
          <w:i/>
          <w:sz w:val="22"/>
          <w:szCs w:val="22"/>
        </w:rPr>
        <w:t xml:space="preserve">, </w:t>
      </w:r>
      <w:r w:rsidR="002B78E8" w:rsidRPr="002B78E8">
        <w:rPr>
          <w:rFonts w:ascii="Arial Narrow" w:hAnsi="Arial Narrow"/>
          <w:sz w:val="22"/>
          <w:szCs w:val="22"/>
        </w:rPr>
        <w:t>dostarczyć,</w:t>
      </w:r>
      <w:r w:rsidR="003515F1" w:rsidRPr="002B78E8">
        <w:rPr>
          <w:rFonts w:ascii="Arial Narrow" w:hAnsi="Arial Narrow"/>
          <w:sz w:val="22"/>
          <w:szCs w:val="22"/>
        </w:rPr>
        <w:t xml:space="preserve"> </w:t>
      </w:r>
      <w:r w:rsidRPr="002B78E8">
        <w:rPr>
          <w:rFonts w:ascii="Arial Narrow" w:hAnsi="Arial Narrow"/>
          <w:sz w:val="22"/>
          <w:szCs w:val="22"/>
        </w:rPr>
        <w:t>za</w:t>
      </w:r>
      <w:r w:rsidR="002B78E8" w:rsidRPr="002B78E8">
        <w:rPr>
          <w:rFonts w:ascii="Arial Narrow" w:hAnsi="Arial Narrow"/>
          <w:sz w:val="22"/>
          <w:szCs w:val="22"/>
        </w:rPr>
        <w:t>instalować</w:t>
      </w:r>
      <w:r w:rsidR="002B78E8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2B78E8">
        <w:rPr>
          <w:rFonts w:ascii="Arial Narrow" w:hAnsi="Arial Narrow"/>
          <w:sz w:val="22"/>
          <w:szCs w:val="22"/>
        </w:rPr>
        <w:t xml:space="preserve">– </w:t>
      </w:r>
      <w:r w:rsidR="002B78E8" w:rsidRPr="002B78E8">
        <w:rPr>
          <w:rFonts w:ascii="Arial Narrow" w:hAnsi="Arial Narrow"/>
          <w:i/>
          <w:sz w:val="22"/>
          <w:szCs w:val="22"/>
        </w:rPr>
        <w:t>dotyczy zadania 1 i 2</w:t>
      </w:r>
      <w:r w:rsidR="002B78E8">
        <w:rPr>
          <w:rFonts w:ascii="Arial Narrow" w:hAnsi="Arial Narrow"/>
          <w:sz w:val="22"/>
          <w:szCs w:val="22"/>
        </w:rPr>
        <w:t xml:space="preserve">;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5943C8">
        <w:rPr>
          <w:rFonts w:ascii="Arial Narrow" w:hAnsi="Arial Narrow"/>
          <w:b/>
          <w:sz w:val="22"/>
          <w:szCs w:val="22"/>
        </w:rPr>
        <w:t xml:space="preserve">……… dni kalendarzowych, </w:t>
      </w:r>
      <w:r w:rsidR="005943C8">
        <w:rPr>
          <w:rFonts w:ascii="Arial Narrow" w:hAnsi="Arial Narrow"/>
          <w:sz w:val="22"/>
          <w:szCs w:val="22"/>
        </w:rPr>
        <w:t>licząc od dnia zawarcia umowy.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2B78E8">
        <w:rPr>
          <w:rFonts w:ascii="Arial Narrow" w:hAnsi="Arial Narrow"/>
          <w:sz w:val="22"/>
          <w:szCs w:val="22"/>
        </w:rPr>
        <w:t xml:space="preserve">Dostawa </w:t>
      </w:r>
      <w:r w:rsidR="002B78E8" w:rsidRPr="002B78E8">
        <w:rPr>
          <w:rFonts w:ascii="Arial Narrow" w:hAnsi="Arial Narrow"/>
          <w:i/>
          <w:sz w:val="22"/>
          <w:szCs w:val="22"/>
        </w:rPr>
        <w:t>– dotyczy zadania 3, 4</w:t>
      </w:r>
      <w:r w:rsidR="002B78E8">
        <w:rPr>
          <w:rFonts w:ascii="Arial Narrow" w:hAnsi="Arial Narrow"/>
          <w:sz w:val="22"/>
          <w:szCs w:val="22"/>
        </w:rPr>
        <w:t xml:space="preserve">/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</w:t>
      </w:r>
      <w:r w:rsidR="002B78E8">
        <w:rPr>
          <w:rFonts w:ascii="Arial Narrow" w:hAnsi="Arial Narrow"/>
          <w:sz w:val="22"/>
          <w:szCs w:val="22"/>
        </w:rPr>
        <w:t>instalacja</w:t>
      </w:r>
      <w:r w:rsidR="00A36431">
        <w:rPr>
          <w:rFonts w:ascii="Arial Narrow" w:hAnsi="Arial Narrow"/>
          <w:sz w:val="22"/>
          <w:szCs w:val="22"/>
        </w:rPr>
        <w:t xml:space="preserve">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0529B8">
        <w:rPr>
          <w:rFonts w:ascii="Arial Narrow" w:hAnsi="Arial Narrow"/>
          <w:sz w:val="22"/>
          <w:szCs w:val="22"/>
        </w:rPr>
        <w:t>sprzętu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</w:t>
      </w:r>
      <w:r w:rsidR="002B78E8">
        <w:rPr>
          <w:rFonts w:ascii="Arial Narrow" w:hAnsi="Arial Narrow"/>
          <w:sz w:val="22"/>
          <w:szCs w:val="22"/>
        </w:rPr>
        <w:t xml:space="preserve">– </w:t>
      </w:r>
      <w:r w:rsidR="002B78E8" w:rsidRPr="002B78E8">
        <w:rPr>
          <w:rFonts w:ascii="Arial Narrow" w:hAnsi="Arial Narrow"/>
          <w:i/>
          <w:sz w:val="22"/>
          <w:szCs w:val="22"/>
        </w:rPr>
        <w:t>dotyczy zadania 1 i 2</w:t>
      </w:r>
      <w:r w:rsidR="002B78E8">
        <w:rPr>
          <w:rFonts w:ascii="Arial Narrow" w:hAnsi="Arial Narrow"/>
          <w:i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</w:t>
      </w:r>
      <w:r w:rsidR="002B78E8">
        <w:rPr>
          <w:rFonts w:ascii="Arial Narrow" w:hAnsi="Arial Narrow"/>
          <w:bCs/>
          <w:sz w:val="22"/>
          <w:szCs w:val="22"/>
        </w:rPr>
        <w:t>/ dostawa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, </w:t>
      </w:r>
      <w:r w:rsidR="002B78E8">
        <w:rPr>
          <w:rFonts w:ascii="Arial Narrow" w:hAnsi="Arial Narrow"/>
          <w:bCs/>
          <w:sz w:val="22"/>
          <w:szCs w:val="22"/>
        </w:rPr>
        <w:t>instalacja</w:t>
      </w:r>
      <w:r w:rsidR="0007707E" w:rsidRPr="00794DBA">
        <w:rPr>
          <w:rFonts w:ascii="Arial Narrow" w:hAnsi="Arial Narrow"/>
          <w:bCs/>
          <w:sz w:val="22"/>
          <w:szCs w:val="22"/>
        </w:rPr>
        <w:t>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2B78E8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2B39F8">
        <w:rPr>
          <w:rFonts w:ascii="Arial Narrow" w:hAnsi="Arial Narrow"/>
          <w:sz w:val="22"/>
          <w:szCs w:val="22"/>
        </w:rPr>
        <w:t xml:space="preserve"> </w:t>
      </w:r>
      <w:r w:rsidR="002B39F8" w:rsidRPr="002B39F8">
        <w:rPr>
          <w:rFonts w:ascii="Arial Narrow" w:hAnsi="Arial Narrow"/>
          <w:i/>
          <w:sz w:val="22"/>
          <w:szCs w:val="22"/>
        </w:rPr>
        <w:t>– dotyczy zadania 1 i 2.</w:t>
      </w:r>
      <w:r w:rsidR="002B39F8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</w:t>
      </w:r>
      <w:r w:rsidR="002B39F8">
        <w:rPr>
          <w:rFonts w:ascii="Arial Narrow" w:hAnsi="Arial Narrow"/>
          <w:sz w:val="22"/>
          <w:szCs w:val="22"/>
        </w:rPr>
        <w:t>/ formularza cenowego</w:t>
      </w:r>
      <w:r w:rsidR="00610ABA" w:rsidRPr="00794DBA">
        <w:rPr>
          <w:rFonts w:ascii="Arial Narrow" w:hAnsi="Arial Narrow"/>
          <w:sz w:val="22"/>
          <w:szCs w:val="22"/>
        </w:rPr>
        <w:t xml:space="preserve">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8F678E" w:rsidP="00852E83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bookmarkStart w:id="0" w:name="_GoBack"/>
      <w:r w:rsidR="00C44506" w:rsidRPr="00794DBA">
        <w:rPr>
          <w:rFonts w:ascii="Arial Narrow" w:hAnsi="Arial Narrow"/>
          <w:sz w:val="22"/>
          <w:szCs w:val="22"/>
        </w:rPr>
        <w:lastRenderedPageBreak/>
        <w:t>§ 4</w:t>
      </w:r>
      <w:bookmarkEnd w:id="0"/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1A2680">
        <w:rPr>
          <w:rFonts w:ascii="Arial Narrow" w:hAnsi="Arial Narrow"/>
          <w:sz w:val="22"/>
          <w:szCs w:val="22"/>
        </w:rPr>
        <w:t>Robert Luther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1A2680" w:rsidRPr="00E61270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6604C7" w:rsidRDefault="0004104B" w:rsidP="006604C7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>brutto</w:t>
      </w:r>
      <w:r w:rsidR="006604C7">
        <w:rPr>
          <w:rFonts w:ascii="Arial Narrow" w:hAnsi="Arial Narrow"/>
          <w:sz w:val="22"/>
          <w:szCs w:val="22"/>
        </w:rPr>
        <w:t xml:space="preserve"> urządzenia, którego dotyczy zwłoka,</w:t>
      </w:r>
      <w:r w:rsidR="00D6017B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6604C7" w:rsidRDefault="0004104B" w:rsidP="006604C7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604C7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 w:rsidRPr="006604C7">
        <w:rPr>
          <w:rFonts w:ascii="Arial Narrow" w:hAnsi="Arial Narrow"/>
          <w:sz w:val="22"/>
          <w:szCs w:val="22"/>
        </w:rPr>
        <w:t xml:space="preserve"> 4</w:t>
      </w:r>
      <w:r w:rsidR="006532AE" w:rsidRPr="006604C7">
        <w:rPr>
          <w:rFonts w:ascii="Arial Narrow" w:hAnsi="Arial Narrow"/>
          <w:sz w:val="22"/>
          <w:szCs w:val="22"/>
        </w:rPr>
        <w:t xml:space="preserve"> </w:t>
      </w:r>
      <w:r w:rsidRPr="006604C7">
        <w:rPr>
          <w:rFonts w:ascii="Arial Narrow" w:hAnsi="Arial Narrow"/>
          <w:sz w:val="22"/>
          <w:szCs w:val="22"/>
        </w:rPr>
        <w:t xml:space="preserve">umowy </w:t>
      </w:r>
      <w:r w:rsidR="00B1051F" w:rsidRPr="006604C7">
        <w:rPr>
          <w:rFonts w:ascii="Arial Narrow" w:hAnsi="Arial Narrow"/>
          <w:sz w:val="22"/>
          <w:szCs w:val="22"/>
        </w:rPr>
        <w:t>-</w:t>
      </w:r>
      <w:r w:rsidR="00AE4DE5" w:rsidRPr="006604C7">
        <w:rPr>
          <w:rFonts w:ascii="Arial Narrow" w:hAnsi="Arial Narrow"/>
          <w:sz w:val="22"/>
          <w:szCs w:val="22"/>
        </w:rPr>
        <w:t xml:space="preserve"> </w:t>
      </w:r>
      <w:r w:rsidR="0073189A" w:rsidRPr="006604C7">
        <w:rPr>
          <w:rFonts w:ascii="Arial Narrow" w:hAnsi="Arial Narrow"/>
          <w:sz w:val="22"/>
          <w:szCs w:val="22"/>
        </w:rPr>
        <w:t>0,</w:t>
      </w:r>
      <w:r w:rsidR="0015685F" w:rsidRPr="006604C7">
        <w:rPr>
          <w:rFonts w:ascii="Arial Narrow" w:hAnsi="Arial Narrow"/>
          <w:sz w:val="22"/>
          <w:szCs w:val="22"/>
        </w:rPr>
        <w:t>5</w:t>
      </w:r>
      <w:r w:rsidR="0073189A" w:rsidRPr="006604C7">
        <w:rPr>
          <w:rFonts w:ascii="Arial Narrow" w:hAnsi="Arial Narrow"/>
          <w:sz w:val="22"/>
          <w:szCs w:val="22"/>
        </w:rPr>
        <w:t xml:space="preserve">% </w:t>
      </w:r>
      <w:r w:rsidR="006604C7" w:rsidRPr="006604C7">
        <w:rPr>
          <w:rFonts w:ascii="Arial Narrow" w:hAnsi="Arial Narrow"/>
          <w:sz w:val="22"/>
          <w:szCs w:val="22"/>
        </w:rPr>
        <w:t>wartości brutto urządzenia, którego dotyczy zwłoka, za każdy dzień zwłoki</w:t>
      </w:r>
      <w:r w:rsidR="00AE4DE5" w:rsidRPr="006604C7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</w:t>
      </w:r>
      <w:r w:rsidR="006604C7">
        <w:rPr>
          <w:rFonts w:ascii="Arial Narrow" w:hAnsi="Arial Narrow"/>
          <w:sz w:val="22"/>
          <w:szCs w:val="22"/>
        </w:rPr>
        <w:t>urządzenia, którego dotyczy zwłoka,</w:t>
      </w:r>
      <w:r w:rsidRPr="00794DBA">
        <w:rPr>
          <w:rFonts w:ascii="Arial Narrow" w:hAnsi="Arial Narrow"/>
          <w:sz w:val="22"/>
          <w:szCs w:val="22"/>
        </w:rPr>
        <w:t xml:space="preserve">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</w:t>
      </w:r>
      <w:r w:rsidR="006604C7">
        <w:rPr>
          <w:rFonts w:ascii="Arial Narrow" w:hAnsi="Arial Narrow"/>
          <w:sz w:val="22"/>
          <w:szCs w:val="22"/>
        </w:rPr>
        <w:t>rządzenia, którego dotyczy zwłoka,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467818" w:rsidRDefault="00467818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467818" w:rsidRDefault="00467818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CFA" w:rsidRDefault="00494CFA">
      <w:r>
        <w:separator/>
      </w:r>
    </w:p>
  </w:endnote>
  <w:endnote w:type="continuationSeparator" w:id="0">
    <w:p w:rsidR="00494CFA" w:rsidRDefault="00494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52E83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5943C8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5943C8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CFA" w:rsidRDefault="00494CFA">
      <w:r>
        <w:separator/>
      </w:r>
    </w:p>
  </w:footnote>
  <w:footnote w:type="continuationSeparator" w:id="0">
    <w:p w:rsidR="00494CFA" w:rsidRDefault="00494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494CF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9926569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02FE"/>
    <w:rsid w:val="00025A3F"/>
    <w:rsid w:val="0004104B"/>
    <w:rsid w:val="000436F1"/>
    <w:rsid w:val="0005066F"/>
    <w:rsid w:val="000529B8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2507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2680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39F8"/>
    <w:rsid w:val="002B40B9"/>
    <w:rsid w:val="002B78E8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7716C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67818"/>
    <w:rsid w:val="0047447E"/>
    <w:rsid w:val="00483275"/>
    <w:rsid w:val="004835DA"/>
    <w:rsid w:val="00485ACB"/>
    <w:rsid w:val="00487447"/>
    <w:rsid w:val="00494CFA"/>
    <w:rsid w:val="00496987"/>
    <w:rsid w:val="004B303B"/>
    <w:rsid w:val="004B319F"/>
    <w:rsid w:val="004C017D"/>
    <w:rsid w:val="004D450A"/>
    <w:rsid w:val="004E3895"/>
    <w:rsid w:val="00502BB2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943C8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04C7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1E20"/>
    <w:rsid w:val="00785629"/>
    <w:rsid w:val="00794DBA"/>
    <w:rsid w:val="007A5299"/>
    <w:rsid w:val="007C0360"/>
    <w:rsid w:val="007C1B5F"/>
    <w:rsid w:val="007E1F35"/>
    <w:rsid w:val="007E5D1D"/>
    <w:rsid w:val="0084597D"/>
    <w:rsid w:val="00852E83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6008C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3D2F8-8A25-4C9E-BA53-188CCFB2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5</Pages>
  <Words>1970</Words>
  <Characters>11826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13769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8</cp:revision>
  <cp:lastPrinted>2022-11-14T09:03:00Z</cp:lastPrinted>
  <dcterms:created xsi:type="dcterms:W3CDTF">2022-11-14T08:36:00Z</dcterms:created>
  <dcterms:modified xsi:type="dcterms:W3CDTF">2022-11-14T09:23:00Z</dcterms:modified>
</cp:coreProperties>
</file>