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C172D3" w:rsidRDefault="00854FC2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 w:rsidR="001E690C"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9C6AAB">
        <w:rPr>
          <w:rFonts w:ascii="Arial Narrow" w:hAnsi="Arial Narrow"/>
          <w:b/>
          <w:sz w:val="22"/>
          <w:szCs w:val="22"/>
        </w:rPr>
        <w:t>….…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="001E690C" w:rsidRPr="00C172D3">
        <w:rPr>
          <w:rFonts w:ascii="Arial Narrow" w:hAnsi="Arial Narrow"/>
          <w:b/>
          <w:sz w:val="22"/>
          <w:szCs w:val="22"/>
        </w:rPr>
        <w:t>2</w:t>
      </w:r>
      <w:r w:rsidR="00750D55">
        <w:rPr>
          <w:rFonts w:ascii="Arial Narrow" w:hAnsi="Arial Narrow"/>
          <w:b/>
          <w:sz w:val="22"/>
          <w:szCs w:val="22"/>
        </w:rPr>
        <w:t>2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/TU   </w:t>
      </w:r>
      <w:r>
        <w:rPr>
          <w:rFonts w:ascii="Arial Narrow" w:hAnsi="Arial Narrow"/>
          <w:b/>
          <w:sz w:val="22"/>
          <w:szCs w:val="22"/>
        </w:rPr>
        <w:tab/>
        <w:t xml:space="preserve">załącznik nr </w:t>
      </w:r>
      <w:r w:rsidR="005558A9">
        <w:rPr>
          <w:rFonts w:ascii="Arial Narrow" w:hAnsi="Arial Narrow"/>
          <w:b/>
          <w:sz w:val="22"/>
          <w:szCs w:val="22"/>
        </w:rPr>
        <w:t>10</w:t>
      </w:r>
      <w:bookmarkStart w:id="0" w:name="_GoBack"/>
      <w:bookmarkEnd w:id="0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497401">
        <w:rPr>
          <w:rFonts w:ascii="Arial Narrow" w:hAnsi="Arial Narrow"/>
          <w:sz w:val="22"/>
          <w:szCs w:val="22"/>
        </w:rPr>
        <w:t xml:space="preserve">2 </w:t>
      </w:r>
      <w:r w:rsidR="00DC070E" w:rsidRPr="00C172D3">
        <w:rPr>
          <w:rFonts w:ascii="Arial Narrow" w:hAnsi="Arial Narrow"/>
          <w:sz w:val="22"/>
          <w:szCs w:val="22"/>
        </w:rPr>
        <w:t>r</w:t>
      </w:r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:rsidR="00D57E39" w:rsidRPr="006E3A34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6E3A34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B379F9" w:rsidRPr="001F2F2F">
        <w:rPr>
          <w:rFonts w:ascii="Arial Narrow" w:hAnsi="Arial Narrow"/>
          <w:sz w:val="22"/>
          <w:szCs w:val="22"/>
        </w:rPr>
        <w:t xml:space="preserve">Rejonowy  </w:t>
      </w:r>
      <w:r w:rsidRPr="001F2F2F">
        <w:rPr>
          <w:rFonts w:ascii="Arial Narrow" w:hAnsi="Arial Narrow"/>
          <w:sz w:val="22"/>
          <w:szCs w:val="22"/>
        </w:rPr>
        <w:t>w Bydgoszczy XIII Wydział Gospodarczy Krajowego Rejestru Sądowego pod nr 0000007548,  NIP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  <w:r w:rsidR="006E3A34" w:rsidRPr="001F2F2F">
        <w:rPr>
          <w:rFonts w:ascii="Arial Narrow" w:hAnsi="Arial Narrow"/>
          <w:sz w:val="22"/>
          <w:szCs w:val="22"/>
        </w:rPr>
        <w:t>reprezentowanym przez :</w:t>
      </w:r>
    </w:p>
    <w:p w:rsidR="00C44506" w:rsidRPr="00C172D3" w:rsidRDefault="00DC07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płk dr n. med. Robert</w:t>
      </w:r>
      <w:r w:rsidR="00AF4167" w:rsidRPr="00C172D3">
        <w:rPr>
          <w:rFonts w:ascii="Arial Narrow" w:hAnsi="Arial Narrow"/>
          <w:b/>
          <w:sz w:val="22"/>
          <w:szCs w:val="22"/>
        </w:rPr>
        <w:t>a</w:t>
      </w:r>
      <w:r w:rsidRPr="00C172D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C172D3">
        <w:rPr>
          <w:rFonts w:ascii="Arial Narrow" w:hAnsi="Arial Narrow"/>
          <w:b/>
          <w:sz w:val="22"/>
          <w:szCs w:val="22"/>
        </w:rPr>
        <w:t>- KOMENDANTA SZPITALA,</w:t>
      </w:r>
    </w:p>
    <w:p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a</w:t>
      </w:r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REGON .................., </w:t>
      </w:r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>wysokość kapitału zakładowego ..........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:rsidR="001E690C" w:rsidRPr="00C172D3" w:rsidRDefault="001E690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6E3A34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została zawarta umowa następującej treści :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:rsidR="00D57E39" w:rsidRDefault="00D57E39" w:rsidP="00750D55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Działając na podstawie Ustawy z 11 września 2019 – Prawo Zamówień Publicznych</w:t>
      </w:r>
      <w:r w:rsidR="006B683B">
        <w:rPr>
          <w:sz w:val="22"/>
        </w:rPr>
        <w:t xml:space="preserve"> </w:t>
      </w:r>
      <w:r w:rsidRPr="00D57E39">
        <w:rPr>
          <w:sz w:val="22"/>
        </w:rPr>
        <w:t xml:space="preserve"> </w:t>
      </w:r>
      <w:r w:rsidRPr="001F2F2F">
        <w:rPr>
          <w:sz w:val="22"/>
        </w:rPr>
        <w:t>(</w:t>
      </w:r>
      <w:r w:rsidR="00750D55">
        <w:rPr>
          <w:sz w:val="22"/>
        </w:rPr>
        <w:t>t.j. Dz.U. z 2022 r. poz. 1710 z późn. zm.)</w:t>
      </w:r>
      <w:r w:rsidRPr="00D57E39">
        <w:rPr>
          <w:sz w:val="22"/>
        </w:rPr>
        <w:t xml:space="preserve">w trybie </w:t>
      </w:r>
      <w:r w:rsidR="000F5928">
        <w:rPr>
          <w:sz w:val="22"/>
        </w:rPr>
        <w:t>podstawowym</w:t>
      </w:r>
      <w:r w:rsidRPr="00D57E39">
        <w:rPr>
          <w:sz w:val="22"/>
        </w:rPr>
        <w:t xml:space="preserve">, o którym mowa w art. </w:t>
      </w:r>
      <w:r w:rsidR="000F5928">
        <w:rPr>
          <w:sz w:val="22"/>
        </w:rPr>
        <w:t>275</w:t>
      </w:r>
      <w:r w:rsidR="002E177B">
        <w:rPr>
          <w:sz w:val="22"/>
        </w:rPr>
        <w:t xml:space="preserve"> </w:t>
      </w:r>
      <w:r w:rsidR="000F5928">
        <w:rPr>
          <w:sz w:val="22"/>
        </w:rPr>
        <w:t xml:space="preserve">pkt. 1 </w:t>
      </w:r>
      <w:r w:rsidRPr="00D57E39">
        <w:rPr>
          <w:sz w:val="22"/>
        </w:rPr>
        <w:t xml:space="preserve">Ustawy </w:t>
      </w:r>
      <w:r w:rsidR="000F5928">
        <w:rPr>
          <w:sz w:val="22"/>
        </w:rPr>
        <w:t xml:space="preserve">opublikowanym </w:t>
      </w:r>
      <w:r w:rsidRPr="00D57E39">
        <w:rPr>
          <w:sz w:val="22"/>
        </w:rPr>
        <w:t xml:space="preserve">w  </w:t>
      </w:r>
      <w:r w:rsidR="000F5928">
        <w:rPr>
          <w:sz w:val="22"/>
        </w:rPr>
        <w:t>BZP</w:t>
      </w:r>
      <w:r w:rsidRPr="00D57E39">
        <w:rPr>
          <w:sz w:val="22"/>
        </w:rPr>
        <w:t xml:space="preserve">  nr …………......… data publikacji ……………… na </w:t>
      </w:r>
      <w:r w:rsidR="00750D55" w:rsidRPr="00750D55">
        <w:rPr>
          <w:b/>
          <w:sz w:val="22"/>
        </w:rPr>
        <w:t xml:space="preserve">Dostawę </w:t>
      </w:r>
      <w:r w:rsidR="00D7521C">
        <w:rPr>
          <w:b/>
          <w:sz w:val="22"/>
        </w:rPr>
        <w:t>sprzętu medycznego</w:t>
      </w:r>
      <w:r w:rsidR="00750D55" w:rsidRPr="00750D55">
        <w:rPr>
          <w:b/>
          <w:sz w:val="22"/>
        </w:rPr>
        <w:t xml:space="preserve"> - sprawa nr 1</w:t>
      </w:r>
      <w:r w:rsidR="00D7521C">
        <w:rPr>
          <w:b/>
          <w:sz w:val="22"/>
        </w:rPr>
        <w:t>61</w:t>
      </w:r>
      <w:r w:rsidR="00750D55" w:rsidRPr="00750D55">
        <w:rPr>
          <w:b/>
          <w:sz w:val="22"/>
        </w:rPr>
        <w:t xml:space="preserve">/2022 </w:t>
      </w:r>
      <w:r w:rsidRPr="00D57E39">
        <w:rPr>
          <w:b/>
          <w:sz w:val="22"/>
        </w:rPr>
        <w:t xml:space="preserve"> </w:t>
      </w:r>
      <w:r w:rsidRPr="00D57E39">
        <w:rPr>
          <w:sz w:val="22"/>
        </w:rPr>
        <w:t xml:space="preserve">dokonał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 xml:space="preserve">w celu realizacji ww. dostaw na rzecz  </w:t>
      </w:r>
      <w:r w:rsidRPr="00D57E39">
        <w:rPr>
          <w:b/>
          <w:sz w:val="22"/>
        </w:rPr>
        <w:t>Zamawiającego.</w:t>
      </w:r>
    </w:p>
    <w:p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 do umowy określon</w:t>
      </w:r>
      <w:r w:rsidR="005A73E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:rsidR="00714CA5" w:rsidRPr="00714CA5" w:rsidRDefault="00714CA5" w:rsidP="00714CA5">
      <w:pPr>
        <w:pStyle w:val="Tekstpodstawowywcity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Arial Narrow" w:hAnsi="Arial Narrow"/>
          <w:b/>
          <w:sz w:val="22"/>
          <w:szCs w:val="20"/>
        </w:rPr>
      </w:pPr>
      <w:r w:rsidRPr="00714CA5">
        <w:rPr>
          <w:rFonts w:ascii="Arial Narrow" w:hAnsi="Arial Narrow"/>
          <w:sz w:val="22"/>
          <w:szCs w:val="20"/>
        </w:rPr>
        <w:t xml:space="preserve">Wartość umowy brutto: </w:t>
      </w:r>
      <w:r w:rsidRPr="006A6E56">
        <w:rPr>
          <w:rFonts w:ascii="Arial Narrow" w:hAnsi="Arial Narrow"/>
          <w:b/>
          <w:sz w:val="22"/>
          <w:szCs w:val="20"/>
        </w:rPr>
        <w:t>………………...………</w:t>
      </w:r>
      <w:r w:rsidR="006A6E56">
        <w:rPr>
          <w:rFonts w:ascii="Arial Narrow" w:hAnsi="Arial Narrow"/>
          <w:b/>
          <w:sz w:val="22"/>
          <w:szCs w:val="20"/>
        </w:rPr>
        <w:t>zł</w:t>
      </w:r>
      <w:r w:rsidRPr="00714CA5">
        <w:rPr>
          <w:rFonts w:ascii="Arial Narrow" w:hAnsi="Arial Narrow"/>
          <w:sz w:val="22"/>
          <w:szCs w:val="20"/>
        </w:rPr>
        <w:t xml:space="preserve"> (słownie:</w:t>
      </w:r>
      <w:r w:rsidR="006A6E56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……………………………………</w:t>
      </w:r>
      <w:r w:rsidRPr="00714CA5">
        <w:rPr>
          <w:rFonts w:ascii="Arial Narrow" w:hAnsi="Arial Narrow"/>
          <w:sz w:val="22"/>
          <w:szCs w:val="20"/>
        </w:rPr>
        <w:t>), w tym podatek VAT w wysok</w:t>
      </w:r>
      <w:r w:rsidR="006A6E56">
        <w:rPr>
          <w:rFonts w:ascii="Arial Narrow" w:hAnsi="Arial Narrow"/>
          <w:sz w:val="22"/>
          <w:szCs w:val="20"/>
        </w:rPr>
        <w:t>ości ....%, tj. .......... zł (</w:t>
      </w:r>
      <w:r w:rsidRPr="00714CA5">
        <w:rPr>
          <w:rFonts w:ascii="Arial Narrow" w:hAnsi="Arial Narrow"/>
          <w:sz w:val="22"/>
          <w:szCs w:val="20"/>
        </w:rPr>
        <w:t>słownie</w:t>
      </w:r>
      <w:r w:rsidR="006A6E56">
        <w:rPr>
          <w:rFonts w:ascii="Arial Narrow" w:hAnsi="Arial Narrow"/>
          <w:sz w:val="22"/>
          <w:szCs w:val="20"/>
        </w:rPr>
        <w:t>:</w:t>
      </w:r>
      <w:r w:rsidRPr="00714CA5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.....……………...</w:t>
      </w:r>
      <w:r w:rsidR="006A6E56">
        <w:rPr>
          <w:rFonts w:ascii="Arial Narrow" w:hAnsi="Arial Narrow"/>
          <w:sz w:val="22"/>
          <w:szCs w:val="20"/>
        </w:rPr>
        <w:t>)</w:t>
      </w:r>
      <w:r w:rsidRPr="00714CA5">
        <w:rPr>
          <w:rFonts w:ascii="Arial Narrow" w:hAnsi="Arial Narrow"/>
          <w:sz w:val="22"/>
          <w:szCs w:val="20"/>
        </w:rPr>
        <w:t>, wartość netto ..................zł (słownie</w:t>
      </w:r>
      <w:r w:rsidR="006A6E56">
        <w:rPr>
          <w:rFonts w:ascii="Arial Narrow" w:hAnsi="Arial Narrow"/>
          <w:sz w:val="22"/>
          <w:szCs w:val="20"/>
        </w:rPr>
        <w:t xml:space="preserve">: </w:t>
      </w:r>
      <w:r w:rsidR="006A6E56">
        <w:rPr>
          <w:rFonts w:ascii="Arial Narrow" w:hAnsi="Arial Narrow"/>
          <w:i/>
          <w:sz w:val="22"/>
          <w:szCs w:val="20"/>
        </w:rPr>
        <w:t>.........………</w:t>
      </w:r>
      <w:r w:rsidRPr="006A6E56">
        <w:rPr>
          <w:rFonts w:ascii="Arial Narrow" w:hAnsi="Arial Narrow"/>
          <w:i/>
          <w:sz w:val="22"/>
          <w:szCs w:val="20"/>
        </w:rPr>
        <w:t>........</w:t>
      </w:r>
      <w:r w:rsidRPr="00714CA5">
        <w:rPr>
          <w:rFonts w:ascii="Arial Narrow" w:hAnsi="Arial Narrow"/>
          <w:sz w:val="22"/>
          <w:szCs w:val="20"/>
        </w:rPr>
        <w:t xml:space="preserve">); </w:t>
      </w:r>
      <w:r w:rsidRPr="006A6E56">
        <w:rPr>
          <w:rFonts w:ascii="Arial Narrow" w:hAnsi="Arial Narrow"/>
          <w:b/>
          <w:sz w:val="22"/>
          <w:szCs w:val="20"/>
        </w:rPr>
        <w:t>zadanie</w:t>
      </w:r>
      <w:r w:rsidR="006A6E56" w:rsidRPr="006A6E56">
        <w:rPr>
          <w:rFonts w:ascii="Arial Narrow" w:hAnsi="Arial Narrow"/>
          <w:b/>
          <w:sz w:val="22"/>
          <w:szCs w:val="20"/>
        </w:rPr>
        <w:t xml:space="preserve"> nr</w:t>
      </w:r>
      <w:r w:rsidR="00D7521C">
        <w:rPr>
          <w:rFonts w:ascii="Arial Narrow" w:hAnsi="Arial Narrow"/>
          <w:b/>
          <w:sz w:val="22"/>
          <w:szCs w:val="20"/>
        </w:rPr>
        <w:t xml:space="preserve"> 5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:rsidR="00C44506" w:rsidRPr="000F592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0F5928">
        <w:rPr>
          <w:rFonts w:ascii="Arial Narrow" w:hAnsi="Arial Narrow"/>
          <w:b/>
          <w:sz w:val="22"/>
          <w:szCs w:val="22"/>
        </w:rPr>
        <w:t xml:space="preserve">Wykonawca </w:t>
      </w:r>
      <w:r w:rsidRPr="000F5928">
        <w:rPr>
          <w:rFonts w:ascii="Arial Narrow" w:hAnsi="Arial Narrow"/>
          <w:sz w:val="22"/>
          <w:szCs w:val="22"/>
        </w:rPr>
        <w:t>zobowiązuje się dostarczyć</w:t>
      </w:r>
      <w:r w:rsidR="005B6A6A">
        <w:rPr>
          <w:rFonts w:ascii="Arial Narrow" w:hAnsi="Arial Narrow"/>
          <w:sz w:val="22"/>
          <w:szCs w:val="22"/>
        </w:rPr>
        <w:t xml:space="preserve"> przedmiot umowy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na własny koszt, na teren</w:t>
      </w:r>
      <w:r w:rsidR="003515F1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siedziby </w:t>
      </w:r>
      <w:r w:rsidRPr="000F5928">
        <w:rPr>
          <w:rFonts w:ascii="Arial Narrow" w:hAnsi="Arial Narrow"/>
          <w:b/>
          <w:sz w:val="22"/>
          <w:szCs w:val="22"/>
        </w:rPr>
        <w:t xml:space="preserve">Zamawiającego </w:t>
      </w:r>
      <w:r w:rsidRPr="000F5928">
        <w:rPr>
          <w:rFonts w:ascii="Arial Narrow" w:hAnsi="Arial Narrow"/>
          <w:sz w:val="22"/>
          <w:szCs w:val="22"/>
        </w:rPr>
        <w:t>(ul.</w:t>
      </w:r>
      <w:r w:rsidR="00610068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Powstańców Warszawy 5 w Bydgoszcz) </w:t>
      </w:r>
      <w:r w:rsidR="003823AB">
        <w:rPr>
          <w:rFonts w:ascii="Arial Narrow" w:hAnsi="Arial Narrow"/>
          <w:sz w:val="22"/>
          <w:szCs w:val="22"/>
        </w:rPr>
        <w:t xml:space="preserve">w godz. 7.00-14.00 </w:t>
      </w:r>
      <w:r w:rsidRPr="000F5928">
        <w:rPr>
          <w:rFonts w:ascii="Arial Narrow" w:hAnsi="Arial Narrow"/>
          <w:sz w:val="22"/>
          <w:szCs w:val="22"/>
        </w:rPr>
        <w:t xml:space="preserve">w nieprzekraczalnym terminie </w:t>
      </w:r>
      <w:r w:rsidR="00D30BF6" w:rsidRPr="000F5928">
        <w:rPr>
          <w:rFonts w:ascii="Arial Narrow" w:hAnsi="Arial Narrow"/>
          <w:sz w:val="22"/>
          <w:szCs w:val="22"/>
        </w:rPr>
        <w:t>do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3823AB">
        <w:rPr>
          <w:rFonts w:ascii="Arial Narrow" w:hAnsi="Arial Narrow"/>
          <w:b/>
          <w:sz w:val="22"/>
          <w:szCs w:val="22"/>
        </w:rPr>
        <w:t>…..</w:t>
      </w:r>
      <w:r w:rsidR="001E690C" w:rsidRPr="000F5928">
        <w:rPr>
          <w:rFonts w:ascii="Arial Narrow" w:hAnsi="Arial Narrow"/>
          <w:b/>
          <w:sz w:val="22"/>
          <w:szCs w:val="22"/>
        </w:rPr>
        <w:t>.</w:t>
      </w:r>
      <w:r w:rsidR="00642A22" w:rsidRPr="000F5928">
        <w:rPr>
          <w:rFonts w:ascii="Arial Narrow" w:hAnsi="Arial Narrow"/>
          <w:b/>
          <w:sz w:val="22"/>
          <w:szCs w:val="22"/>
        </w:rPr>
        <w:t>.</w:t>
      </w:r>
      <w:r w:rsidR="0005066F" w:rsidRPr="000F592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0F5928">
        <w:rPr>
          <w:rFonts w:ascii="Arial Narrow" w:hAnsi="Arial Narrow"/>
          <w:b/>
          <w:sz w:val="22"/>
          <w:szCs w:val="22"/>
        </w:rPr>
        <w:t>kalendarzowych</w:t>
      </w:r>
      <w:r w:rsidR="000F5928">
        <w:rPr>
          <w:rFonts w:ascii="Arial Narrow" w:hAnsi="Arial Narrow"/>
          <w:sz w:val="22"/>
          <w:szCs w:val="22"/>
        </w:rPr>
        <w:t xml:space="preserve">, </w:t>
      </w:r>
      <w:r w:rsidR="000F5928" w:rsidRPr="00EB0D68">
        <w:rPr>
          <w:rFonts w:ascii="Arial Narrow" w:hAnsi="Arial Narrow"/>
          <w:b/>
          <w:sz w:val="22"/>
          <w:szCs w:val="22"/>
        </w:rPr>
        <w:t xml:space="preserve">licząc od dnia </w:t>
      </w:r>
      <w:r w:rsidR="00750D55">
        <w:rPr>
          <w:rFonts w:ascii="Arial Narrow" w:hAnsi="Arial Narrow"/>
          <w:b/>
          <w:sz w:val="22"/>
          <w:szCs w:val="22"/>
        </w:rPr>
        <w:t>zawarcia umowy.</w:t>
      </w:r>
    </w:p>
    <w:p w:rsidR="000F5928" w:rsidRPr="000F59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Wraz z przedmiotem umowy Wykonawca dostarczy i przekaże Zamawiającemu wszelkie dokumenty potrzebne do korzystania z przedmiotu umowy, w tym w szczególności dokumenty gwarancyjne, instrukcje użytkowania w języku polskim, opisy i inne posiadane przez niego informacje w formie drukowanej. </w:t>
      </w:r>
    </w:p>
    <w:p w:rsidR="000F5928" w:rsidRPr="000F59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Wraz z dostawą Wykonawca dostarcza fakturę lub dokument księgowy WZ, a faktura musi być dostarczona w ciągu 3 dni od dostawy do </w:t>
      </w:r>
      <w:r w:rsidRPr="00381FF0">
        <w:rPr>
          <w:rFonts w:ascii="Arial Narrow" w:hAnsi="Arial Narrow"/>
          <w:sz w:val="22"/>
          <w:szCs w:val="22"/>
        </w:rPr>
        <w:t>Wydziału Zaopatrzenia Medycznego.</w:t>
      </w:r>
      <w:r>
        <w:rPr>
          <w:rFonts w:ascii="Arial Narrow" w:hAnsi="Arial Narrow"/>
          <w:sz w:val="22"/>
          <w:szCs w:val="22"/>
        </w:rPr>
        <w:t xml:space="preserve"> </w:t>
      </w:r>
    </w:p>
    <w:p w:rsidR="00C32F7C" w:rsidRPr="00750D55" w:rsidRDefault="001F756E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Na fakturze musi się znajdować wykaz dostarczon</w:t>
      </w:r>
      <w:r w:rsidR="004F7B1B">
        <w:rPr>
          <w:rFonts w:ascii="Arial Narrow" w:hAnsi="Arial Narrow"/>
          <w:sz w:val="22"/>
          <w:szCs w:val="22"/>
        </w:rPr>
        <w:t>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4F7B1B">
        <w:rPr>
          <w:rFonts w:ascii="Arial Narrow" w:hAnsi="Arial Narrow"/>
          <w:sz w:val="22"/>
          <w:szCs w:val="22"/>
        </w:rPr>
        <w:t>asortymentu</w:t>
      </w:r>
      <w:r w:rsidRPr="00C172D3">
        <w:rPr>
          <w:rFonts w:ascii="Arial Narrow" w:hAnsi="Arial Narrow"/>
          <w:sz w:val="22"/>
          <w:szCs w:val="22"/>
        </w:rPr>
        <w:t>, ich ilość,</w:t>
      </w:r>
      <w:r w:rsidR="00B650B3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>
        <w:rPr>
          <w:rFonts w:ascii="Arial Narrow" w:hAnsi="Arial Narrow"/>
          <w:sz w:val="22"/>
          <w:szCs w:val="22"/>
        </w:rPr>
        <w:t xml:space="preserve">z załączonymi dokumentami. Czynność ta obejmuje przeliczenie ilości opakowań zbiorczych i ustalenie ich stanu, w razie uszkodzenia opakowania zbiorczego sprawdzenie stanu jego zawartości. </w:t>
      </w:r>
    </w:p>
    <w:p w:rsidR="00C96FC6" w:rsidRDefault="00C96FC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>§ 3</w:t>
      </w:r>
    </w:p>
    <w:p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objęt</w:t>
      </w:r>
      <w:r w:rsidR="00E72553">
        <w:rPr>
          <w:rFonts w:ascii="Arial Narrow" w:hAnsi="Arial Narrow"/>
          <w:sz w:val="22"/>
          <w:szCs w:val="22"/>
        </w:rPr>
        <w:t xml:space="preserve">ej  niniejszą </w:t>
      </w:r>
      <w:r w:rsidR="00714CA5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>wyłączną odpowiedzialność ponosi Zamawiający.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>e i bezpieczne warunki przewozu</w:t>
      </w:r>
      <w:r w:rsidR="007F5C67">
        <w:rPr>
          <w:rFonts w:ascii="Arial Narrow" w:hAnsi="Arial Narrow"/>
          <w:sz w:val="22"/>
          <w:szCs w:val="22"/>
        </w:rPr>
        <w:t>.</w:t>
      </w:r>
      <w:r w:rsidR="00A839F1" w:rsidRPr="00A839F1">
        <w:rPr>
          <w:rFonts w:ascii="Arial Narrow" w:hAnsi="Arial Narrow"/>
          <w:sz w:val="22"/>
          <w:szCs w:val="22"/>
        </w:rPr>
        <w:t xml:space="preserve">. </w:t>
      </w:r>
    </w:p>
    <w:p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FD704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udziela </w:t>
      </w:r>
      <w:r w:rsidRPr="00714CA5">
        <w:rPr>
          <w:rFonts w:ascii="Arial Narrow" w:hAnsi="Arial Narrow"/>
          <w:b/>
          <w:sz w:val="22"/>
          <w:szCs w:val="22"/>
        </w:rPr>
        <w:t>...</w:t>
      </w:r>
      <w:r w:rsidR="003823AB">
        <w:rPr>
          <w:rFonts w:ascii="Arial Narrow" w:hAnsi="Arial Narrow"/>
          <w:b/>
          <w:sz w:val="22"/>
          <w:szCs w:val="22"/>
        </w:rPr>
        <w:t>....</w:t>
      </w:r>
      <w:r w:rsidRPr="00714CA5">
        <w:rPr>
          <w:rFonts w:ascii="Arial Narrow" w:hAnsi="Arial Narrow"/>
          <w:b/>
          <w:sz w:val="22"/>
          <w:szCs w:val="22"/>
        </w:rPr>
        <w:t>.- miesięcznej gwarancji</w:t>
      </w:r>
      <w:r w:rsidRPr="00C32F7C">
        <w:rPr>
          <w:rFonts w:ascii="Arial Narrow" w:hAnsi="Arial Narrow"/>
          <w:sz w:val="22"/>
          <w:szCs w:val="22"/>
        </w:rPr>
        <w:t xml:space="preserve"> na dostarczon</w:t>
      </w:r>
      <w:r w:rsidR="003F22FD" w:rsidRPr="00C32F7C">
        <w:rPr>
          <w:rFonts w:ascii="Arial Narrow" w:hAnsi="Arial Narrow"/>
          <w:sz w:val="22"/>
          <w:szCs w:val="22"/>
        </w:rPr>
        <w:t xml:space="preserve">y </w:t>
      </w:r>
      <w:r w:rsidR="00714CA5">
        <w:rPr>
          <w:rFonts w:ascii="Arial Narrow" w:hAnsi="Arial Narrow"/>
          <w:sz w:val="22"/>
          <w:szCs w:val="22"/>
        </w:rPr>
        <w:t xml:space="preserve">asortyment </w:t>
      </w:r>
      <w:r w:rsidR="003F22FD" w:rsidRPr="00C32F7C">
        <w:rPr>
          <w:rFonts w:ascii="Arial Narrow" w:hAnsi="Arial Narrow"/>
          <w:sz w:val="22"/>
          <w:szCs w:val="22"/>
        </w:rPr>
        <w:t>będąc</w:t>
      </w:r>
      <w:r w:rsidR="00790266">
        <w:rPr>
          <w:rFonts w:ascii="Arial Narrow" w:hAnsi="Arial Narrow"/>
          <w:sz w:val="22"/>
          <w:szCs w:val="22"/>
        </w:rPr>
        <w:t>y</w:t>
      </w:r>
      <w:r w:rsidR="003F22FD" w:rsidRPr="00C32F7C">
        <w:rPr>
          <w:rFonts w:ascii="Arial Narrow" w:hAnsi="Arial Narrow"/>
          <w:sz w:val="22"/>
          <w:szCs w:val="22"/>
        </w:rPr>
        <w:t xml:space="preserve"> przedmiotem niniejszej umowy</w:t>
      </w:r>
      <w:r w:rsidRPr="00C32F7C">
        <w:rPr>
          <w:rFonts w:ascii="Arial Narrow" w:hAnsi="Arial Narrow"/>
          <w:sz w:val="22"/>
          <w:szCs w:val="22"/>
        </w:rPr>
        <w:t xml:space="preserve">. </w:t>
      </w:r>
      <w:r w:rsidR="003F22FD" w:rsidRPr="00C32F7C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ma prawo do złożenia reklamacji w przypadku ujawnienia braków ilościowych w poszczególnych opakowaniach oraz wad jakościowych dostarczan</w:t>
      </w:r>
      <w:r w:rsidR="00750D55">
        <w:rPr>
          <w:rFonts w:ascii="Arial Narrow" w:hAnsi="Arial Narrow"/>
          <w:sz w:val="22"/>
          <w:szCs w:val="22"/>
        </w:rPr>
        <w:t>ego towaru, uszkodzenia towaru</w:t>
      </w:r>
      <w:r>
        <w:rPr>
          <w:rFonts w:ascii="Arial Narrow" w:hAnsi="Arial Narrow"/>
          <w:sz w:val="22"/>
          <w:szCs w:val="22"/>
        </w:rPr>
        <w:t xml:space="preserve"> lub dostawy innych towarów niż przewidzianych umową.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Reklamacje składane będą w ciągu 3 dni od daty stwierdzenia nieprawidłowości na numer fax…………… lub adres e-mail ………………………….</w:t>
      </w:r>
    </w:p>
    <w:p w:rsidR="00500856" w:rsidRDefault="00C32F7C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500856">
        <w:rPr>
          <w:rFonts w:ascii="Arial Narrow" w:hAnsi="Arial Narrow"/>
          <w:sz w:val="22"/>
          <w:szCs w:val="22"/>
        </w:rPr>
        <w:t xml:space="preserve">Wykonawca zobowiązuje się rozpatrzyć reklamację w ciągu maksymalnie 3 dni roboczych od otrzymania reklamacji oraz do wymiany towaru wadliwego na towar bez wad w ciągu maksymalnie do 3 dni roboczych od rozpatrzenia reklamacji. W przypadku nieuwzględnienia reklamacji Wykonawca zobowiązany jest do pisemnego powiadomienia Zamawiającego wraz z uzasadnieniem odmowy uznania zasadności reklamacji. </w:t>
      </w:r>
    </w:p>
    <w:p w:rsidR="005A73E5" w:rsidRDefault="005A73E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:rsidR="00C44506" w:rsidRPr="00C172D3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C172D3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zmianie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 pism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:rsidR="00DA0E23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:rsidR="00C44506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 xml:space="preserve">zawieszeniu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:rsidR="001F756E" w:rsidRPr="00C172D3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5)      zmianie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:rsidR="00FD704B" w:rsidRPr="00381FF0" w:rsidRDefault="00DA0E23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:rsidR="00C44506" w:rsidRPr="00381FF0" w:rsidRDefault="00C44506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>§ 5</w:t>
      </w:r>
    </w:p>
    <w:p w:rsidR="00D57E39" w:rsidRPr="00381FF0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Nadzór ze strony </w:t>
      </w:r>
      <w:r w:rsidRPr="00381FF0">
        <w:rPr>
          <w:rFonts w:ascii="Arial Narrow" w:hAnsi="Arial Narrow"/>
          <w:b/>
          <w:sz w:val="22"/>
          <w:szCs w:val="22"/>
        </w:rPr>
        <w:t>Zamawiającego</w:t>
      </w:r>
      <w:r w:rsidRPr="00381FF0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381FF0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381FF0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381FF0">
        <w:rPr>
          <w:rFonts w:ascii="Arial Narrow" w:hAnsi="Arial Narrow"/>
          <w:b/>
          <w:bCs/>
          <w:sz w:val="22"/>
          <w:szCs w:val="22"/>
        </w:rPr>
        <w:t xml:space="preserve"> -</w:t>
      </w:r>
      <w:r w:rsidR="00A23D9E" w:rsidRPr="00381FF0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381FF0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>Ż</w:t>
      </w:r>
      <w:r w:rsidR="00DC070E" w:rsidRPr="00381FF0">
        <w:rPr>
          <w:rFonts w:ascii="Arial Narrow" w:hAnsi="Arial Narrow"/>
          <w:b/>
          <w:bCs/>
          <w:sz w:val="22"/>
          <w:szCs w:val="22"/>
        </w:rPr>
        <w:t>UKOWSK</w:t>
      </w:r>
      <w:r w:rsidR="00F34A37" w:rsidRPr="00381FF0">
        <w:rPr>
          <w:rFonts w:ascii="Arial Narrow" w:hAnsi="Arial Narrow"/>
          <w:b/>
          <w:bCs/>
          <w:sz w:val="22"/>
          <w:szCs w:val="22"/>
        </w:rPr>
        <w:t>I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 xml:space="preserve"> lub osoba go zastępująca</w:t>
      </w:r>
      <w:r w:rsidR="006F78FD" w:rsidRPr="00381FF0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381FF0">
        <w:rPr>
          <w:rFonts w:ascii="Arial Narrow" w:hAnsi="Arial Narrow"/>
          <w:sz w:val="22"/>
          <w:szCs w:val="22"/>
        </w:rPr>
        <w:t>tel. 261 417</w:t>
      </w:r>
      <w:r w:rsidR="00DA0E23" w:rsidRPr="00381FF0">
        <w:rPr>
          <w:rFonts w:ascii="Arial Narrow" w:hAnsi="Arial Narrow"/>
          <w:sz w:val="22"/>
          <w:szCs w:val="22"/>
        </w:rPr>
        <w:t> </w:t>
      </w:r>
      <w:r w:rsidR="003922B4" w:rsidRPr="00381FF0">
        <w:rPr>
          <w:rFonts w:ascii="Arial Narrow" w:hAnsi="Arial Narrow"/>
          <w:sz w:val="22"/>
          <w:szCs w:val="22"/>
        </w:rPr>
        <w:t>385</w:t>
      </w:r>
      <w:r w:rsidR="00305B5E" w:rsidRPr="00381FF0">
        <w:rPr>
          <w:rFonts w:ascii="Arial Narrow" w:hAnsi="Arial Narrow"/>
          <w:sz w:val="22"/>
          <w:szCs w:val="22"/>
        </w:rPr>
        <w:t xml:space="preserve">lub  261 416 196 </w:t>
      </w:r>
      <w:r w:rsidR="00DA0E23" w:rsidRPr="00381FF0">
        <w:rPr>
          <w:rFonts w:ascii="Arial Narrow" w:hAnsi="Arial Narrow"/>
          <w:sz w:val="22"/>
          <w:szCs w:val="22"/>
        </w:rPr>
        <w:t xml:space="preserve">e-mail </w:t>
      </w:r>
      <w:r w:rsidR="00C51311" w:rsidRPr="00381FF0">
        <w:rPr>
          <w:rFonts w:ascii="Arial Narrow" w:hAnsi="Arial Narrow" w:cs="TimesNewRomanPSMT"/>
          <w:sz w:val="22"/>
          <w:szCs w:val="22"/>
        </w:rPr>
        <w:t xml:space="preserve">wzmed@10wsk.mil.pl </w:t>
      </w:r>
    </w:p>
    <w:p w:rsidR="00D57E39" w:rsidRPr="00381FF0" w:rsidRDefault="00D57E39" w:rsidP="00D57E39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Upoważnionymi osobami do kontaktu z Wykonawcą są także: </w:t>
      </w:r>
    </w:p>
    <w:p w:rsidR="00C44506" w:rsidRDefault="00D57E39" w:rsidP="00D57E3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ab/>
        <w:t xml:space="preserve">Kierownik Wydziału Zaopatrzenia w Sprzęt Medyczny: Piotr Lesiński tel. 261 417 387 lub 261 417 388; </w:t>
      </w:r>
      <w:r w:rsidRPr="00381FF0">
        <w:rPr>
          <w:rFonts w:ascii="Arial Narrow" w:hAnsi="Arial Narrow"/>
          <w:sz w:val="22"/>
          <w:szCs w:val="22"/>
        </w:rPr>
        <w:br/>
      </w:r>
      <w:r w:rsidRPr="00381FF0">
        <w:rPr>
          <w:rFonts w:ascii="Arial Narrow" w:hAnsi="Arial Narrow"/>
          <w:sz w:val="22"/>
          <w:szCs w:val="22"/>
        </w:rPr>
        <w:tab/>
        <w:t xml:space="preserve">adres: </w:t>
      </w:r>
      <w:hyperlink r:id="rId9" w:history="1">
        <w:r w:rsidRPr="00381FF0">
          <w:rPr>
            <w:rStyle w:val="Hipercze"/>
            <w:rFonts w:ascii="Arial Narrow" w:hAnsi="Arial Narrow"/>
            <w:color w:val="auto"/>
            <w:sz w:val="22"/>
            <w:szCs w:val="22"/>
          </w:rPr>
          <w:t>p.lesiński@10wsk.mil.pl</w:t>
        </w:r>
      </w:hyperlink>
      <w:r w:rsidRPr="00381FF0">
        <w:rPr>
          <w:rFonts w:ascii="Arial Narrow" w:hAnsi="Arial Narrow"/>
          <w:sz w:val="22"/>
          <w:szCs w:val="22"/>
        </w:rPr>
        <w:tab/>
      </w:r>
    </w:p>
    <w:p w:rsidR="00750D55" w:rsidRPr="00750D55" w:rsidRDefault="00750D55" w:rsidP="00750D5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Robert Luther tel. 261 416 215, e-mail: </w:t>
      </w:r>
      <w:hyperlink r:id="rId10" w:history="1">
        <w:r w:rsidRPr="009210FF">
          <w:rPr>
            <w:rStyle w:val="Hipercze"/>
            <w:rFonts w:ascii="Arial Narrow" w:hAnsi="Arial Narrow"/>
            <w:sz w:val="22"/>
            <w:szCs w:val="22"/>
          </w:rPr>
          <w:t>r.luther@10wsk.mil.pl</w:t>
        </w:r>
      </w:hyperlink>
      <w:r>
        <w:rPr>
          <w:rFonts w:ascii="Arial Narrow" w:hAnsi="Arial Narrow"/>
          <w:sz w:val="22"/>
          <w:szCs w:val="22"/>
        </w:rPr>
        <w:t xml:space="preserve"> </w:t>
      </w:r>
    </w:p>
    <w:p w:rsidR="00C44506" w:rsidRPr="00750D55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będzie pełnić </w:t>
      </w:r>
      <w:r w:rsidRPr="003823AB">
        <w:rPr>
          <w:rFonts w:ascii="Arial Narrow" w:hAnsi="Arial Narrow"/>
          <w:b/>
          <w:sz w:val="22"/>
          <w:szCs w:val="22"/>
        </w:rPr>
        <w:t xml:space="preserve">p.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</w:t>
      </w:r>
      <w:r w:rsidR="00A23D9E" w:rsidRPr="003823AB">
        <w:rPr>
          <w:rFonts w:ascii="Arial Narrow" w:hAnsi="Arial Narrow"/>
          <w:b/>
          <w:sz w:val="22"/>
          <w:szCs w:val="22"/>
        </w:rPr>
        <w:t xml:space="preserve">tel.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.....................</w:t>
      </w:r>
      <w:r w:rsidR="005B1066" w:rsidRPr="003823AB">
        <w:rPr>
          <w:rFonts w:ascii="Arial Narrow" w:hAnsi="Arial Narrow" w:cs="Helvetica"/>
          <w:b/>
          <w:sz w:val="22"/>
          <w:szCs w:val="22"/>
        </w:rPr>
        <w:t xml:space="preserve">, </w:t>
      </w:r>
      <w:r w:rsidR="00DA0E23" w:rsidRPr="003823AB">
        <w:rPr>
          <w:rFonts w:ascii="Arial Narrow" w:hAnsi="Arial Narrow"/>
          <w:b/>
          <w:sz w:val="22"/>
          <w:szCs w:val="22"/>
        </w:rPr>
        <w:t>e- mail</w:t>
      </w:r>
      <w:r w:rsidR="005B1066" w:rsidRPr="003823AB">
        <w:rPr>
          <w:rFonts w:ascii="Arial Narrow" w:hAnsi="Arial Narrow"/>
          <w:b/>
          <w:sz w:val="22"/>
          <w:szCs w:val="22"/>
        </w:rPr>
        <w:t xml:space="preserve">:  </w:t>
      </w:r>
      <w:r w:rsidR="00A23D9E" w:rsidRPr="003823AB">
        <w:rPr>
          <w:rFonts w:ascii="Arial Narrow" w:hAnsi="Arial Narrow" w:cs="Helvetica"/>
          <w:b/>
          <w:color w:val="0000FF"/>
          <w:sz w:val="22"/>
          <w:szCs w:val="22"/>
        </w:rPr>
        <w:t>..............................</w:t>
      </w:r>
    </w:p>
    <w:p w:rsidR="00750D55" w:rsidRPr="00750D55" w:rsidRDefault="00750D55" w:rsidP="00750D55">
      <w:pPr>
        <w:pStyle w:val="Akapitzlist"/>
        <w:numPr>
          <w:ilvl w:val="0"/>
          <w:numId w:val="4"/>
        </w:numPr>
        <w:rPr>
          <w:rFonts w:ascii="Arial Narrow" w:hAnsi="Arial Narrow"/>
          <w:sz w:val="22"/>
          <w:szCs w:val="22"/>
          <w:lang w:eastAsia="pl-PL"/>
        </w:rPr>
      </w:pPr>
      <w:r w:rsidRPr="00750D55">
        <w:rPr>
          <w:rFonts w:ascii="Arial Narrow" w:hAnsi="Arial Narrow"/>
          <w:sz w:val="22"/>
          <w:szCs w:val="22"/>
          <w:lang w:eastAsia="pl-PL"/>
        </w:rPr>
        <w:t>Zgłoszenia napraw gwarancyjnych należy składać pod nr tel. …………………………. lub na adres e-mail: ……………….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6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750D55">
        <w:rPr>
          <w:rFonts w:ascii="Arial Narrow" w:hAnsi="Arial Narrow"/>
          <w:bCs/>
          <w:sz w:val="22"/>
          <w:szCs w:val="22"/>
        </w:rPr>
        <w:t>podmiotu tworzącego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D7521C" w:rsidRPr="00C172D3" w:rsidRDefault="00D7521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3823AB" w:rsidRDefault="003823A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823AB" w:rsidRDefault="003823A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:rsidR="005A73E5" w:rsidRDefault="00C44506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5A73E5">
        <w:rPr>
          <w:rFonts w:ascii="Arial Narrow" w:hAnsi="Arial Narrow"/>
          <w:sz w:val="22"/>
          <w:szCs w:val="22"/>
        </w:rPr>
        <w:t>Jako walutę płatności przyjmuje się PLN.</w:t>
      </w:r>
    </w:p>
    <w:p w:rsidR="00C44506" w:rsidRPr="00C172D3" w:rsidRDefault="00C44506" w:rsidP="00714CA5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Termin płatności wynosi </w:t>
      </w:r>
      <w:r w:rsidR="00750D55">
        <w:rPr>
          <w:rFonts w:ascii="Arial Narrow" w:hAnsi="Arial Narrow"/>
          <w:b/>
          <w:bCs/>
          <w:sz w:val="22"/>
          <w:szCs w:val="22"/>
        </w:rPr>
        <w:t>3</w:t>
      </w:r>
      <w:r w:rsidR="008B1C1F">
        <w:rPr>
          <w:rFonts w:ascii="Arial Narrow" w:hAnsi="Arial Narrow"/>
          <w:b/>
          <w:bCs/>
          <w:sz w:val="22"/>
          <w:szCs w:val="22"/>
        </w:rPr>
        <w:t>0</w:t>
      </w:r>
      <w:r w:rsidRPr="00C172D3">
        <w:rPr>
          <w:rFonts w:ascii="Arial Narrow" w:hAnsi="Arial Narrow"/>
          <w:sz w:val="22"/>
          <w:szCs w:val="22"/>
        </w:rPr>
        <w:t xml:space="preserve"> dni </w:t>
      </w:r>
      <w:r w:rsidR="008B1C1F">
        <w:rPr>
          <w:rFonts w:ascii="Arial Narrow" w:hAnsi="Arial Narrow"/>
          <w:sz w:val="22"/>
          <w:szCs w:val="22"/>
        </w:rPr>
        <w:t xml:space="preserve">kalendarzowych </w:t>
      </w:r>
      <w:r w:rsidRPr="00C172D3">
        <w:rPr>
          <w:rFonts w:ascii="Arial Narrow" w:hAnsi="Arial Narrow"/>
          <w:sz w:val="22"/>
          <w:szCs w:val="22"/>
        </w:rPr>
        <w:t>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Zamawiającemu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32F7C" w:rsidRDefault="00C44506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C172D3">
        <w:rPr>
          <w:rFonts w:ascii="Arial Narrow" w:hAnsi="Arial Narrow"/>
          <w:sz w:val="22"/>
          <w:szCs w:val="22"/>
        </w:rPr>
        <w:t xml:space="preserve">obciążenia </w:t>
      </w:r>
      <w:r w:rsidRPr="00C172D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C172D3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:rsidR="00C32F7C" w:rsidRPr="00C32F7C" w:rsidRDefault="00C32F7C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może wystawić fakturę  elektroniczną i w takim  przypadku należy ją przesłać na adres za pomocą platformy faktur elektronicznych pefexpert.pl (wg nazwy szpitala lub numeru NIP) lub na adres </w:t>
      </w:r>
      <w:hyperlink r:id="rId11" w:history="1">
        <w:r w:rsidRPr="00C32F7C">
          <w:rPr>
            <w:rStyle w:val="Hipercze"/>
            <w:rFonts w:ascii="Arial Narrow" w:hAnsi="Arial Narrow"/>
            <w:sz w:val="22"/>
            <w:szCs w:val="22"/>
            <w:u w:val="none"/>
          </w:rPr>
          <w:t>faktury.cm@10wsk.mil.pl</w:t>
        </w:r>
      </w:hyperlink>
    </w:p>
    <w:p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:rsidR="0073189A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52310D">
        <w:rPr>
          <w:rFonts w:ascii="Arial Narrow" w:hAnsi="Arial Narrow"/>
          <w:sz w:val="22"/>
          <w:szCs w:val="22"/>
        </w:rPr>
        <w:t xml:space="preserve">y umowne: </w:t>
      </w:r>
    </w:p>
    <w:p w:rsidR="00697C18" w:rsidRPr="00697C18" w:rsidRDefault="00697C18" w:rsidP="00697C18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odstąpienie od umowy z przyczyn zależnych od </w:t>
      </w:r>
      <w:r>
        <w:rPr>
          <w:rFonts w:ascii="Arial Narrow" w:hAnsi="Arial Narrow"/>
          <w:b/>
          <w:sz w:val="22"/>
          <w:szCs w:val="22"/>
        </w:rPr>
        <w:t xml:space="preserve">Wykonawcy </w:t>
      </w:r>
      <w:r>
        <w:rPr>
          <w:rFonts w:ascii="Arial Narrow" w:hAnsi="Arial Narrow"/>
          <w:sz w:val="22"/>
          <w:szCs w:val="22"/>
        </w:rPr>
        <w:t xml:space="preserve">w wysokości 10 % wartości brutto niezrealizowanej części umowy. Podstawą do określenia wartości niezrealizowanej umowy będzie różnica pomiędzy ilościami podanymi w załączniku nr 1 do Umowy, a ilościami faktycznie zrealizowanych dostaw. </w:t>
      </w:r>
    </w:p>
    <w:p w:rsidR="0052310D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niezrealizowanej </w:t>
      </w:r>
      <w:r w:rsidR="00790266">
        <w:rPr>
          <w:rFonts w:ascii="Arial Narrow" w:hAnsi="Arial Narrow"/>
          <w:sz w:val="22"/>
          <w:szCs w:val="22"/>
        </w:rPr>
        <w:t>całości umowy lub jej części</w:t>
      </w:r>
      <w:r>
        <w:rPr>
          <w:rFonts w:ascii="Arial Narrow" w:hAnsi="Arial Narrow"/>
          <w:sz w:val="22"/>
          <w:szCs w:val="22"/>
        </w:rPr>
        <w:t xml:space="preserve"> – za każdy rozpoczęty dzień zwłoki w dostawie w stosunku do terminu określonego w § 2 ust. 1, </w:t>
      </w:r>
    </w:p>
    <w:p w:rsidR="00697C18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1 % wartości brutto reklamowanego asortymentu – za każdy rozpoczęty dzień zwłoki w wymianie towaru na wolny od wad w stosunku do ter</w:t>
      </w:r>
      <w:r w:rsidR="00500856">
        <w:rPr>
          <w:rFonts w:ascii="Arial Narrow" w:hAnsi="Arial Narrow"/>
          <w:sz w:val="22"/>
          <w:szCs w:val="22"/>
        </w:rPr>
        <w:t>minu określonego w § 3 ust. 7,</w:t>
      </w:r>
    </w:p>
    <w:p w:rsidR="005A73E5" w:rsidRDefault="005A73E5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nieusunięcie wad stwierdzonych w okresie gwarancji i rękojmi </w:t>
      </w:r>
      <w:r w:rsidR="00750D55">
        <w:rPr>
          <w:rFonts w:ascii="Arial Narrow" w:hAnsi="Arial Narrow"/>
          <w:sz w:val="22"/>
          <w:szCs w:val="22"/>
        </w:rPr>
        <w:t>–</w:t>
      </w:r>
      <w:r>
        <w:rPr>
          <w:rFonts w:ascii="Arial Narrow" w:hAnsi="Arial Narrow"/>
          <w:sz w:val="22"/>
          <w:szCs w:val="22"/>
        </w:rPr>
        <w:t xml:space="preserve"> </w:t>
      </w:r>
      <w:r w:rsidR="00750D55">
        <w:rPr>
          <w:rFonts w:ascii="Arial Narrow" w:hAnsi="Arial Narrow"/>
          <w:sz w:val="22"/>
          <w:szCs w:val="22"/>
        </w:rPr>
        <w:t xml:space="preserve">1 </w:t>
      </w:r>
      <w:r>
        <w:rPr>
          <w:rFonts w:ascii="Arial Narrow" w:hAnsi="Arial Narrow"/>
          <w:sz w:val="22"/>
          <w:szCs w:val="22"/>
        </w:rPr>
        <w:t>% wartości brutto umowy za każdy dzień zwłoki ponad termin wskazany przez Zamawiającego na usunięcie wad</w:t>
      </w:r>
      <w:r w:rsidR="00A927AE">
        <w:rPr>
          <w:rFonts w:ascii="Arial Narrow" w:hAnsi="Arial Narrow"/>
          <w:sz w:val="22"/>
          <w:szCs w:val="22"/>
        </w:rPr>
        <w:t>.</w:t>
      </w:r>
    </w:p>
    <w:p w:rsidR="00C44506" w:rsidRPr="001F2F2F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Odsetki ustawowe będą regulowane </w:t>
      </w:r>
      <w:r w:rsidRPr="001F2F2F">
        <w:rPr>
          <w:rFonts w:ascii="Arial Narrow" w:hAnsi="Arial Narrow"/>
          <w:sz w:val="22"/>
          <w:szCs w:val="22"/>
        </w:rPr>
        <w:t xml:space="preserve">zgodnie z </w:t>
      </w:r>
      <w:r w:rsidR="00D6017B" w:rsidRPr="001F2F2F">
        <w:rPr>
          <w:rFonts w:ascii="Arial Narrow" w:hAnsi="Arial Narrow"/>
          <w:sz w:val="22"/>
          <w:szCs w:val="22"/>
        </w:rPr>
        <w:t>ustawą o</w:t>
      </w:r>
      <w:r w:rsidR="00F54073" w:rsidRPr="001F2F2F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1F2F2F">
        <w:rPr>
          <w:rFonts w:ascii="Arial Narrow" w:hAnsi="Arial Narrow"/>
          <w:sz w:val="22"/>
          <w:szCs w:val="22"/>
        </w:rPr>
        <w:t>admiernemu opóźnianiu</w:t>
      </w:r>
      <w:r w:rsidR="00E11295" w:rsidRPr="001F2F2F">
        <w:rPr>
          <w:rFonts w:ascii="Arial Narrow" w:hAnsi="Arial Narrow"/>
          <w:sz w:val="22"/>
          <w:szCs w:val="22"/>
        </w:rPr>
        <w:t xml:space="preserve"> w</w:t>
      </w:r>
      <w:r w:rsidR="00A04A7E" w:rsidRPr="001F2F2F">
        <w:rPr>
          <w:rFonts w:ascii="Arial Narrow" w:hAnsi="Arial Narrow"/>
          <w:sz w:val="22"/>
          <w:szCs w:val="22"/>
        </w:rPr>
        <w:t xml:space="preserve"> transakcjach</w:t>
      </w:r>
      <w:r w:rsidR="00D6017B" w:rsidRPr="001F2F2F">
        <w:rPr>
          <w:rFonts w:ascii="Arial Narrow" w:hAnsi="Arial Narrow"/>
          <w:sz w:val="22"/>
          <w:szCs w:val="22"/>
        </w:rPr>
        <w:t xml:space="preserve"> handlowych</w:t>
      </w:r>
      <w:r w:rsidRPr="001F2F2F">
        <w:rPr>
          <w:rFonts w:ascii="Arial Narrow" w:hAnsi="Arial Narrow"/>
          <w:sz w:val="22"/>
          <w:szCs w:val="22"/>
        </w:rPr>
        <w:t>.</w:t>
      </w:r>
    </w:p>
    <w:p w:rsidR="00C44506" w:rsidRPr="001F2F2F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30 % wartości umowy brutto, o której mowa w § 1 ust. 4. 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Pr="00FF7DAC">
        <w:rPr>
          <w:rFonts w:ascii="Arial Narrow" w:hAnsi="Arial Narrow"/>
          <w:sz w:val="22"/>
          <w:szCs w:val="22"/>
        </w:rPr>
        <w:t xml:space="preserve">w   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Pr="00FF7DAC">
        <w:rPr>
          <w:rFonts w:ascii="Arial Narrow" w:hAnsi="Arial Narrow"/>
          <w:sz w:val="22"/>
          <w:szCs w:val="22"/>
        </w:rPr>
        <w:t>umowy.</w:t>
      </w:r>
    </w:p>
    <w:p w:rsidR="00697C18" w:rsidRPr="00FF7DAC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:rsidR="00750D55" w:rsidRPr="00750D55" w:rsidRDefault="00750D55" w:rsidP="00750D55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 xml:space="preserve">Niniejsza umowa ulega rozwiązaniu z chwilą wykonania przedmiotu zamówienia, o którym mowa w §2 ust. 1, </w:t>
      </w:r>
    </w:p>
    <w:p w:rsidR="00750D55" w:rsidRPr="00750D55" w:rsidRDefault="00750D55" w:rsidP="00750D55">
      <w:pPr>
        <w:tabs>
          <w:tab w:val="left" w:pos="360"/>
        </w:tabs>
        <w:suppressAutoHyphens/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>z uwzględnieniem zapisów § 3 ust. 4 i § 8 ust. 1.</w:t>
      </w:r>
    </w:p>
    <w:p w:rsidR="00883E71" w:rsidRPr="00FF7DA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F7DAC">
        <w:rPr>
          <w:rFonts w:ascii="Arial Narrow" w:hAnsi="Arial Narrow" w:cs="Arial Narrow"/>
          <w:sz w:val="22"/>
          <w:szCs w:val="22"/>
        </w:rPr>
        <w:t xml:space="preserve">ma prawo odstąpić od umowy w przypadku gdy: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jest  nieodpowiedniej jakości,</w:t>
      </w:r>
    </w:p>
    <w:p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FF7DAC">
        <w:rPr>
          <w:rFonts w:ascii="Arial Narrow" w:hAnsi="Arial Narrow" w:cs="Arial Narrow"/>
          <w:sz w:val="22"/>
          <w:szCs w:val="22"/>
        </w:rPr>
        <w:t xml:space="preserve">,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wydany nakaz zajęcia majątku lub istotnej części tego majątku, mający wpływ na realizowaną umowę.</w:t>
      </w:r>
    </w:p>
    <w:p w:rsidR="00883E71" w:rsidRPr="00FF7DAC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8686F" w:rsidRPr="00FF7DAC" w:rsidRDefault="00C8686F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381FF0" w:rsidRDefault="00381FF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81FF0" w:rsidRDefault="00381FF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50D55" w:rsidRDefault="00750D5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10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:rsidR="00C44506" w:rsidRPr="00FF7DA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F7DAC">
        <w:rPr>
          <w:rFonts w:ascii="Arial Narrow" w:hAnsi="Arial Narrow"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 w:rsidR="008F399B" w:rsidRPr="00FF7DAC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F7DAC">
        <w:rPr>
          <w:rFonts w:ascii="Arial Narrow" w:hAnsi="Arial Narrow"/>
          <w:sz w:val="22"/>
          <w:szCs w:val="22"/>
        </w:rPr>
        <w:t xml:space="preserve">w zakresie  przewidzianym   w art. </w:t>
      </w:r>
      <w:r w:rsidR="00594ED4" w:rsidRPr="00FF7DAC">
        <w:rPr>
          <w:rFonts w:ascii="Arial Narrow" w:hAnsi="Arial Narrow"/>
          <w:sz w:val="22"/>
          <w:szCs w:val="22"/>
        </w:rPr>
        <w:t xml:space="preserve"> 455</w:t>
      </w:r>
      <w:r w:rsidR="003E0DEA" w:rsidRPr="00FF7DAC">
        <w:rPr>
          <w:rFonts w:ascii="Arial Narrow" w:hAnsi="Arial Narrow"/>
          <w:sz w:val="22"/>
          <w:szCs w:val="22"/>
        </w:rPr>
        <w:t xml:space="preserve"> ust.1 pkt 2-4 </w:t>
      </w:r>
      <w:r w:rsidR="00690C45">
        <w:rPr>
          <w:rFonts w:ascii="Arial Narrow" w:hAnsi="Arial Narrow"/>
          <w:sz w:val="22"/>
          <w:szCs w:val="22"/>
        </w:rPr>
        <w:br/>
      </w:r>
      <w:r w:rsidR="003E0DEA" w:rsidRPr="00FF7DAC">
        <w:rPr>
          <w:rFonts w:ascii="Arial Narrow" w:hAnsi="Arial Narrow"/>
          <w:sz w:val="22"/>
          <w:szCs w:val="22"/>
        </w:rPr>
        <w:t xml:space="preserve">i ust.2 </w:t>
      </w:r>
      <w:r w:rsidR="000C5359" w:rsidRPr="00FF7DAC">
        <w:rPr>
          <w:rFonts w:ascii="Arial Narrow" w:hAnsi="Arial Narrow"/>
          <w:sz w:val="22"/>
          <w:szCs w:val="22"/>
        </w:rPr>
        <w:t xml:space="preserve"> PZP </w:t>
      </w:r>
      <w:r w:rsidRPr="00FF7DAC">
        <w:rPr>
          <w:rFonts w:ascii="Arial Narrow" w:hAnsi="Arial Narrow"/>
          <w:sz w:val="22"/>
          <w:szCs w:val="22"/>
        </w:rPr>
        <w:t>.</w:t>
      </w:r>
    </w:p>
    <w:p w:rsidR="00C44506" w:rsidRPr="00C172D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Umowa podlega unieważnieniu  w </w:t>
      </w:r>
      <w:r w:rsidR="00594ED4">
        <w:rPr>
          <w:rFonts w:ascii="Arial Narrow" w:hAnsi="Arial Narrow"/>
          <w:sz w:val="22"/>
          <w:szCs w:val="22"/>
        </w:rPr>
        <w:t>zakresie przewidzianym w art. 45</w:t>
      </w:r>
      <w:r w:rsidR="00790266">
        <w:rPr>
          <w:rFonts w:ascii="Arial Narrow" w:hAnsi="Arial Narrow"/>
          <w:sz w:val="22"/>
          <w:szCs w:val="22"/>
        </w:rPr>
        <w:t>7</w:t>
      </w:r>
      <w:r w:rsidR="00594ED4">
        <w:rPr>
          <w:rFonts w:ascii="Arial Narrow" w:hAnsi="Arial Narrow"/>
          <w:sz w:val="22"/>
          <w:szCs w:val="22"/>
        </w:rPr>
        <w:t xml:space="preserve"> PZP.</w:t>
      </w:r>
    </w:p>
    <w:p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szczególności  </w:t>
      </w:r>
      <w:r w:rsidRPr="00555EEB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555EEB">
        <w:rPr>
          <w:rFonts w:ascii="Arial Narrow" w:hAnsi="Arial Narrow"/>
          <w:sz w:val="22"/>
          <w:szCs w:val="22"/>
        </w:rPr>
        <w:t xml:space="preserve">dwóch </w:t>
      </w:r>
      <w:r w:rsidRPr="00555EEB">
        <w:rPr>
          <w:rFonts w:ascii="Arial Narrow" w:hAnsi="Arial Narrow"/>
          <w:sz w:val="22"/>
          <w:szCs w:val="22"/>
        </w:rPr>
        <w:t xml:space="preserve"> jednobrzmiących egzemplarzach, po </w:t>
      </w:r>
      <w:r w:rsidR="00601E99" w:rsidRPr="00555EEB">
        <w:rPr>
          <w:rFonts w:ascii="Arial Narrow" w:hAnsi="Arial Narrow"/>
          <w:sz w:val="22"/>
          <w:szCs w:val="22"/>
        </w:rPr>
        <w:t xml:space="preserve">jednym </w:t>
      </w:r>
      <w:r w:rsidRPr="00555EEB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555EE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C44506" w:rsidRPr="00555EEB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  <w:r w:rsidR="00520474">
        <w:rPr>
          <w:rFonts w:ascii="Arial Narrow" w:hAnsi="Arial Narrow"/>
          <w:sz w:val="22"/>
          <w:szCs w:val="22"/>
        </w:rPr>
        <w:t xml:space="preserve">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Pr="00555EEB">
        <w:rPr>
          <w:rFonts w:ascii="Arial Narrow" w:hAnsi="Arial Narrow"/>
          <w:sz w:val="22"/>
          <w:szCs w:val="22"/>
        </w:rPr>
        <w:tab/>
        <w:t xml:space="preserve">      </w:t>
      </w:r>
      <w:r w:rsidR="00520474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</w:t>
      </w:r>
      <w:r w:rsidR="00520474">
        <w:rPr>
          <w:rFonts w:ascii="Arial Narrow" w:hAnsi="Arial Narrow"/>
          <w:sz w:val="22"/>
          <w:szCs w:val="22"/>
        </w:rPr>
        <w:t>.............................</w:t>
      </w: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C44506" w:rsidRPr="00690C45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C44506" w:rsidRPr="00690C45" w:rsidSect="00E9763B">
      <w:headerReference w:type="default" r:id="rId12"/>
      <w:footerReference w:type="even" r:id="rId13"/>
      <w:footerReference w:type="default" r:id="rId14"/>
      <w:pgSz w:w="11906" w:h="16838"/>
      <w:pgMar w:top="1134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408" w:rsidRDefault="00C92408">
      <w:r>
        <w:separator/>
      </w:r>
    </w:p>
  </w:endnote>
  <w:endnote w:type="continuationSeparator" w:id="0">
    <w:p w:rsidR="00C92408" w:rsidRDefault="00C9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4954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495477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5558A9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</w:t>
    </w:r>
    <w:r w:rsidR="008B1C1F">
      <w:rPr>
        <w:rFonts w:ascii="Arial Narrow" w:hAnsi="Arial Narrow"/>
        <w:sz w:val="20"/>
      </w:rPr>
      <w:t xml:space="preserve">. </w:t>
    </w:r>
    <w:r w:rsidR="00750D55">
      <w:rPr>
        <w:rFonts w:ascii="Arial Narrow" w:hAnsi="Arial Narrow"/>
        <w:sz w:val="20"/>
      </w:rPr>
      <w:t>K. Kornowska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408" w:rsidRDefault="00C92408">
      <w:r>
        <w:separator/>
      </w:r>
    </w:p>
  </w:footnote>
  <w:footnote w:type="continuationSeparator" w:id="0">
    <w:p w:rsidR="00C92408" w:rsidRDefault="00C92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5558A9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9938980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AE44ECBC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756C0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</w:num>
  <w:num w:numId="3">
    <w:abstractNumId w:val="3"/>
  </w:num>
  <w:num w:numId="4">
    <w:abstractNumId w:val="19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7"/>
  </w:num>
  <w:num w:numId="9">
    <w:abstractNumId w:val="18"/>
  </w:num>
  <w:num w:numId="10">
    <w:abstractNumId w:val="16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</w:num>
  <w:num w:numId="18">
    <w:abstractNumId w:val="1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</w:num>
  <w:num w:numId="21">
    <w:abstractNumId w:val="20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3B26"/>
    <w:rsid w:val="000345F9"/>
    <w:rsid w:val="0004104B"/>
    <w:rsid w:val="000436F1"/>
    <w:rsid w:val="0005066F"/>
    <w:rsid w:val="0007707E"/>
    <w:rsid w:val="000A023F"/>
    <w:rsid w:val="000B44C8"/>
    <w:rsid w:val="000C2928"/>
    <w:rsid w:val="000C5359"/>
    <w:rsid w:val="000D1BCC"/>
    <w:rsid w:val="000D72B1"/>
    <w:rsid w:val="000E41BF"/>
    <w:rsid w:val="000E68F9"/>
    <w:rsid w:val="000F5928"/>
    <w:rsid w:val="001020C2"/>
    <w:rsid w:val="0011172B"/>
    <w:rsid w:val="001150A8"/>
    <w:rsid w:val="00151D64"/>
    <w:rsid w:val="00152B49"/>
    <w:rsid w:val="0016373B"/>
    <w:rsid w:val="00163BB2"/>
    <w:rsid w:val="001769AE"/>
    <w:rsid w:val="0018509E"/>
    <w:rsid w:val="0019617D"/>
    <w:rsid w:val="001C188A"/>
    <w:rsid w:val="001C4A70"/>
    <w:rsid w:val="001C7A44"/>
    <w:rsid w:val="001D70B4"/>
    <w:rsid w:val="001E690C"/>
    <w:rsid w:val="001F0B81"/>
    <w:rsid w:val="001F1381"/>
    <w:rsid w:val="001F2F2F"/>
    <w:rsid w:val="001F345A"/>
    <w:rsid w:val="001F756E"/>
    <w:rsid w:val="002373A2"/>
    <w:rsid w:val="00251AB4"/>
    <w:rsid w:val="00254ED8"/>
    <w:rsid w:val="00282DD5"/>
    <w:rsid w:val="00286346"/>
    <w:rsid w:val="002A7C54"/>
    <w:rsid w:val="002B40B9"/>
    <w:rsid w:val="002D645D"/>
    <w:rsid w:val="002E076A"/>
    <w:rsid w:val="002E177B"/>
    <w:rsid w:val="002E6FE5"/>
    <w:rsid w:val="003053D1"/>
    <w:rsid w:val="00305B5E"/>
    <w:rsid w:val="003400AB"/>
    <w:rsid w:val="003515F1"/>
    <w:rsid w:val="00352353"/>
    <w:rsid w:val="00371BF4"/>
    <w:rsid w:val="00373567"/>
    <w:rsid w:val="00381240"/>
    <w:rsid w:val="00381FF0"/>
    <w:rsid w:val="003823AB"/>
    <w:rsid w:val="00385040"/>
    <w:rsid w:val="003860C9"/>
    <w:rsid w:val="00390042"/>
    <w:rsid w:val="00391E8F"/>
    <w:rsid w:val="003922B4"/>
    <w:rsid w:val="00392FC7"/>
    <w:rsid w:val="003955F9"/>
    <w:rsid w:val="00397F3E"/>
    <w:rsid w:val="003A20B1"/>
    <w:rsid w:val="003C6D7E"/>
    <w:rsid w:val="003D711A"/>
    <w:rsid w:val="003E0DEA"/>
    <w:rsid w:val="003E6045"/>
    <w:rsid w:val="003E7389"/>
    <w:rsid w:val="003E7C22"/>
    <w:rsid w:val="003F22FD"/>
    <w:rsid w:val="003F2FFA"/>
    <w:rsid w:val="004002F0"/>
    <w:rsid w:val="00400CA2"/>
    <w:rsid w:val="0040405C"/>
    <w:rsid w:val="0040719A"/>
    <w:rsid w:val="0041533E"/>
    <w:rsid w:val="0041733F"/>
    <w:rsid w:val="004349FE"/>
    <w:rsid w:val="00464A12"/>
    <w:rsid w:val="0047447E"/>
    <w:rsid w:val="00483275"/>
    <w:rsid w:val="004835DA"/>
    <w:rsid w:val="00485ACB"/>
    <w:rsid w:val="00487447"/>
    <w:rsid w:val="00495477"/>
    <w:rsid w:val="00496987"/>
    <w:rsid w:val="00497401"/>
    <w:rsid w:val="004B319F"/>
    <w:rsid w:val="004E3895"/>
    <w:rsid w:val="004F7B1B"/>
    <w:rsid w:val="0050007B"/>
    <w:rsid w:val="00500856"/>
    <w:rsid w:val="0050242D"/>
    <w:rsid w:val="00502D7B"/>
    <w:rsid w:val="005145D7"/>
    <w:rsid w:val="005151FD"/>
    <w:rsid w:val="00515CA8"/>
    <w:rsid w:val="00515EFE"/>
    <w:rsid w:val="00520474"/>
    <w:rsid w:val="0052310D"/>
    <w:rsid w:val="005365A7"/>
    <w:rsid w:val="0055244C"/>
    <w:rsid w:val="005558A9"/>
    <w:rsid w:val="00555EEB"/>
    <w:rsid w:val="005621A7"/>
    <w:rsid w:val="00573C96"/>
    <w:rsid w:val="005861F1"/>
    <w:rsid w:val="00586967"/>
    <w:rsid w:val="005909CC"/>
    <w:rsid w:val="00594ED4"/>
    <w:rsid w:val="005A73E5"/>
    <w:rsid w:val="005B1066"/>
    <w:rsid w:val="005B6A6A"/>
    <w:rsid w:val="005E64C3"/>
    <w:rsid w:val="00601E99"/>
    <w:rsid w:val="00604CEC"/>
    <w:rsid w:val="00610068"/>
    <w:rsid w:val="00610967"/>
    <w:rsid w:val="00610ABA"/>
    <w:rsid w:val="006215C4"/>
    <w:rsid w:val="00621B56"/>
    <w:rsid w:val="00642631"/>
    <w:rsid w:val="00642A22"/>
    <w:rsid w:val="00645993"/>
    <w:rsid w:val="006532AE"/>
    <w:rsid w:val="0066131C"/>
    <w:rsid w:val="00671C1C"/>
    <w:rsid w:val="00681A88"/>
    <w:rsid w:val="00682720"/>
    <w:rsid w:val="00690C45"/>
    <w:rsid w:val="00695833"/>
    <w:rsid w:val="00697C18"/>
    <w:rsid w:val="006A45E0"/>
    <w:rsid w:val="006A5D09"/>
    <w:rsid w:val="006A6E56"/>
    <w:rsid w:val="006A7604"/>
    <w:rsid w:val="006B683B"/>
    <w:rsid w:val="006B7CB7"/>
    <w:rsid w:val="006C4E20"/>
    <w:rsid w:val="006E3A34"/>
    <w:rsid w:val="006E5E83"/>
    <w:rsid w:val="006F51BD"/>
    <w:rsid w:val="006F78FD"/>
    <w:rsid w:val="00711446"/>
    <w:rsid w:val="00711E33"/>
    <w:rsid w:val="00714B10"/>
    <w:rsid w:val="00714CA5"/>
    <w:rsid w:val="0072139F"/>
    <w:rsid w:val="00723E89"/>
    <w:rsid w:val="0073189A"/>
    <w:rsid w:val="00743DB6"/>
    <w:rsid w:val="00743EEB"/>
    <w:rsid w:val="00747894"/>
    <w:rsid w:val="00750D55"/>
    <w:rsid w:val="007556C4"/>
    <w:rsid w:val="0076172A"/>
    <w:rsid w:val="007779B4"/>
    <w:rsid w:val="00790266"/>
    <w:rsid w:val="007A5299"/>
    <w:rsid w:val="007B6FE0"/>
    <w:rsid w:val="007C0360"/>
    <w:rsid w:val="007C0CCB"/>
    <w:rsid w:val="007D75C9"/>
    <w:rsid w:val="007E1F35"/>
    <w:rsid w:val="007E6829"/>
    <w:rsid w:val="007F1AAF"/>
    <w:rsid w:val="007F5C67"/>
    <w:rsid w:val="0084597D"/>
    <w:rsid w:val="00854FC2"/>
    <w:rsid w:val="00863720"/>
    <w:rsid w:val="00877539"/>
    <w:rsid w:val="00881EDF"/>
    <w:rsid w:val="00883E71"/>
    <w:rsid w:val="0089288C"/>
    <w:rsid w:val="008B1C1F"/>
    <w:rsid w:val="008C4564"/>
    <w:rsid w:val="008C705A"/>
    <w:rsid w:val="008C7E8A"/>
    <w:rsid w:val="008D3D17"/>
    <w:rsid w:val="008D4870"/>
    <w:rsid w:val="008F3062"/>
    <w:rsid w:val="008F30D4"/>
    <w:rsid w:val="008F399B"/>
    <w:rsid w:val="008F56A8"/>
    <w:rsid w:val="00903F22"/>
    <w:rsid w:val="009173A6"/>
    <w:rsid w:val="00956787"/>
    <w:rsid w:val="00961620"/>
    <w:rsid w:val="00977D1E"/>
    <w:rsid w:val="009C0E16"/>
    <w:rsid w:val="009C54A9"/>
    <w:rsid w:val="009C6AAB"/>
    <w:rsid w:val="009D2490"/>
    <w:rsid w:val="009D3066"/>
    <w:rsid w:val="009D3088"/>
    <w:rsid w:val="009E04B3"/>
    <w:rsid w:val="00A03E20"/>
    <w:rsid w:val="00A04A7E"/>
    <w:rsid w:val="00A10085"/>
    <w:rsid w:val="00A13B19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9F1"/>
    <w:rsid w:val="00A869FF"/>
    <w:rsid w:val="00A86E4F"/>
    <w:rsid w:val="00A91D30"/>
    <w:rsid w:val="00A927AE"/>
    <w:rsid w:val="00AB6AA0"/>
    <w:rsid w:val="00AD01DE"/>
    <w:rsid w:val="00AD17E5"/>
    <w:rsid w:val="00AD63D2"/>
    <w:rsid w:val="00AE4DE5"/>
    <w:rsid w:val="00AE69B9"/>
    <w:rsid w:val="00AF4167"/>
    <w:rsid w:val="00AF6EEC"/>
    <w:rsid w:val="00B1051F"/>
    <w:rsid w:val="00B379F9"/>
    <w:rsid w:val="00B650B3"/>
    <w:rsid w:val="00B8484D"/>
    <w:rsid w:val="00B8793E"/>
    <w:rsid w:val="00B93C0A"/>
    <w:rsid w:val="00B95359"/>
    <w:rsid w:val="00B9686C"/>
    <w:rsid w:val="00B9794E"/>
    <w:rsid w:val="00BA1B46"/>
    <w:rsid w:val="00BC3394"/>
    <w:rsid w:val="00BD1CEA"/>
    <w:rsid w:val="00BD5C32"/>
    <w:rsid w:val="00C1010B"/>
    <w:rsid w:val="00C16A0A"/>
    <w:rsid w:val="00C172D3"/>
    <w:rsid w:val="00C227E1"/>
    <w:rsid w:val="00C27287"/>
    <w:rsid w:val="00C32F7C"/>
    <w:rsid w:val="00C44506"/>
    <w:rsid w:val="00C45147"/>
    <w:rsid w:val="00C51311"/>
    <w:rsid w:val="00C532F7"/>
    <w:rsid w:val="00C71E04"/>
    <w:rsid w:val="00C77CB4"/>
    <w:rsid w:val="00C8686F"/>
    <w:rsid w:val="00C9158D"/>
    <w:rsid w:val="00C92408"/>
    <w:rsid w:val="00C93C50"/>
    <w:rsid w:val="00C96FC6"/>
    <w:rsid w:val="00CA19A6"/>
    <w:rsid w:val="00CB0513"/>
    <w:rsid w:val="00CC5AE5"/>
    <w:rsid w:val="00CD36FD"/>
    <w:rsid w:val="00CF57F2"/>
    <w:rsid w:val="00CF7B6D"/>
    <w:rsid w:val="00D00072"/>
    <w:rsid w:val="00D0091D"/>
    <w:rsid w:val="00D30BF6"/>
    <w:rsid w:val="00D4684F"/>
    <w:rsid w:val="00D51AAD"/>
    <w:rsid w:val="00D57E39"/>
    <w:rsid w:val="00D6017B"/>
    <w:rsid w:val="00D7521C"/>
    <w:rsid w:val="00D87DEA"/>
    <w:rsid w:val="00D97682"/>
    <w:rsid w:val="00DA0E23"/>
    <w:rsid w:val="00DA23C7"/>
    <w:rsid w:val="00DA4EF2"/>
    <w:rsid w:val="00DA7022"/>
    <w:rsid w:val="00DA7115"/>
    <w:rsid w:val="00DB06DA"/>
    <w:rsid w:val="00DC070E"/>
    <w:rsid w:val="00DE0ACA"/>
    <w:rsid w:val="00DE0EFB"/>
    <w:rsid w:val="00DE1121"/>
    <w:rsid w:val="00DE76D3"/>
    <w:rsid w:val="00E11295"/>
    <w:rsid w:val="00E149B5"/>
    <w:rsid w:val="00E15986"/>
    <w:rsid w:val="00E22C11"/>
    <w:rsid w:val="00E4148E"/>
    <w:rsid w:val="00E475BB"/>
    <w:rsid w:val="00E52D29"/>
    <w:rsid w:val="00E64818"/>
    <w:rsid w:val="00E71AB8"/>
    <w:rsid w:val="00E723D5"/>
    <w:rsid w:val="00E72553"/>
    <w:rsid w:val="00E759BD"/>
    <w:rsid w:val="00E85CD6"/>
    <w:rsid w:val="00E9763B"/>
    <w:rsid w:val="00EA11B9"/>
    <w:rsid w:val="00EB0D68"/>
    <w:rsid w:val="00ED0D14"/>
    <w:rsid w:val="00EE2B53"/>
    <w:rsid w:val="00F05F09"/>
    <w:rsid w:val="00F072D7"/>
    <w:rsid w:val="00F07F79"/>
    <w:rsid w:val="00F21B78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B3E90"/>
    <w:rsid w:val="00FD704B"/>
    <w:rsid w:val="00FD7B99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r.luther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D19C3-08BA-440E-9D07-4FD52C484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1580</Words>
  <Characters>9483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11041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5</cp:revision>
  <cp:lastPrinted>2021-07-12T06:17:00Z</cp:lastPrinted>
  <dcterms:created xsi:type="dcterms:W3CDTF">2022-11-14T07:16:00Z</dcterms:created>
  <dcterms:modified xsi:type="dcterms:W3CDTF">2022-11-14T12:50:00Z</dcterms:modified>
</cp:coreProperties>
</file>