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A45F27">
        <w:rPr>
          <w:rFonts w:ascii="Arial Narrow" w:hAnsi="Arial Narrow"/>
          <w:b/>
          <w:sz w:val="22"/>
          <w:szCs w:val="22"/>
        </w:rPr>
        <w:t>7-……/P/2023/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A45F27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reprezentowanym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przez: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2728DE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r w:rsidR="002728DE">
        <w:rPr>
          <w:rFonts w:ascii="Arial Narrow" w:hAnsi="Arial Narrow"/>
          <w:sz w:val="22"/>
          <w:szCs w:val="22"/>
        </w:rPr>
        <w:br/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Gospodarczy Krajowego Rejestru Sądowego pod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nr ......................./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45F27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A45F27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poz. 1</w:t>
      </w:r>
      <w:r w:rsidR="00A45F27">
        <w:rPr>
          <w:rFonts w:ascii="Arial Narrow" w:hAnsi="Arial Narrow"/>
          <w:sz w:val="22"/>
          <w:szCs w:val="22"/>
        </w:rPr>
        <w:t>710</w:t>
      </w:r>
      <w:r w:rsidR="005A1CDC" w:rsidRPr="00794DBA">
        <w:rPr>
          <w:rFonts w:ascii="Arial Narrow" w:hAnsi="Arial Narrow"/>
          <w:sz w:val="22"/>
          <w:szCs w:val="22"/>
        </w:rPr>
        <w:t xml:space="preserve"> z </w:t>
      </w:r>
      <w:proofErr w:type="spellStart"/>
      <w:r w:rsidR="005A1CDC" w:rsidRPr="00794DBA">
        <w:rPr>
          <w:rFonts w:ascii="Arial Narrow" w:hAnsi="Arial Narrow"/>
          <w:sz w:val="22"/>
          <w:szCs w:val="22"/>
        </w:rPr>
        <w:t>późn</w:t>
      </w:r>
      <w:proofErr w:type="spellEnd"/>
      <w:r w:rsidR="005A1CDC" w:rsidRPr="00794DBA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A45F27">
        <w:rPr>
          <w:rFonts w:ascii="Arial Narrow" w:hAnsi="Arial Narrow"/>
          <w:sz w:val="22"/>
          <w:szCs w:val="22"/>
        </w:rPr>
        <w:t xml:space="preserve">podstawowym bez negocjacji, </w:t>
      </w:r>
      <w:r w:rsidR="00A45BE0" w:rsidRPr="00794DBA">
        <w:rPr>
          <w:rFonts w:ascii="Arial Narrow" w:hAnsi="Arial Narrow"/>
          <w:sz w:val="22"/>
          <w:szCs w:val="22"/>
        </w:rPr>
        <w:t xml:space="preserve">o którym mowa w art. </w:t>
      </w:r>
      <w:r w:rsidR="00A45F27">
        <w:rPr>
          <w:rFonts w:ascii="Arial Narrow" w:hAnsi="Arial Narrow"/>
          <w:sz w:val="22"/>
          <w:szCs w:val="22"/>
        </w:rPr>
        <w:t xml:space="preserve">275 ust. 1 </w:t>
      </w:r>
      <w:r w:rsidR="00A36431">
        <w:rPr>
          <w:rFonts w:ascii="Arial Narrow" w:hAnsi="Arial Narrow"/>
          <w:sz w:val="22"/>
          <w:szCs w:val="22"/>
        </w:rPr>
        <w:t xml:space="preserve">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bCs/>
          <w:sz w:val="22"/>
          <w:szCs w:val="22"/>
        </w:rPr>
        <w:t>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nr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 xml:space="preserve">, na platformie </w:t>
      </w:r>
      <w:proofErr w:type="gramStart"/>
      <w:r w:rsidR="0015685F" w:rsidRPr="00794DBA">
        <w:rPr>
          <w:rFonts w:ascii="Arial Narrow" w:hAnsi="Arial Narrow"/>
          <w:sz w:val="22"/>
          <w:szCs w:val="22"/>
        </w:rPr>
        <w:t>e-propublico</w:t>
      </w:r>
      <w:proofErr w:type="gramEnd"/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A45F27">
        <w:rPr>
          <w:rFonts w:ascii="Arial Narrow" w:hAnsi="Arial Narrow"/>
          <w:b/>
          <w:bCs/>
          <w:sz w:val="22"/>
          <w:szCs w:val="22"/>
        </w:rPr>
        <w:t>Modernizację</w:t>
      </w:r>
      <w:r w:rsidR="00A45F27" w:rsidRPr="00A45F27">
        <w:rPr>
          <w:rFonts w:ascii="Arial Narrow" w:hAnsi="Arial Narrow"/>
          <w:b/>
          <w:bCs/>
          <w:sz w:val="22"/>
          <w:szCs w:val="22"/>
        </w:rPr>
        <w:t xml:space="preserve"> stac</w:t>
      </w:r>
      <w:r w:rsidR="00A45F27">
        <w:rPr>
          <w:rFonts w:ascii="Arial Narrow" w:hAnsi="Arial Narrow"/>
          <w:b/>
          <w:bCs/>
          <w:sz w:val="22"/>
          <w:szCs w:val="22"/>
        </w:rPr>
        <w:t>ji uzdatniania wody oraz dostawę</w:t>
      </w:r>
      <w:r w:rsidR="00A45F27" w:rsidRPr="00A45F27">
        <w:rPr>
          <w:rFonts w:ascii="Arial Narrow" w:hAnsi="Arial Narrow"/>
          <w:b/>
          <w:bCs/>
          <w:sz w:val="22"/>
          <w:szCs w:val="22"/>
        </w:rPr>
        <w:t xml:space="preserve"> i montaż mebli medycznych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A45F27">
        <w:rPr>
          <w:rFonts w:ascii="Arial Narrow" w:hAnsi="Arial Narrow"/>
          <w:b/>
          <w:bCs/>
          <w:sz w:val="22"/>
          <w:szCs w:val="22"/>
        </w:rPr>
        <w:t>7/2023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E466D9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(</w:t>
      </w:r>
      <w:r w:rsidR="00A45BE0" w:rsidRPr="00794DBA">
        <w:rPr>
          <w:rFonts w:ascii="Arial Narrow" w:hAnsi="Arial Narrow"/>
          <w:sz w:val="22"/>
          <w:szCs w:val="22"/>
        </w:rPr>
        <w:t>słownie</w:t>
      </w:r>
      <w:proofErr w:type="gramEnd"/>
      <w:r w:rsidR="002728DE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2728DE">
        <w:rPr>
          <w:rFonts w:ascii="Arial Narrow" w:hAnsi="Arial Narrow"/>
          <w:i/>
          <w:sz w:val="22"/>
          <w:szCs w:val="22"/>
        </w:rPr>
        <w:t>..................</w:t>
      </w:r>
      <w:r w:rsidR="0091668F" w:rsidRPr="002728DE">
        <w:rPr>
          <w:rFonts w:ascii="Arial Narrow" w:hAnsi="Arial Narrow"/>
          <w:i/>
          <w:sz w:val="22"/>
          <w:szCs w:val="22"/>
        </w:rPr>
        <w:t>....................................../100</w:t>
      </w:r>
      <w:r w:rsidR="002728DE">
        <w:rPr>
          <w:rFonts w:ascii="Arial Narrow" w:hAnsi="Arial Narrow"/>
          <w:i/>
          <w:sz w:val="22"/>
          <w:szCs w:val="22"/>
        </w:rPr>
        <w:t xml:space="preserve"> </w:t>
      </w:r>
      <w:proofErr w:type="gramStart"/>
      <w:r w:rsidR="002728DE">
        <w:rPr>
          <w:rFonts w:ascii="Arial Narrow" w:hAnsi="Arial Narrow"/>
          <w:i/>
          <w:sz w:val="22"/>
          <w:szCs w:val="22"/>
        </w:rPr>
        <w:t>zł</w:t>
      </w:r>
      <w:proofErr w:type="gramEnd"/>
      <w:r w:rsidR="002728DE">
        <w:rPr>
          <w:rFonts w:ascii="Arial Narrow" w:hAnsi="Arial Narrow"/>
          <w:i/>
          <w:sz w:val="22"/>
          <w:szCs w:val="22"/>
        </w:rPr>
        <w:t>).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DB3BB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="00C44506"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="00A45F27">
        <w:rPr>
          <w:rFonts w:ascii="Arial Narrow" w:hAnsi="Arial Narrow"/>
          <w:sz w:val="22"/>
          <w:szCs w:val="22"/>
        </w:rPr>
        <w:t xml:space="preserve">(zgodnie z zapisami załącznika nr 1 do umowy) </w:t>
      </w:r>
      <w:r w:rsidR="00C44506"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="00C44506" w:rsidRPr="00794DBA">
        <w:rPr>
          <w:rFonts w:ascii="Arial Narrow" w:hAnsi="Arial Narrow"/>
          <w:sz w:val="22"/>
          <w:szCs w:val="22"/>
        </w:rPr>
        <w:t xml:space="preserve">siedziby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="00C44506" w:rsidRPr="00794DBA">
        <w:rPr>
          <w:rFonts w:ascii="Arial Narrow" w:hAnsi="Arial Narrow"/>
          <w:sz w:val="22"/>
          <w:szCs w:val="22"/>
        </w:rPr>
        <w:t>(ul.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6A3AE0" w:rsidRPr="006A3AE0">
        <w:rPr>
          <w:rFonts w:ascii="Arial Narrow" w:hAnsi="Arial Narrow"/>
          <w:b/>
          <w:color w:val="FF0000"/>
          <w:sz w:val="22"/>
          <w:szCs w:val="22"/>
        </w:rPr>
        <w:t>Wykonanie przełączenia starych urządzeń na nowe</w:t>
      </w:r>
      <w:r w:rsidR="00A36431" w:rsidRPr="006A3AE0">
        <w:rPr>
          <w:rFonts w:ascii="Arial Narrow" w:hAnsi="Arial Narrow"/>
          <w:color w:val="FF0000"/>
          <w:sz w:val="22"/>
          <w:szCs w:val="22"/>
        </w:rPr>
        <w:t xml:space="preserve"> </w:t>
      </w:r>
      <w:r w:rsidR="00147FBB" w:rsidRPr="00B13029">
        <w:rPr>
          <w:rFonts w:ascii="Arial Narrow" w:hAnsi="Arial Narrow"/>
          <w:sz w:val="22"/>
          <w:szCs w:val="22"/>
        </w:rPr>
        <w:t>musi być wykonane w sobotę/niedzielę podczas najmniejszego obciążenia sieci, natomiast</w:t>
      </w:r>
      <w:r w:rsidR="00A36431" w:rsidRPr="00B13029">
        <w:rPr>
          <w:rFonts w:ascii="Arial Narrow" w:hAnsi="Arial Narrow"/>
          <w:sz w:val="22"/>
          <w:szCs w:val="22"/>
        </w:rPr>
        <w:t xml:space="preserve"> </w:t>
      </w:r>
      <w:r w:rsidR="00A36431">
        <w:rPr>
          <w:rFonts w:ascii="Arial Narrow" w:hAnsi="Arial Narrow"/>
          <w:sz w:val="22"/>
          <w:szCs w:val="22"/>
        </w:rPr>
        <w:t>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lastRenderedPageBreak/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>Robert Luther</w:t>
      </w:r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2728DE">
        <w:rPr>
          <w:rFonts w:ascii="Arial Narrow" w:hAnsi="Arial Narrow"/>
          <w:sz w:val="22"/>
          <w:szCs w:val="22"/>
        </w:rPr>
        <w:t>(</w:t>
      </w:r>
      <w:r w:rsidR="003400AB" w:rsidRPr="009A0B3D">
        <w:rPr>
          <w:rFonts w:ascii="Arial Narrow" w:hAnsi="Arial Narrow"/>
          <w:sz w:val="22"/>
          <w:szCs w:val="22"/>
        </w:rPr>
        <w:t xml:space="preserve">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7F236B">
        <w:rPr>
          <w:rFonts w:ascii="Arial Narrow" w:hAnsi="Arial Narrow"/>
          <w:sz w:val="22"/>
          <w:szCs w:val="22"/>
        </w:rPr>
        <w:t xml:space="preserve">zażądania </w:t>
      </w:r>
      <w:r w:rsidR="006A127A">
        <w:rPr>
          <w:rFonts w:ascii="Arial Narrow" w:hAnsi="Arial Narrow"/>
          <w:sz w:val="22"/>
          <w:szCs w:val="22"/>
        </w:rPr>
        <w:t xml:space="preserve">drugiego szkolenia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</w:t>
      </w:r>
      <w:r w:rsidR="00C8071A">
        <w:rPr>
          <w:rFonts w:ascii="Arial Narrow" w:hAnsi="Arial Narrow"/>
          <w:sz w:val="22"/>
          <w:szCs w:val="22"/>
        </w:rPr>
        <w:t>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794DBA">
        <w:rPr>
          <w:rFonts w:ascii="Arial Narrow" w:hAnsi="Arial Narrow"/>
          <w:sz w:val="22"/>
          <w:szCs w:val="22"/>
        </w:rPr>
        <w:t xml:space="preserve">lub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32290B">
        <w:rPr>
          <w:rFonts w:ascii="Arial Narrow" w:hAnsi="Arial Narrow"/>
          <w:bCs/>
          <w:sz w:val="22"/>
          <w:szCs w:val="22"/>
        </w:rPr>
        <w:t>podmiotu 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 w:rsidRPr="002728DE">
        <w:rPr>
          <w:rFonts w:ascii="Arial Narrow" w:hAnsi="Arial Narrow"/>
          <w:b/>
          <w:sz w:val="22"/>
          <w:szCs w:val="22"/>
        </w:rPr>
        <w:t>brutto..................................</w:t>
      </w:r>
      <w:r w:rsidR="002728DE">
        <w:rPr>
          <w:rFonts w:ascii="Arial Narrow" w:hAnsi="Arial Narrow"/>
          <w:b/>
          <w:sz w:val="22"/>
          <w:szCs w:val="22"/>
        </w:rPr>
        <w:t xml:space="preserve"> </w:t>
      </w:r>
      <w:r w:rsidRPr="002728DE">
        <w:rPr>
          <w:rFonts w:ascii="Arial Narrow" w:hAnsi="Arial Narrow"/>
          <w:b/>
          <w:sz w:val="22"/>
          <w:szCs w:val="22"/>
        </w:rPr>
        <w:t>(</w:t>
      </w:r>
      <w:proofErr w:type="gramStart"/>
      <w:r w:rsidRPr="002728DE">
        <w:rPr>
          <w:rFonts w:ascii="Arial Narrow" w:hAnsi="Arial Narrow"/>
          <w:b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>zł (słownie</w:t>
      </w:r>
      <w:r w:rsidR="002728DE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</w:t>
      </w:r>
      <w:r w:rsidRPr="002728DE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>)</w:t>
      </w:r>
      <w:r w:rsidR="002728D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...........……....... (</w:t>
      </w:r>
      <w:r>
        <w:rPr>
          <w:rFonts w:ascii="Arial Narrow" w:hAnsi="Arial Narrow"/>
          <w:sz w:val="22"/>
          <w:szCs w:val="22"/>
        </w:rPr>
        <w:t xml:space="preserve">słownie: </w:t>
      </w:r>
      <w:r w:rsidRPr="002728DE">
        <w:rPr>
          <w:rFonts w:ascii="Arial Narrow" w:hAnsi="Arial Narrow"/>
          <w:i/>
          <w:sz w:val="22"/>
          <w:szCs w:val="22"/>
        </w:rPr>
        <w:t>......................……………………….....</w:t>
      </w:r>
      <w:r>
        <w:rPr>
          <w:rFonts w:ascii="Arial Narrow" w:hAnsi="Arial Narrow"/>
          <w:sz w:val="22"/>
          <w:szCs w:val="22"/>
        </w:rPr>
        <w:t>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6A3AE0">
        <w:rPr>
          <w:rFonts w:ascii="Arial Narrow" w:hAnsi="Arial Narrow"/>
          <w:b/>
          <w:bCs/>
          <w:color w:val="FF0000"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  <w:r w:rsidR="006A3AE0">
        <w:rPr>
          <w:rFonts w:ascii="Arial Narrow" w:hAnsi="Arial Narrow"/>
          <w:sz w:val="22"/>
          <w:szCs w:val="22"/>
        </w:rPr>
        <w:t xml:space="preserve"> </w:t>
      </w:r>
      <w:r w:rsidR="006A3AE0">
        <w:rPr>
          <w:rFonts w:ascii="Arial Narrow" w:hAnsi="Arial Narrow"/>
          <w:b/>
          <w:color w:val="FF0000"/>
          <w:sz w:val="22"/>
          <w:szCs w:val="22"/>
        </w:rPr>
        <w:t>Przeglądy będą zlecane innemu podmiotowi posiadającemu autoryza</w:t>
      </w:r>
      <w:bookmarkStart w:id="0" w:name="_GoBack"/>
      <w:bookmarkEnd w:id="0"/>
      <w:r w:rsidR="006A3AE0">
        <w:rPr>
          <w:rFonts w:ascii="Arial Narrow" w:hAnsi="Arial Narrow"/>
          <w:b/>
          <w:color w:val="FF0000"/>
          <w:sz w:val="22"/>
          <w:szCs w:val="22"/>
        </w:rPr>
        <w:t>cję producenta.</w:t>
      </w:r>
    </w:p>
    <w:p w:rsidR="0015685F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6A3AE0" w:rsidRPr="00794DBA" w:rsidRDefault="006A3A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color w:val="FF0000"/>
          <w:sz w:val="22"/>
          <w:szCs w:val="22"/>
        </w:rPr>
        <w:t>W przypadku odstąpienia od umowy z przyczyn leżących po stronie Zamawiającego, Zamawiający zapłaci Wykonawcy karę umowną w wysokości 10% wartości umowy brutto, o której mowa w § 1 ust. 4.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714202">
      <w:headerReference w:type="default" r:id="rId12"/>
      <w:footerReference w:type="even" r:id="rId13"/>
      <w:footerReference w:type="default" r:id="rId14"/>
      <w:pgSz w:w="11906" w:h="16838"/>
      <w:pgMar w:top="1560" w:right="1151" w:bottom="1135" w:left="1151" w:header="426" w:footer="10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1C0" w:rsidRDefault="005211C0">
      <w:r>
        <w:separator/>
      </w:r>
    </w:p>
  </w:endnote>
  <w:endnote w:type="continuationSeparator" w:id="0">
    <w:p w:rsidR="005211C0" w:rsidRDefault="00521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6A3AE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256C58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728DE">
      <w:rPr>
        <w:rFonts w:ascii="Arial Narrow" w:hAnsi="Arial Narrow"/>
        <w:sz w:val="20"/>
      </w:rPr>
      <w:t>A. Przykłota - t</w:t>
    </w:r>
    <w:r w:rsidR="00256C58">
      <w:rPr>
        <w:rFonts w:ascii="Arial Narrow" w:hAnsi="Arial Narrow"/>
        <w:sz w:val="20"/>
      </w:rPr>
      <w:t xml:space="preserve">el. 261 417 </w:t>
    </w:r>
    <w:r w:rsidR="007F236B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1C0" w:rsidRDefault="005211C0">
      <w:r>
        <w:separator/>
      </w:r>
    </w:p>
  </w:footnote>
  <w:footnote w:type="continuationSeparator" w:id="0">
    <w:p w:rsidR="005211C0" w:rsidRDefault="005211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6A3AE0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35974929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proofErr w:type="gramStart"/>
          <w:r w:rsidRPr="0016373B">
            <w:rPr>
              <w:rFonts w:ascii="Arial Narrow" w:hAnsi="Arial Narrow"/>
              <w:bCs/>
              <w:i/>
              <w:sz w:val="20"/>
            </w:rPr>
            <w:t>Umowa  na</w:t>
          </w:r>
          <w:proofErr w:type="gramEnd"/>
          <w:r w:rsidRPr="0016373B">
            <w:rPr>
              <w:rFonts w:ascii="Arial Narrow" w:hAnsi="Arial Narrow"/>
              <w:bCs/>
              <w:i/>
              <w:sz w:val="20"/>
            </w:rPr>
            <w:t xml:space="preserve">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6A3AE0" w:rsidRDefault="006A3AE0">
          <w:pPr>
            <w:jc w:val="center"/>
            <w:rPr>
              <w:rFonts w:ascii="Arial Narrow" w:hAnsi="Arial Narrow"/>
              <w:b/>
              <w:color w:val="FF0000"/>
              <w:sz w:val="20"/>
            </w:rPr>
          </w:pPr>
          <w:r w:rsidRPr="006A3AE0">
            <w:rPr>
              <w:rFonts w:ascii="Arial Narrow" w:hAnsi="Arial Narrow"/>
              <w:b/>
              <w:color w:val="FF0000"/>
              <w:sz w:val="20"/>
            </w:rPr>
            <w:t xml:space="preserve">Zmieniony 23.01.2023 </w:t>
          </w:r>
          <w:proofErr w:type="gramStart"/>
          <w:r w:rsidRPr="006A3AE0">
            <w:rPr>
              <w:rFonts w:ascii="Arial Narrow" w:hAnsi="Arial Narrow"/>
              <w:b/>
              <w:color w:val="FF0000"/>
              <w:sz w:val="20"/>
            </w:rPr>
            <w:t>r</w:t>
          </w:r>
          <w:proofErr w:type="gramEnd"/>
          <w:r w:rsidRPr="006A3AE0">
            <w:rPr>
              <w:rFonts w:ascii="Arial Narrow" w:hAnsi="Arial Narrow"/>
              <w:b/>
              <w:color w:val="FF0000"/>
              <w:sz w:val="20"/>
            </w:rPr>
            <w:t>.</w:t>
          </w: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Pr="002728DE" w:rsidRDefault="002728DE" w:rsidP="002728DE">
    <w:pPr>
      <w:overflowPunct w:val="0"/>
      <w:autoSpaceDE w:val="0"/>
      <w:autoSpaceDN w:val="0"/>
      <w:adjustRightInd w:val="0"/>
      <w:spacing w:line="276" w:lineRule="auto"/>
      <w:ind w:left="2124" w:firstLine="708"/>
      <w:jc w:val="right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Załącznik nr </w:t>
    </w:r>
    <w:r w:rsidR="00A45F27">
      <w:rPr>
        <w:rFonts w:ascii="Arial Narrow" w:hAnsi="Arial Narrow"/>
        <w:sz w:val="22"/>
        <w:szCs w:val="22"/>
      </w:rPr>
      <w:t xml:space="preserve">10 </w:t>
    </w:r>
    <w:r>
      <w:rPr>
        <w:rFonts w:ascii="Arial Narrow" w:hAnsi="Arial Narrow"/>
        <w:sz w:val="22"/>
        <w:szCs w:val="22"/>
      </w:rPr>
      <w:t>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7023"/>
    <w:rsid w:val="000E37D9"/>
    <w:rsid w:val="000E41BF"/>
    <w:rsid w:val="000E68F9"/>
    <w:rsid w:val="00100F4E"/>
    <w:rsid w:val="001020C2"/>
    <w:rsid w:val="00103490"/>
    <w:rsid w:val="0011172B"/>
    <w:rsid w:val="0012147B"/>
    <w:rsid w:val="00124129"/>
    <w:rsid w:val="0012790D"/>
    <w:rsid w:val="00147FBB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728DE"/>
    <w:rsid w:val="00282C3C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2290B"/>
    <w:rsid w:val="0033131D"/>
    <w:rsid w:val="003400AB"/>
    <w:rsid w:val="003515F1"/>
    <w:rsid w:val="00352353"/>
    <w:rsid w:val="00366C69"/>
    <w:rsid w:val="00373621"/>
    <w:rsid w:val="003754EB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63914"/>
    <w:rsid w:val="0047447E"/>
    <w:rsid w:val="00483275"/>
    <w:rsid w:val="004835DA"/>
    <w:rsid w:val="00485ACB"/>
    <w:rsid w:val="00487447"/>
    <w:rsid w:val="00496987"/>
    <w:rsid w:val="004B303B"/>
    <w:rsid w:val="004B319F"/>
    <w:rsid w:val="004B359B"/>
    <w:rsid w:val="004C017D"/>
    <w:rsid w:val="004D450A"/>
    <w:rsid w:val="004E3895"/>
    <w:rsid w:val="00515CA8"/>
    <w:rsid w:val="00515EFE"/>
    <w:rsid w:val="00517B23"/>
    <w:rsid w:val="005211C0"/>
    <w:rsid w:val="005365A7"/>
    <w:rsid w:val="0055244C"/>
    <w:rsid w:val="00555EEB"/>
    <w:rsid w:val="00573C96"/>
    <w:rsid w:val="005861F1"/>
    <w:rsid w:val="00586967"/>
    <w:rsid w:val="0058797D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3AE0"/>
    <w:rsid w:val="006A45E0"/>
    <w:rsid w:val="006A5D09"/>
    <w:rsid w:val="006A7604"/>
    <w:rsid w:val="006B7CB7"/>
    <w:rsid w:val="006C4E20"/>
    <w:rsid w:val="006E5E83"/>
    <w:rsid w:val="00711446"/>
    <w:rsid w:val="00711E33"/>
    <w:rsid w:val="00714202"/>
    <w:rsid w:val="00723E89"/>
    <w:rsid w:val="00727F96"/>
    <w:rsid w:val="0073189A"/>
    <w:rsid w:val="00743DB6"/>
    <w:rsid w:val="00743EEB"/>
    <w:rsid w:val="007539E7"/>
    <w:rsid w:val="00753D10"/>
    <w:rsid w:val="007556C4"/>
    <w:rsid w:val="007600EE"/>
    <w:rsid w:val="00780B84"/>
    <w:rsid w:val="00785629"/>
    <w:rsid w:val="00794DBA"/>
    <w:rsid w:val="007A5299"/>
    <w:rsid w:val="007C0360"/>
    <w:rsid w:val="007C1B5F"/>
    <w:rsid w:val="007E1F35"/>
    <w:rsid w:val="007E5D1D"/>
    <w:rsid w:val="007F1836"/>
    <w:rsid w:val="007F236B"/>
    <w:rsid w:val="0084597D"/>
    <w:rsid w:val="00847BF4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D4F32"/>
    <w:rsid w:val="008E2681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5F27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3029"/>
    <w:rsid w:val="00B55033"/>
    <w:rsid w:val="00B8484D"/>
    <w:rsid w:val="00B9686C"/>
    <w:rsid w:val="00B9794E"/>
    <w:rsid w:val="00BC3394"/>
    <w:rsid w:val="00BD1CEA"/>
    <w:rsid w:val="00BD2ACF"/>
    <w:rsid w:val="00BE6B30"/>
    <w:rsid w:val="00BF1F57"/>
    <w:rsid w:val="00C1010B"/>
    <w:rsid w:val="00C16A0A"/>
    <w:rsid w:val="00C172D3"/>
    <w:rsid w:val="00C25864"/>
    <w:rsid w:val="00C27287"/>
    <w:rsid w:val="00C27F31"/>
    <w:rsid w:val="00C44506"/>
    <w:rsid w:val="00C51311"/>
    <w:rsid w:val="00C667D3"/>
    <w:rsid w:val="00C71E04"/>
    <w:rsid w:val="00C77CB4"/>
    <w:rsid w:val="00C8071A"/>
    <w:rsid w:val="00C8686F"/>
    <w:rsid w:val="00C93C50"/>
    <w:rsid w:val="00CA19A6"/>
    <w:rsid w:val="00CA6849"/>
    <w:rsid w:val="00CB0513"/>
    <w:rsid w:val="00CC5AE5"/>
    <w:rsid w:val="00CD062B"/>
    <w:rsid w:val="00CF57F2"/>
    <w:rsid w:val="00CF7B6D"/>
    <w:rsid w:val="00D00072"/>
    <w:rsid w:val="00D02363"/>
    <w:rsid w:val="00D23104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B3BBE"/>
    <w:rsid w:val="00DC070E"/>
    <w:rsid w:val="00DC1D49"/>
    <w:rsid w:val="00DE0EFB"/>
    <w:rsid w:val="00DE76D3"/>
    <w:rsid w:val="00E11295"/>
    <w:rsid w:val="00E149B5"/>
    <w:rsid w:val="00E15986"/>
    <w:rsid w:val="00E4148E"/>
    <w:rsid w:val="00E466D9"/>
    <w:rsid w:val="00E52D29"/>
    <w:rsid w:val="00E64818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22696-DD0E-4142-8A3D-4FE61C7A0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35</TotalTime>
  <Pages>5</Pages>
  <Words>1841</Words>
  <Characters>12189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14002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7</cp:revision>
  <cp:lastPrinted>2023-01-13T11:07:00Z</cp:lastPrinted>
  <dcterms:created xsi:type="dcterms:W3CDTF">2023-01-13T10:46:00Z</dcterms:created>
  <dcterms:modified xsi:type="dcterms:W3CDTF">2023-01-23T09:29:00Z</dcterms:modified>
</cp:coreProperties>
</file>