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282C3C">
      <w:pPr>
        <w:overflowPunct w:val="0"/>
        <w:autoSpaceDE w:val="0"/>
        <w:autoSpaceDN w:val="0"/>
        <w:adjustRightInd w:val="0"/>
        <w:spacing w:line="276" w:lineRule="auto"/>
        <w:ind w:left="2124" w:firstLine="708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A45F27">
        <w:rPr>
          <w:rFonts w:ascii="Arial Narrow" w:hAnsi="Arial Narrow"/>
          <w:b/>
          <w:sz w:val="22"/>
          <w:szCs w:val="22"/>
        </w:rPr>
        <w:t>7-……/P/2023/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  <w:r w:rsidR="00282C3C">
        <w:rPr>
          <w:rFonts w:ascii="Arial Narrow" w:hAnsi="Arial Narrow"/>
          <w:b/>
          <w:sz w:val="22"/>
          <w:szCs w:val="22"/>
        </w:rPr>
        <w:t xml:space="preserve">             </w:t>
      </w:r>
      <w:r w:rsidR="00282C3C">
        <w:rPr>
          <w:rFonts w:ascii="Arial Narrow" w:hAnsi="Arial Narrow"/>
          <w:b/>
          <w:sz w:val="22"/>
          <w:szCs w:val="22"/>
        </w:rPr>
        <w:tab/>
      </w:r>
      <w:r w:rsidR="00282C3C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</w:t>
      </w:r>
      <w:proofErr w:type="gramStart"/>
      <w:r w:rsidRPr="00794DBA">
        <w:rPr>
          <w:rFonts w:ascii="Arial Narrow" w:hAnsi="Arial Narrow"/>
          <w:sz w:val="22"/>
          <w:szCs w:val="22"/>
        </w:rPr>
        <w:t>dniu .............202</w:t>
      </w:r>
      <w:r w:rsidR="00A45F27">
        <w:rPr>
          <w:rFonts w:ascii="Arial Narrow" w:hAnsi="Arial Narrow"/>
          <w:sz w:val="22"/>
          <w:szCs w:val="22"/>
        </w:rPr>
        <w:t>3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</w:t>
      </w:r>
      <w:proofErr w:type="gramEnd"/>
      <w:r w:rsidRPr="00794DBA">
        <w:rPr>
          <w:rFonts w:ascii="Arial Narrow" w:hAnsi="Arial Narrow"/>
          <w:sz w:val="22"/>
          <w:szCs w:val="22"/>
        </w:rPr>
        <w:t>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10 Wojskowym Szpitalem Klinicznym z Polikliniką S.P.Z.O.Z.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w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ul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reprezentowanym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przez: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płk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proofErr w:type="gramStart"/>
      <w:r w:rsidRPr="00794DBA">
        <w:rPr>
          <w:rFonts w:ascii="Arial Narrow" w:hAnsi="Arial Narrow"/>
          <w:b/>
          <w:sz w:val="22"/>
          <w:szCs w:val="22"/>
        </w:rPr>
        <w:t>a</w:t>
      </w:r>
      <w:proofErr w:type="gramEnd"/>
    </w:p>
    <w:p w:rsidR="000E41BF" w:rsidRPr="00794DBA" w:rsidRDefault="000E41BF" w:rsidP="002728DE">
      <w:pPr>
        <w:overflowPunct w:val="0"/>
        <w:adjustRightInd w:val="0"/>
        <w:ind w:right="-8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</w:t>
      </w:r>
      <w:proofErr w:type="gramStart"/>
      <w:r w:rsidRPr="00794DBA">
        <w:rPr>
          <w:rFonts w:ascii="Arial Narrow" w:hAnsi="Arial Narrow"/>
          <w:sz w:val="22"/>
          <w:szCs w:val="22"/>
        </w:rPr>
        <w:t>w .........................., adres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................,..........  zarejestrowaną w Sądzie Rejonowym </w:t>
      </w:r>
      <w:r w:rsidR="002728DE">
        <w:rPr>
          <w:rFonts w:ascii="Arial Narrow" w:hAnsi="Arial Narrow"/>
          <w:sz w:val="22"/>
          <w:szCs w:val="22"/>
        </w:rPr>
        <w:br/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w …………..........……. , ……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Wydział Gospodarczy Krajowego Rejestru Sądowego pod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nr ......................./ 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wpisaną do CEIDG , NIP ........................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REGON .................., </w:t>
      </w:r>
      <w:proofErr w:type="gramEnd"/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wysokość kapitału </w:t>
      </w:r>
      <w:proofErr w:type="gramStart"/>
      <w:r w:rsidRPr="00794DBA">
        <w:rPr>
          <w:rFonts w:ascii="Arial Narrow" w:hAnsi="Arial Narrow"/>
          <w:sz w:val="22"/>
          <w:szCs w:val="22"/>
        </w:rPr>
        <w:t>zakładowego ..........</w:t>
      </w:r>
      <w:proofErr w:type="gramEnd"/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proofErr w:type="gramStart"/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</w:t>
      </w:r>
      <w:proofErr w:type="gramEnd"/>
      <w:r w:rsidR="001E690C" w:rsidRPr="00794DBA">
        <w:rPr>
          <w:rFonts w:ascii="Arial Narrow" w:hAnsi="Arial Narrow"/>
          <w:b/>
          <w:sz w:val="22"/>
          <w:szCs w:val="22"/>
        </w:rPr>
        <w:t>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zwanym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45F27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 202</w:t>
      </w:r>
      <w:r w:rsidR="00A45F27">
        <w:rPr>
          <w:rFonts w:ascii="Arial Narrow" w:hAnsi="Arial Narrow"/>
          <w:sz w:val="22"/>
          <w:szCs w:val="22"/>
        </w:rPr>
        <w:t>2</w:t>
      </w:r>
      <w:r w:rsidR="005A1CDC" w:rsidRPr="00794DBA">
        <w:rPr>
          <w:rFonts w:ascii="Arial Narrow" w:hAnsi="Arial Narrow"/>
          <w:sz w:val="22"/>
          <w:szCs w:val="22"/>
        </w:rPr>
        <w:t xml:space="preserve"> r. poz. 1</w:t>
      </w:r>
      <w:r w:rsidR="00A45F27">
        <w:rPr>
          <w:rFonts w:ascii="Arial Narrow" w:hAnsi="Arial Narrow"/>
          <w:sz w:val="22"/>
          <w:szCs w:val="22"/>
        </w:rPr>
        <w:t>710</w:t>
      </w:r>
      <w:r w:rsidR="005A1CDC" w:rsidRPr="00794DBA">
        <w:rPr>
          <w:rFonts w:ascii="Arial Narrow" w:hAnsi="Arial Narrow"/>
          <w:sz w:val="22"/>
          <w:szCs w:val="22"/>
        </w:rPr>
        <w:t xml:space="preserve"> z </w:t>
      </w:r>
      <w:proofErr w:type="spellStart"/>
      <w:r w:rsidR="005A1CDC" w:rsidRPr="00794DBA">
        <w:rPr>
          <w:rFonts w:ascii="Arial Narrow" w:hAnsi="Arial Narrow"/>
          <w:sz w:val="22"/>
          <w:szCs w:val="22"/>
        </w:rPr>
        <w:t>późn</w:t>
      </w:r>
      <w:proofErr w:type="spellEnd"/>
      <w:r w:rsidR="005A1CDC" w:rsidRPr="00794DBA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A1CDC" w:rsidRPr="00794DBA">
        <w:rPr>
          <w:rFonts w:ascii="Arial Narrow" w:hAnsi="Arial Narrow"/>
          <w:sz w:val="22"/>
          <w:szCs w:val="22"/>
        </w:rPr>
        <w:t>zm</w:t>
      </w:r>
      <w:proofErr w:type="gramEnd"/>
      <w:r w:rsidR="005A1CDC" w:rsidRPr="00794DBA">
        <w:rPr>
          <w:rFonts w:ascii="Arial Narrow" w:hAnsi="Arial Narrow"/>
          <w:sz w:val="22"/>
          <w:szCs w:val="22"/>
        </w:rPr>
        <w:t xml:space="preserve">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A45F27">
        <w:rPr>
          <w:rFonts w:ascii="Arial Narrow" w:hAnsi="Arial Narrow"/>
          <w:sz w:val="22"/>
          <w:szCs w:val="22"/>
        </w:rPr>
        <w:t xml:space="preserve">podstawowym bez negocjacji, </w:t>
      </w:r>
      <w:r w:rsidR="00A45BE0" w:rsidRPr="00794DBA">
        <w:rPr>
          <w:rFonts w:ascii="Arial Narrow" w:hAnsi="Arial Narrow"/>
          <w:sz w:val="22"/>
          <w:szCs w:val="22"/>
        </w:rPr>
        <w:t xml:space="preserve">o którym mowa w art. </w:t>
      </w:r>
      <w:r w:rsidR="00A45F27">
        <w:rPr>
          <w:rFonts w:ascii="Arial Narrow" w:hAnsi="Arial Narrow"/>
          <w:sz w:val="22"/>
          <w:szCs w:val="22"/>
        </w:rPr>
        <w:t xml:space="preserve">275 ust. 1 </w:t>
      </w:r>
      <w:r w:rsidR="00A36431">
        <w:rPr>
          <w:rFonts w:ascii="Arial Narrow" w:hAnsi="Arial Narrow"/>
          <w:sz w:val="22"/>
          <w:szCs w:val="22"/>
        </w:rPr>
        <w:t xml:space="preserve">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45F27">
        <w:rPr>
          <w:rFonts w:ascii="Arial Narrow" w:hAnsi="Arial Narrow"/>
          <w:b/>
          <w:bCs/>
          <w:sz w:val="22"/>
          <w:szCs w:val="22"/>
        </w:rPr>
        <w:t>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nr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proofErr w:type="gramStart"/>
      <w:r w:rsidR="00C44506" w:rsidRPr="00794DBA">
        <w:rPr>
          <w:rFonts w:ascii="Arial Narrow" w:hAnsi="Arial Narrow"/>
          <w:sz w:val="22"/>
          <w:szCs w:val="22"/>
        </w:rPr>
        <w:t>oraz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na stronach internetowych</w:t>
      </w:r>
      <w:r w:rsidR="0015685F" w:rsidRPr="00794DBA">
        <w:rPr>
          <w:rFonts w:ascii="Arial Narrow" w:hAnsi="Arial Narrow"/>
          <w:sz w:val="22"/>
          <w:szCs w:val="22"/>
        </w:rPr>
        <w:t xml:space="preserve">, na platformie </w:t>
      </w:r>
      <w:proofErr w:type="gramStart"/>
      <w:r w:rsidR="0015685F" w:rsidRPr="00794DBA">
        <w:rPr>
          <w:rFonts w:ascii="Arial Narrow" w:hAnsi="Arial Narrow"/>
          <w:sz w:val="22"/>
          <w:szCs w:val="22"/>
        </w:rPr>
        <w:t>e-propublico</w:t>
      </w:r>
      <w:proofErr w:type="gramEnd"/>
      <w:r w:rsidR="00EA6804">
        <w:rPr>
          <w:rFonts w:ascii="Arial Narrow" w:hAnsi="Arial Narrow"/>
          <w:sz w:val="22"/>
          <w:szCs w:val="22"/>
        </w:rPr>
        <w:t>.</w:t>
      </w:r>
      <w:proofErr w:type="gramStart"/>
      <w:r w:rsidR="00EA6804">
        <w:rPr>
          <w:rFonts w:ascii="Arial Narrow" w:hAnsi="Arial Narrow"/>
          <w:sz w:val="22"/>
          <w:szCs w:val="22"/>
        </w:rPr>
        <w:t>pl</w:t>
      </w:r>
      <w:proofErr w:type="gramEnd"/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A45F27">
        <w:rPr>
          <w:rFonts w:ascii="Arial Narrow" w:hAnsi="Arial Narrow"/>
          <w:b/>
          <w:bCs/>
          <w:sz w:val="22"/>
          <w:szCs w:val="22"/>
        </w:rPr>
        <w:t>Modernizację</w:t>
      </w:r>
      <w:r w:rsidR="00A45F27" w:rsidRPr="00A45F27">
        <w:rPr>
          <w:rFonts w:ascii="Arial Narrow" w:hAnsi="Arial Narrow"/>
          <w:b/>
          <w:bCs/>
          <w:sz w:val="22"/>
          <w:szCs w:val="22"/>
        </w:rPr>
        <w:t xml:space="preserve"> stac</w:t>
      </w:r>
      <w:r w:rsidR="00A45F27">
        <w:rPr>
          <w:rFonts w:ascii="Arial Narrow" w:hAnsi="Arial Narrow"/>
          <w:b/>
          <w:bCs/>
          <w:sz w:val="22"/>
          <w:szCs w:val="22"/>
        </w:rPr>
        <w:t>ji uzdatniania wody oraz dostawę</w:t>
      </w:r>
      <w:r w:rsidR="00A45F27" w:rsidRPr="00A45F27">
        <w:rPr>
          <w:rFonts w:ascii="Arial Narrow" w:hAnsi="Arial Narrow"/>
          <w:b/>
          <w:bCs/>
          <w:sz w:val="22"/>
          <w:szCs w:val="22"/>
        </w:rPr>
        <w:t xml:space="preserve"> i montaż mebli medycznych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A45F27">
        <w:rPr>
          <w:rFonts w:ascii="Arial Narrow" w:hAnsi="Arial Narrow"/>
          <w:b/>
          <w:bCs/>
          <w:sz w:val="22"/>
          <w:szCs w:val="22"/>
        </w:rPr>
        <w:t>7/2023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</w:t>
      </w:r>
      <w:r w:rsidR="00A45F27" w:rsidRPr="0076405A">
        <w:rPr>
          <w:rFonts w:ascii="Arial Narrow" w:hAnsi="Arial Narrow"/>
          <w:sz w:val="22"/>
          <w:szCs w:val="22"/>
        </w:rPr>
        <w:t>formularz cenowy</w:t>
      </w:r>
      <w:r w:rsidRPr="00794DBA">
        <w:rPr>
          <w:rFonts w:ascii="Arial Narrow" w:hAnsi="Arial Narrow"/>
          <w:sz w:val="22"/>
          <w:szCs w:val="22"/>
        </w:rPr>
        <w:t>) do umowy określon</w:t>
      </w:r>
      <w:r w:rsidR="00C435C6">
        <w:rPr>
          <w:rFonts w:ascii="Arial Narrow" w:hAnsi="Arial Narrow"/>
          <w:sz w:val="22"/>
          <w:szCs w:val="22"/>
        </w:rPr>
        <w:t>y</w:t>
      </w:r>
      <w:bookmarkStart w:id="0" w:name="_GoBack"/>
      <w:bookmarkEnd w:id="0"/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(</w:t>
      </w:r>
      <w:r w:rsidR="00A45BE0" w:rsidRPr="00794DBA">
        <w:rPr>
          <w:rFonts w:ascii="Arial Narrow" w:hAnsi="Arial Narrow"/>
          <w:sz w:val="22"/>
          <w:szCs w:val="22"/>
        </w:rPr>
        <w:t>słownie</w:t>
      </w:r>
      <w:proofErr w:type="gramEnd"/>
      <w:r w:rsidR="002728DE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2728DE">
        <w:rPr>
          <w:rFonts w:ascii="Arial Narrow" w:hAnsi="Arial Narrow"/>
          <w:i/>
          <w:sz w:val="22"/>
          <w:szCs w:val="22"/>
        </w:rPr>
        <w:t>..................</w:t>
      </w:r>
      <w:r w:rsidR="0091668F" w:rsidRPr="002728DE">
        <w:rPr>
          <w:rFonts w:ascii="Arial Narrow" w:hAnsi="Arial Narrow"/>
          <w:i/>
          <w:sz w:val="22"/>
          <w:szCs w:val="22"/>
        </w:rPr>
        <w:t>....................................../100</w:t>
      </w:r>
      <w:r w:rsidR="002728DE">
        <w:rPr>
          <w:rFonts w:ascii="Arial Narrow" w:hAnsi="Arial Narrow"/>
          <w:i/>
          <w:sz w:val="22"/>
          <w:szCs w:val="22"/>
        </w:rPr>
        <w:t xml:space="preserve"> </w:t>
      </w:r>
      <w:proofErr w:type="gramStart"/>
      <w:r w:rsidR="002728DE">
        <w:rPr>
          <w:rFonts w:ascii="Arial Narrow" w:hAnsi="Arial Narrow"/>
          <w:i/>
          <w:sz w:val="22"/>
          <w:szCs w:val="22"/>
        </w:rPr>
        <w:t>zł</w:t>
      </w:r>
      <w:proofErr w:type="gramEnd"/>
      <w:r w:rsidR="002728DE">
        <w:rPr>
          <w:rFonts w:ascii="Arial Narrow" w:hAnsi="Arial Narrow"/>
          <w:i/>
          <w:sz w:val="22"/>
          <w:szCs w:val="22"/>
        </w:rPr>
        <w:t>).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DB3BBE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="00C44506" w:rsidRPr="00794DBA">
        <w:rPr>
          <w:rFonts w:ascii="Arial Narrow" w:hAnsi="Arial Narrow"/>
          <w:sz w:val="22"/>
          <w:szCs w:val="22"/>
        </w:rPr>
        <w:t>zobowiązuje się dostarczyć</w:t>
      </w:r>
      <w:r w:rsidR="006E4EEB" w:rsidRPr="006E4EEB">
        <w:rPr>
          <w:rFonts w:ascii="Arial Narrow" w:hAnsi="Arial Narrow"/>
          <w:sz w:val="22"/>
          <w:szCs w:val="22"/>
        </w:rPr>
        <w:t xml:space="preserve"> </w:t>
      </w:r>
      <w:r w:rsidR="006E4EEB" w:rsidRPr="0076405A">
        <w:rPr>
          <w:rFonts w:ascii="Arial Narrow" w:hAnsi="Arial Narrow"/>
          <w:sz w:val="22"/>
          <w:szCs w:val="22"/>
        </w:rPr>
        <w:t>i</w:t>
      </w:r>
      <w:r w:rsidR="006E4EEB">
        <w:rPr>
          <w:rFonts w:ascii="Arial Narrow" w:hAnsi="Arial Narrow"/>
          <w:color w:val="FF0000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zamontować przedmiot zamówienia 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="00C44506" w:rsidRPr="00794DBA">
        <w:rPr>
          <w:rFonts w:ascii="Arial Narrow" w:hAnsi="Arial Narrow"/>
          <w:sz w:val="22"/>
          <w:szCs w:val="22"/>
        </w:rPr>
        <w:t xml:space="preserve">siedziby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="00C44506" w:rsidRPr="00794DBA">
        <w:rPr>
          <w:rFonts w:ascii="Arial Narrow" w:hAnsi="Arial Narrow"/>
          <w:sz w:val="22"/>
          <w:szCs w:val="22"/>
        </w:rPr>
        <w:t>(ul.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="00C44506"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proofErr w:type="gramStart"/>
      <w:r w:rsidR="0005066F" w:rsidRPr="00794DBA">
        <w:rPr>
          <w:rFonts w:ascii="Arial Narrow" w:hAnsi="Arial Narrow"/>
          <w:b/>
          <w:sz w:val="22"/>
          <w:szCs w:val="22"/>
        </w:rPr>
        <w:t>dni</w:t>
      </w:r>
      <w:proofErr w:type="gramEnd"/>
      <w:r w:rsidR="0005066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6E4EEB">
        <w:rPr>
          <w:rFonts w:ascii="Arial Narrow" w:hAnsi="Arial Narrow"/>
          <w:color w:val="FF0000"/>
          <w:sz w:val="22"/>
          <w:szCs w:val="22"/>
        </w:rPr>
        <w:t xml:space="preserve"> </w:t>
      </w:r>
      <w:r w:rsidR="006E4EEB" w:rsidRPr="0076405A">
        <w:rPr>
          <w:rFonts w:ascii="Arial Narrow" w:hAnsi="Arial Narrow"/>
          <w:sz w:val="22"/>
          <w:szCs w:val="22"/>
        </w:rPr>
        <w:t>i</w:t>
      </w:r>
      <w:r w:rsidR="00A36431" w:rsidRPr="0076405A">
        <w:rPr>
          <w:rFonts w:ascii="Arial Narrow" w:hAnsi="Arial Narrow"/>
          <w:sz w:val="22"/>
          <w:szCs w:val="22"/>
        </w:rPr>
        <w:t xml:space="preserve"> zamontowanie</w:t>
      </w:r>
      <w:r w:rsidR="006E4EEB" w:rsidRPr="0076405A">
        <w:rPr>
          <w:rFonts w:ascii="Arial Narrow" w:hAnsi="Arial Narrow"/>
          <w:sz w:val="22"/>
          <w:szCs w:val="22"/>
        </w:rPr>
        <w:t xml:space="preserve"> przedmiotu umowy</w:t>
      </w:r>
      <w:r w:rsidR="00A36431" w:rsidRPr="0076405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może odbywać się w dniach roboczych w godzinach od</w:t>
      </w:r>
      <w:proofErr w:type="gramStart"/>
      <w:r w:rsidR="00794DBA">
        <w:rPr>
          <w:rFonts w:ascii="Arial Narrow" w:hAnsi="Arial Narrow"/>
          <w:sz w:val="22"/>
          <w:szCs w:val="22"/>
        </w:rPr>
        <w:t xml:space="preserve"> 7:00 do</w:t>
      </w:r>
      <w:proofErr w:type="gramEnd"/>
      <w:r w:rsidR="00794DBA">
        <w:rPr>
          <w:rFonts w:ascii="Arial Narrow" w:hAnsi="Arial Narrow"/>
          <w:sz w:val="22"/>
          <w:szCs w:val="22"/>
        </w:rPr>
        <w:t xml:space="preserve">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montaż)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D91A25">
        <w:rPr>
          <w:rFonts w:ascii="Arial Narrow" w:hAnsi="Arial Narrow"/>
          <w:sz w:val="22"/>
          <w:szCs w:val="22"/>
        </w:rPr>
        <w:t>Robert Luther</w:t>
      </w:r>
      <w:r w:rsidR="00EA07A8">
        <w:rPr>
          <w:rFonts w:ascii="Arial Narrow" w:hAnsi="Arial Narrow"/>
          <w:sz w:val="22"/>
          <w:szCs w:val="22"/>
        </w:rPr>
        <w:t>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CB5AB3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razie stwierdzenia w czasie odbioru braków lub wad (jakościowych, użytkowych) </w:t>
      </w:r>
      <w:r w:rsidR="0076405A" w:rsidRPr="0076405A">
        <w:rPr>
          <w:rFonts w:ascii="Arial Narrow" w:hAnsi="Arial Narrow"/>
          <w:sz w:val="22"/>
          <w:szCs w:val="22"/>
        </w:rPr>
        <w:t>przedmiotu umowy</w:t>
      </w:r>
      <w:r w:rsidRPr="00794DBA">
        <w:rPr>
          <w:rFonts w:ascii="Arial Narrow" w:hAnsi="Arial Narrow"/>
          <w:sz w:val="22"/>
          <w:szCs w:val="22"/>
        </w:rPr>
        <w:t xml:space="preserve"> lub jego dokumentacji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CB5AB3">
        <w:rPr>
          <w:rFonts w:ascii="Arial Narrow" w:hAnsi="Arial Narrow"/>
          <w:sz w:val="22"/>
          <w:szCs w:val="22"/>
        </w:rPr>
        <w:t xml:space="preserve"> i Wykonawca zobowiązany jest dostarczyć przedmiot umowy bez wad, braków lub nieprawidłowości</w:t>
      </w:r>
      <w:r w:rsidR="000B2CBE">
        <w:rPr>
          <w:rFonts w:ascii="Arial Narrow" w:hAnsi="Arial Narrow"/>
          <w:sz w:val="22"/>
          <w:szCs w:val="22"/>
        </w:rPr>
        <w:t>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76405A" w:rsidRPr="0076405A">
        <w:rPr>
          <w:rFonts w:ascii="Arial Narrow" w:hAnsi="Arial Narrow"/>
          <w:sz w:val="22"/>
          <w:szCs w:val="22"/>
        </w:rPr>
        <w:t>przedmiotu umowy</w:t>
      </w:r>
      <w:r w:rsidRPr="00794DBA">
        <w:rPr>
          <w:rFonts w:ascii="Arial Narrow" w:hAnsi="Arial Narrow"/>
          <w:sz w:val="22"/>
          <w:szCs w:val="22"/>
        </w:rPr>
        <w:t xml:space="preserve"> aż do chwili protokolarnego odbioru </w:t>
      </w:r>
      <w:r w:rsidR="0076405A" w:rsidRPr="0076405A">
        <w:rPr>
          <w:rFonts w:ascii="Arial Narrow" w:hAnsi="Arial Narrow"/>
          <w:sz w:val="22"/>
          <w:szCs w:val="22"/>
        </w:rPr>
        <w:t>przedmiotu umowy</w:t>
      </w:r>
      <w:r w:rsidR="0076405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 fakturze musi się znajdować wykaz dostarczonych </w:t>
      </w:r>
      <w:r w:rsidR="0076405A">
        <w:rPr>
          <w:rFonts w:ascii="Arial Narrow" w:hAnsi="Arial Narrow"/>
          <w:sz w:val="22"/>
          <w:szCs w:val="22"/>
        </w:rPr>
        <w:t>mebli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</w:t>
      </w:r>
      <w:r w:rsidR="006E4EEB" w:rsidRPr="0076405A">
        <w:rPr>
          <w:rFonts w:ascii="Arial Narrow" w:hAnsi="Arial Narrow"/>
          <w:sz w:val="22"/>
          <w:szCs w:val="22"/>
        </w:rPr>
        <w:t xml:space="preserve">z formularzem cenowym </w:t>
      </w:r>
      <w:r w:rsidR="00610ABA" w:rsidRPr="00794DBA">
        <w:rPr>
          <w:rFonts w:ascii="Arial Narrow" w:hAnsi="Arial Narrow"/>
          <w:sz w:val="22"/>
          <w:szCs w:val="22"/>
        </w:rPr>
        <w:t>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</w:t>
      </w:r>
      <w:proofErr w:type="gramStart"/>
      <w:r w:rsidRPr="00794DBA">
        <w:rPr>
          <w:rFonts w:ascii="Arial Narrow" w:hAnsi="Arial Narrow"/>
          <w:b w:val="0"/>
          <w:i w:val="0"/>
          <w:sz w:val="22"/>
          <w:szCs w:val="22"/>
        </w:rPr>
        <w:t>pl</w:t>
      </w:r>
      <w:proofErr w:type="gramEnd"/>
      <w:r w:rsidRPr="00794DBA">
        <w:rPr>
          <w:rFonts w:ascii="Arial Narrow" w:hAnsi="Arial Narrow"/>
          <w:b w:val="0"/>
          <w:i w:val="0"/>
          <w:sz w:val="22"/>
          <w:szCs w:val="22"/>
        </w:rPr>
        <w:t xml:space="preserve">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C8071A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 xml:space="preserve">..- 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miesięcznej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 xml:space="preserve">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CB5AB3" w:rsidRDefault="00CB5AB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</w:t>
      </w:r>
      <w:proofErr w:type="gramStart"/>
      <w:r w:rsidRPr="00794DBA">
        <w:rPr>
          <w:rFonts w:ascii="Arial Narrow" w:hAnsi="Arial Narrow"/>
          <w:sz w:val="22"/>
          <w:szCs w:val="22"/>
        </w:rPr>
        <w:t>pism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>wszczęciu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>zawieszeniu</w:t>
      </w:r>
      <w:proofErr w:type="gramEnd"/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5)      zmianie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305B5E" w:rsidRPr="00794DBA">
        <w:rPr>
          <w:rFonts w:ascii="Arial Narrow" w:hAnsi="Arial Narrow"/>
          <w:sz w:val="22"/>
          <w:szCs w:val="22"/>
        </w:rPr>
        <w:t xml:space="preserve">lub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proofErr w:type="gramEnd"/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wzmed@10wsk.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mil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.</w:t>
      </w:r>
      <w:proofErr w:type="gramStart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>pl</w:t>
      </w:r>
      <w:proofErr w:type="gramEnd"/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lub 261 417 388;  </w:t>
      </w:r>
      <w:r w:rsidR="002B03FB">
        <w:rPr>
          <w:rFonts w:ascii="Arial Narrow" w:hAnsi="Arial Narrow"/>
          <w:sz w:val="22"/>
          <w:szCs w:val="22"/>
        </w:rPr>
        <w:t>e-mail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D91A25">
        <w:rPr>
          <w:rFonts w:ascii="Arial Narrow" w:hAnsi="Arial Narrow"/>
          <w:sz w:val="22"/>
          <w:szCs w:val="22"/>
        </w:rPr>
        <w:t xml:space="preserve">Robert </w:t>
      </w:r>
      <w:proofErr w:type="spellStart"/>
      <w:r w:rsidR="00D91A25">
        <w:rPr>
          <w:rFonts w:ascii="Arial Narrow" w:hAnsi="Arial Narrow"/>
          <w:sz w:val="22"/>
          <w:szCs w:val="22"/>
        </w:rPr>
        <w:t>Luther</w:t>
      </w:r>
      <w:proofErr w:type="spellEnd"/>
      <w:r w:rsidR="00D91A25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D91A25" w:rsidRPr="00F82FA9">
          <w:rPr>
            <w:rStyle w:val="Hipercze"/>
            <w:rFonts w:ascii="Arial Narrow" w:hAnsi="Arial Narrow"/>
            <w:sz w:val="22"/>
            <w:szCs w:val="22"/>
          </w:rPr>
          <w:t>robert.luther@10wsk.mil.pl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</w:t>
      </w:r>
      <w:proofErr w:type="gramStart"/>
      <w:r w:rsidRPr="00794DBA">
        <w:rPr>
          <w:rFonts w:ascii="Arial Narrow" w:hAnsi="Arial Narrow"/>
          <w:sz w:val="22"/>
          <w:szCs w:val="22"/>
        </w:rPr>
        <w:t xml:space="preserve">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proofErr w:type="gramEnd"/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B5AB3" w:rsidRDefault="00CB5AB3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B5AB3" w:rsidRDefault="00CB5AB3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32290B">
        <w:rPr>
          <w:rFonts w:ascii="Arial Narrow" w:hAnsi="Arial Narrow"/>
          <w:bCs/>
          <w:sz w:val="22"/>
          <w:szCs w:val="22"/>
        </w:rPr>
        <w:t>podmiotu 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Pr="002728DE">
        <w:rPr>
          <w:rFonts w:ascii="Arial Narrow" w:hAnsi="Arial Narrow"/>
          <w:b/>
          <w:sz w:val="22"/>
          <w:szCs w:val="22"/>
        </w:rPr>
        <w:t>brutto..................................</w:t>
      </w:r>
      <w:r w:rsidR="002728DE">
        <w:rPr>
          <w:rFonts w:ascii="Arial Narrow" w:hAnsi="Arial Narrow"/>
          <w:b/>
          <w:sz w:val="22"/>
          <w:szCs w:val="22"/>
        </w:rPr>
        <w:t xml:space="preserve"> </w:t>
      </w:r>
      <w:r w:rsidRPr="002728DE">
        <w:rPr>
          <w:rFonts w:ascii="Arial Narrow" w:hAnsi="Arial Narrow"/>
          <w:b/>
          <w:sz w:val="22"/>
          <w:szCs w:val="22"/>
        </w:rPr>
        <w:t>(</w:t>
      </w:r>
      <w:proofErr w:type="gramStart"/>
      <w:r w:rsidRPr="002728DE">
        <w:rPr>
          <w:rFonts w:ascii="Arial Narrow" w:hAnsi="Arial Narrow"/>
          <w:b/>
          <w:sz w:val="22"/>
          <w:szCs w:val="22"/>
        </w:rPr>
        <w:t>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proofErr w:type="gramEnd"/>
      <w:r>
        <w:rPr>
          <w:rFonts w:ascii="Arial Narrow" w:hAnsi="Arial Narrow"/>
          <w:sz w:val="22"/>
          <w:szCs w:val="22"/>
        </w:rPr>
        <w:t xml:space="preserve">w tym podatek VAT w </w:t>
      </w:r>
      <w:proofErr w:type="gramStart"/>
      <w:r>
        <w:rPr>
          <w:rFonts w:ascii="Arial Narrow" w:hAnsi="Arial Narrow"/>
          <w:sz w:val="22"/>
          <w:szCs w:val="22"/>
        </w:rPr>
        <w:t xml:space="preserve">wysokości ......%, tj. .......... </w:t>
      </w:r>
      <w:proofErr w:type="gramEnd"/>
      <w:r>
        <w:rPr>
          <w:rFonts w:ascii="Arial Narrow" w:hAnsi="Arial Narrow"/>
          <w:sz w:val="22"/>
          <w:szCs w:val="22"/>
        </w:rPr>
        <w:t>zł (słownie</w:t>
      </w:r>
      <w:r w:rsidR="002728DE">
        <w:rPr>
          <w:rFonts w:ascii="Arial Narrow" w:hAnsi="Arial Narrow"/>
          <w:sz w:val="22"/>
          <w:szCs w:val="22"/>
        </w:rPr>
        <w:t>:</w:t>
      </w:r>
      <w:r>
        <w:rPr>
          <w:rFonts w:ascii="Arial Narrow" w:hAnsi="Arial Narrow"/>
          <w:sz w:val="22"/>
          <w:szCs w:val="22"/>
        </w:rPr>
        <w:t xml:space="preserve"> </w:t>
      </w:r>
      <w:r w:rsidRPr="002728DE">
        <w:rPr>
          <w:rFonts w:ascii="Arial Narrow" w:hAnsi="Arial Narrow"/>
          <w:i/>
          <w:sz w:val="22"/>
          <w:szCs w:val="22"/>
        </w:rPr>
        <w:t>..............……………...</w:t>
      </w:r>
      <w:r>
        <w:rPr>
          <w:rFonts w:ascii="Arial Narrow" w:hAnsi="Arial Narrow"/>
          <w:sz w:val="22"/>
          <w:szCs w:val="22"/>
        </w:rPr>
        <w:t>)</w:t>
      </w:r>
      <w:r w:rsidR="002728DE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</w:t>
      </w:r>
      <w:proofErr w:type="gramStart"/>
      <w:r>
        <w:rPr>
          <w:rFonts w:ascii="Arial Narrow" w:hAnsi="Arial Narrow"/>
          <w:sz w:val="22"/>
          <w:szCs w:val="22"/>
        </w:rPr>
        <w:t>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="002728DE">
        <w:rPr>
          <w:rFonts w:ascii="Arial Narrow" w:hAnsi="Arial Narrow"/>
          <w:sz w:val="22"/>
          <w:szCs w:val="22"/>
        </w:rPr>
        <w:t>...........……....... (</w:t>
      </w:r>
      <w:r>
        <w:rPr>
          <w:rFonts w:ascii="Arial Narrow" w:hAnsi="Arial Narrow"/>
          <w:sz w:val="22"/>
          <w:szCs w:val="22"/>
        </w:rPr>
        <w:t xml:space="preserve">słownie: </w:t>
      </w:r>
      <w:r w:rsidRPr="002728DE">
        <w:rPr>
          <w:rFonts w:ascii="Arial Narrow" w:hAnsi="Arial Narrow"/>
          <w:i/>
          <w:sz w:val="22"/>
          <w:szCs w:val="22"/>
        </w:rPr>
        <w:t>......................……………………….....</w:t>
      </w:r>
      <w:r>
        <w:rPr>
          <w:rFonts w:ascii="Arial Narrow" w:hAnsi="Arial Narrow"/>
          <w:sz w:val="22"/>
          <w:szCs w:val="22"/>
        </w:rPr>
        <w:t>).</w:t>
      </w:r>
      <w:proofErr w:type="gramEnd"/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="00CB5AB3">
        <w:rPr>
          <w:rFonts w:ascii="Arial Narrow" w:hAnsi="Arial Narrow"/>
          <w:b/>
          <w:bCs/>
          <w:sz w:val="22"/>
          <w:szCs w:val="22"/>
        </w:rPr>
        <w:t>6</w:t>
      </w:r>
      <w:r w:rsidRPr="00794DBA">
        <w:rPr>
          <w:rFonts w:ascii="Arial Narrow" w:hAnsi="Arial Narrow"/>
          <w:b/>
          <w:bCs/>
          <w:sz w:val="22"/>
          <w:szCs w:val="22"/>
        </w:rPr>
        <w:t>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proofErr w:type="gramStart"/>
      <w:r w:rsidRPr="00794DBA">
        <w:rPr>
          <w:rFonts w:ascii="Arial Narrow" w:hAnsi="Arial Narrow"/>
          <w:sz w:val="22"/>
          <w:szCs w:val="22"/>
        </w:rPr>
        <w:t>za</w:t>
      </w:r>
      <w:proofErr w:type="gramEnd"/>
      <w:r w:rsidRPr="00794DBA">
        <w:rPr>
          <w:rFonts w:ascii="Arial Narrow" w:hAnsi="Arial Narrow"/>
          <w:sz w:val="22"/>
          <w:szCs w:val="22"/>
        </w:rPr>
        <w:t xml:space="preserve">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</w:t>
      </w:r>
      <w:proofErr w:type="gramStart"/>
      <w:r w:rsidRPr="00794DBA">
        <w:rPr>
          <w:rFonts w:ascii="Arial Narrow" w:hAnsi="Arial Narrow" w:cs="Arial Narrow"/>
          <w:sz w:val="22"/>
          <w:szCs w:val="22"/>
        </w:rPr>
        <w:t>nieodpowiedniej jakości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proofErr w:type="gramStart"/>
      <w:r w:rsidRPr="00794DBA">
        <w:rPr>
          <w:rFonts w:ascii="Arial Narrow" w:hAnsi="Arial Narrow" w:cs="Arial Narrow"/>
          <w:sz w:val="22"/>
          <w:szCs w:val="22"/>
        </w:rPr>
        <w:t>zostanie</w:t>
      </w:r>
      <w:proofErr w:type="gramEnd"/>
      <w:r w:rsidRPr="00794DBA">
        <w:rPr>
          <w:rFonts w:ascii="Arial Narrow" w:hAnsi="Arial Narrow" w:cs="Arial Narrow"/>
          <w:sz w:val="22"/>
          <w:szCs w:val="22"/>
        </w:rPr>
        <w:t xml:space="preserve">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6E4EEB" w:rsidRDefault="006E4EE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C62DA3" w:rsidRDefault="00C62DA3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</w:t>
      </w:r>
      <w:proofErr w:type="gramStart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</w:t>
      </w:r>
      <w:proofErr w:type="gramEnd"/>
      <w:r w:rsidRPr="00794DBA">
        <w:rPr>
          <w:rFonts w:ascii="Arial Narrow" w:hAnsi="Arial Narrow"/>
          <w:b/>
          <w:sz w:val="22"/>
          <w:szCs w:val="22"/>
        </w:rPr>
        <w:t>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2728DE">
      <w:headerReference w:type="default" r:id="rId12"/>
      <w:footerReference w:type="even" r:id="rId13"/>
      <w:footerReference w:type="default" r:id="rId14"/>
      <w:pgSz w:w="11906" w:h="16838"/>
      <w:pgMar w:top="1560" w:right="1151" w:bottom="1135" w:left="1151" w:header="426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EA4" w:rsidRDefault="00230EA4">
      <w:r>
        <w:separator/>
      </w:r>
    </w:p>
  </w:endnote>
  <w:endnote w:type="continuationSeparator" w:id="0">
    <w:p w:rsidR="00230EA4" w:rsidRDefault="00230E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C435C6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256C58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728DE">
      <w:rPr>
        <w:rFonts w:ascii="Arial Narrow" w:hAnsi="Arial Narrow"/>
        <w:sz w:val="20"/>
      </w:rPr>
      <w:t>A. Przykłota - t</w:t>
    </w:r>
    <w:r w:rsidR="00256C58">
      <w:rPr>
        <w:rFonts w:ascii="Arial Narrow" w:hAnsi="Arial Narrow"/>
        <w:sz w:val="20"/>
      </w:rPr>
      <w:t xml:space="preserve">el. 261 417 </w:t>
    </w:r>
    <w:r w:rsidR="007F236B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EA4" w:rsidRDefault="00230EA4">
      <w:r>
        <w:separator/>
      </w:r>
    </w:p>
  </w:footnote>
  <w:footnote w:type="continuationSeparator" w:id="0">
    <w:p w:rsidR="00230EA4" w:rsidRDefault="00230E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C435C6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35551682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proofErr w:type="gramStart"/>
          <w:r w:rsidRPr="0016373B">
            <w:rPr>
              <w:rFonts w:ascii="Arial Narrow" w:hAnsi="Arial Narrow"/>
              <w:bCs/>
              <w:i/>
              <w:sz w:val="20"/>
            </w:rPr>
            <w:t>Umowa  na</w:t>
          </w:r>
          <w:proofErr w:type="gramEnd"/>
          <w:r w:rsidRPr="0016373B">
            <w:rPr>
              <w:rFonts w:ascii="Arial Narrow" w:hAnsi="Arial Narrow"/>
              <w:bCs/>
              <w:i/>
              <w:sz w:val="20"/>
            </w:rPr>
            <w:t xml:space="preserve">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Pr="002728DE" w:rsidRDefault="002728DE" w:rsidP="002728DE">
    <w:pPr>
      <w:overflowPunct w:val="0"/>
      <w:autoSpaceDE w:val="0"/>
      <w:autoSpaceDN w:val="0"/>
      <w:adjustRightInd w:val="0"/>
      <w:spacing w:line="276" w:lineRule="auto"/>
      <w:ind w:left="2124" w:firstLine="708"/>
      <w:jc w:val="right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Załącznik nr </w:t>
    </w:r>
    <w:r w:rsidR="006E4EEB">
      <w:rPr>
        <w:rFonts w:ascii="Arial Narrow" w:hAnsi="Arial Narrow"/>
        <w:sz w:val="22"/>
        <w:szCs w:val="22"/>
      </w:rPr>
      <w:t>11</w:t>
    </w:r>
    <w:r w:rsidR="00A45F27"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>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7707E"/>
    <w:rsid w:val="000A023F"/>
    <w:rsid w:val="000B2CBE"/>
    <w:rsid w:val="000B44C8"/>
    <w:rsid w:val="000C5359"/>
    <w:rsid w:val="000C7023"/>
    <w:rsid w:val="000E37D9"/>
    <w:rsid w:val="000E41BF"/>
    <w:rsid w:val="000E68F9"/>
    <w:rsid w:val="00100F4E"/>
    <w:rsid w:val="001020C2"/>
    <w:rsid w:val="00103490"/>
    <w:rsid w:val="0011172B"/>
    <w:rsid w:val="0012147B"/>
    <w:rsid w:val="00124129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0EA4"/>
    <w:rsid w:val="0023286E"/>
    <w:rsid w:val="00251AB4"/>
    <w:rsid w:val="00256C58"/>
    <w:rsid w:val="002728DE"/>
    <w:rsid w:val="00282C3C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2290B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63914"/>
    <w:rsid w:val="0047447E"/>
    <w:rsid w:val="00483275"/>
    <w:rsid w:val="004835DA"/>
    <w:rsid w:val="00485ACB"/>
    <w:rsid w:val="00487447"/>
    <w:rsid w:val="00496987"/>
    <w:rsid w:val="004B303B"/>
    <w:rsid w:val="004B319F"/>
    <w:rsid w:val="004B359B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8797D"/>
    <w:rsid w:val="005A1CDC"/>
    <w:rsid w:val="005B1066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4EEB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600EE"/>
    <w:rsid w:val="0076405A"/>
    <w:rsid w:val="00780B84"/>
    <w:rsid w:val="00785629"/>
    <w:rsid w:val="00794DBA"/>
    <w:rsid w:val="007A5299"/>
    <w:rsid w:val="007C0360"/>
    <w:rsid w:val="007C1B5F"/>
    <w:rsid w:val="007E1F35"/>
    <w:rsid w:val="007E5D1D"/>
    <w:rsid w:val="007F1836"/>
    <w:rsid w:val="007F236B"/>
    <w:rsid w:val="0084597D"/>
    <w:rsid w:val="00847BF4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D4F32"/>
    <w:rsid w:val="008E2681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5F27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1F57"/>
    <w:rsid w:val="00C1010B"/>
    <w:rsid w:val="00C16A0A"/>
    <w:rsid w:val="00C172D3"/>
    <w:rsid w:val="00C25864"/>
    <w:rsid w:val="00C27287"/>
    <w:rsid w:val="00C27F31"/>
    <w:rsid w:val="00C435C6"/>
    <w:rsid w:val="00C44506"/>
    <w:rsid w:val="00C51311"/>
    <w:rsid w:val="00C62DA3"/>
    <w:rsid w:val="00C667D3"/>
    <w:rsid w:val="00C71E04"/>
    <w:rsid w:val="00C77CB4"/>
    <w:rsid w:val="00C8071A"/>
    <w:rsid w:val="00C8686F"/>
    <w:rsid w:val="00C93C50"/>
    <w:rsid w:val="00CA19A6"/>
    <w:rsid w:val="00CA6849"/>
    <w:rsid w:val="00CB0513"/>
    <w:rsid w:val="00CB5AB3"/>
    <w:rsid w:val="00CC5AE5"/>
    <w:rsid w:val="00CD062B"/>
    <w:rsid w:val="00CF57F2"/>
    <w:rsid w:val="00CF7B6D"/>
    <w:rsid w:val="00D00072"/>
    <w:rsid w:val="00D02363"/>
    <w:rsid w:val="00D20120"/>
    <w:rsid w:val="00D23104"/>
    <w:rsid w:val="00D24A7E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3BBE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obert.luther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389EC8-8615-4B67-A239-E7776B8BF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4</Pages>
  <Words>1477</Words>
  <Characters>9863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11318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6</cp:revision>
  <cp:lastPrinted>2023-01-13T11:29:00Z</cp:lastPrinted>
  <dcterms:created xsi:type="dcterms:W3CDTF">2023-01-13T10:53:00Z</dcterms:created>
  <dcterms:modified xsi:type="dcterms:W3CDTF">2023-01-18T11:55:00Z</dcterms:modified>
</cp:coreProperties>
</file>