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bookmarkStart w:id="0" w:name="_GoBack"/>
      <w:bookmarkEnd w:id="0"/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40076C">
        <w:rPr>
          <w:rFonts w:ascii="Arial Narrow" w:hAnsi="Arial Narrow"/>
          <w:b/>
          <w:sz w:val="22"/>
          <w:szCs w:val="22"/>
        </w:rPr>
        <w:t>10</w:t>
      </w:r>
      <w:r w:rsidR="00A45F27">
        <w:rPr>
          <w:rFonts w:ascii="Arial Narrow" w:hAnsi="Arial Narrow"/>
          <w:b/>
          <w:sz w:val="22"/>
          <w:szCs w:val="22"/>
        </w:rPr>
        <w:t>-……/P/2023/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A45F27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reprezentowanym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przez: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2728DE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r w:rsidR="002728DE">
        <w:rPr>
          <w:rFonts w:ascii="Arial Narrow" w:hAnsi="Arial Narrow"/>
          <w:sz w:val="22"/>
          <w:szCs w:val="22"/>
        </w:rPr>
        <w:br/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Gospodarczy Krajowego Rejestru Sądowego pod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nr ......................./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45F27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A45F27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poz. 1</w:t>
      </w:r>
      <w:r w:rsidR="00A45F27">
        <w:rPr>
          <w:rFonts w:ascii="Arial Narrow" w:hAnsi="Arial Narrow"/>
          <w:sz w:val="22"/>
          <w:szCs w:val="22"/>
        </w:rPr>
        <w:t>710</w:t>
      </w:r>
      <w:r w:rsidR="005A1CDC" w:rsidRPr="00794DBA">
        <w:rPr>
          <w:rFonts w:ascii="Arial Narrow" w:hAnsi="Arial Narrow"/>
          <w:sz w:val="22"/>
          <w:szCs w:val="22"/>
        </w:rPr>
        <w:t xml:space="preserve"> z </w:t>
      </w:r>
      <w:proofErr w:type="spellStart"/>
      <w:r w:rsidR="005A1CDC" w:rsidRPr="00794DBA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794DB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A45F27">
        <w:rPr>
          <w:rFonts w:ascii="Arial Narrow" w:hAnsi="Arial Narrow"/>
          <w:sz w:val="22"/>
          <w:szCs w:val="22"/>
        </w:rPr>
        <w:t xml:space="preserve">podstawowym bez negocjacji, </w:t>
      </w:r>
      <w:r w:rsidR="00A45BE0" w:rsidRPr="00794DBA">
        <w:rPr>
          <w:rFonts w:ascii="Arial Narrow" w:hAnsi="Arial Narrow"/>
          <w:sz w:val="22"/>
          <w:szCs w:val="22"/>
        </w:rPr>
        <w:t xml:space="preserve">o którym mowa w art. </w:t>
      </w:r>
      <w:r w:rsidR="00A45F27">
        <w:rPr>
          <w:rFonts w:ascii="Arial Narrow" w:hAnsi="Arial Narrow"/>
          <w:sz w:val="22"/>
          <w:szCs w:val="22"/>
        </w:rPr>
        <w:t xml:space="preserve">275 ust. 1 </w:t>
      </w:r>
      <w:r w:rsidR="00A36431">
        <w:rPr>
          <w:rFonts w:ascii="Arial Narrow" w:hAnsi="Arial Narrow"/>
          <w:sz w:val="22"/>
          <w:szCs w:val="22"/>
        </w:rPr>
        <w:t xml:space="preserve">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bCs/>
          <w:sz w:val="22"/>
          <w:szCs w:val="22"/>
        </w:rPr>
        <w:t>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nr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</w:t>
      </w:r>
      <w:proofErr w:type="gramStart"/>
      <w:r w:rsidR="0015685F" w:rsidRPr="00794DBA">
        <w:rPr>
          <w:rFonts w:ascii="Arial Narrow" w:hAnsi="Arial Narrow"/>
          <w:sz w:val="22"/>
          <w:szCs w:val="22"/>
        </w:rPr>
        <w:t>propublico</w:t>
      </w:r>
      <w:proofErr w:type="gramEnd"/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8A03CB" w:rsidRPr="008A03CB">
        <w:rPr>
          <w:rFonts w:ascii="Arial Narrow" w:hAnsi="Arial Narrow"/>
          <w:b/>
          <w:sz w:val="22"/>
          <w:szCs w:val="20"/>
        </w:rPr>
        <w:t xml:space="preserve">Dostawę wyposażenia gabinetu okulistycznego - </w:t>
      </w:r>
      <w:r w:rsidR="008A03CB" w:rsidRPr="008A03CB">
        <w:rPr>
          <w:rFonts w:ascii="Arial Narrow" w:hAnsi="Arial Narrow"/>
          <w:b/>
          <w:bCs/>
          <w:sz w:val="22"/>
          <w:szCs w:val="20"/>
        </w:rPr>
        <w:t>sprawa nr 10/2023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>w celu realizacji ww. dostaw</w:t>
      </w:r>
      <w:r w:rsidR="0030087E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30087E">
        <w:rPr>
          <w:rFonts w:ascii="Arial Narrow" w:hAnsi="Arial Narrow"/>
          <w:b/>
          <w:sz w:val="22"/>
          <w:szCs w:val="22"/>
        </w:rPr>
        <w:t xml:space="preserve">w zadaniu </w:t>
      </w:r>
      <w:proofErr w:type="gramStart"/>
      <w:r w:rsidR="0030087E">
        <w:rPr>
          <w:rFonts w:ascii="Arial Narrow" w:hAnsi="Arial Narrow"/>
          <w:b/>
          <w:sz w:val="22"/>
          <w:szCs w:val="22"/>
        </w:rPr>
        <w:t>nr  ….</w:t>
      </w:r>
      <w:r w:rsidR="0030087E" w:rsidRPr="00794DBA">
        <w:rPr>
          <w:rFonts w:ascii="Arial Narrow" w:hAnsi="Arial Narrow"/>
          <w:b/>
          <w:sz w:val="22"/>
          <w:szCs w:val="22"/>
        </w:rPr>
        <w:t xml:space="preserve">. </w:t>
      </w:r>
      <w:r w:rsidR="0030087E" w:rsidRPr="00794DBA">
        <w:rPr>
          <w:rFonts w:ascii="Arial Narrow" w:hAnsi="Arial Narrow"/>
          <w:sz w:val="22"/>
          <w:szCs w:val="22"/>
        </w:rPr>
        <w:t>na</w:t>
      </w:r>
      <w:proofErr w:type="gramEnd"/>
      <w:r w:rsidR="0030087E" w:rsidRPr="00794DBA">
        <w:rPr>
          <w:rFonts w:ascii="Arial Narrow" w:hAnsi="Arial Narrow"/>
          <w:sz w:val="22"/>
          <w:szCs w:val="22"/>
        </w:rPr>
        <w:t xml:space="preserve"> rzecz </w:t>
      </w:r>
      <w:r w:rsidR="00C44506" w:rsidRPr="00794DBA">
        <w:rPr>
          <w:rFonts w:ascii="Arial Narrow" w:hAnsi="Arial Narrow"/>
          <w:b/>
          <w:sz w:val="22"/>
          <w:szCs w:val="22"/>
        </w:rPr>
        <w:t>Zamawiającego</w:t>
      </w:r>
      <w:r w:rsidR="0030087E">
        <w:rPr>
          <w:rFonts w:ascii="Arial Narrow" w:hAnsi="Arial Narrow"/>
          <w:b/>
          <w:sz w:val="22"/>
          <w:szCs w:val="22"/>
        </w:rPr>
        <w:t xml:space="preserve">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E466D9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(</w:t>
      </w:r>
      <w:r w:rsidR="00A45BE0" w:rsidRPr="00794DBA">
        <w:rPr>
          <w:rFonts w:ascii="Arial Narrow" w:hAnsi="Arial Narrow"/>
          <w:sz w:val="22"/>
          <w:szCs w:val="22"/>
        </w:rPr>
        <w:t>słownie</w:t>
      </w:r>
      <w:proofErr w:type="gramEnd"/>
      <w:r w:rsidR="002728DE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2728DE">
        <w:rPr>
          <w:rFonts w:ascii="Arial Narrow" w:hAnsi="Arial Narrow"/>
          <w:i/>
          <w:sz w:val="22"/>
          <w:szCs w:val="22"/>
        </w:rPr>
        <w:t>..................</w:t>
      </w:r>
      <w:r w:rsidR="0091668F" w:rsidRPr="002728DE">
        <w:rPr>
          <w:rFonts w:ascii="Arial Narrow" w:hAnsi="Arial Narrow"/>
          <w:i/>
          <w:sz w:val="22"/>
          <w:szCs w:val="22"/>
        </w:rPr>
        <w:t>....................................../100</w:t>
      </w:r>
      <w:r w:rsidR="002728DE">
        <w:rPr>
          <w:rFonts w:ascii="Arial Narrow" w:hAnsi="Arial Narrow"/>
          <w:i/>
          <w:sz w:val="22"/>
          <w:szCs w:val="22"/>
        </w:rPr>
        <w:t xml:space="preserve"> </w:t>
      </w:r>
      <w:proofErr w:type="gramStart"/>
      <w:r w:rsidR="002728DE">
        <w:rPr>
          <w:rFonts w:ascii="Arial Narrow" w:hAnsi="Arial Narrow"/>
          <w:i/>
          <w:sz w:val="22"/>
          <w:szCs w:val="22"/>
        </w:rPr>
        <w:t>zł</w:t>
      </w:r>
      <w:proofErr w:type="gramEnd"/>
      <w:r w:rsidR="002728DE">
        <w:rPr>
          <w:rFonts w:ascii="Arial Narrow" w:hAnsi="Arial Narrow"/>
          <w:i/>
          <w:sz w:val="22"/>
          <w:szCs w:val="22"/>
        </w:rPr>
        <w:t>).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="00C44506"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="00A45F27">
        <w:rPr>
          <w:rFonts w:ascii="Arial Narrow" w:hAnsi="Arial Narrow"/>
          <w:sz w:val="22"/>
          <w:szCs w:val="22"/>
        </w:rPr>
        <w:t xml:space="preserve">(zgodnie z zapisami załącznika nr 1 do umowy) </w:t>
      </w:r>
      <w:r w:rsidR="00C44506"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="00C44506" w:rsidRPr="00794DBA">
        <w:rPr>
          <w:rFonts w:ascii="Arial Narrow" w:hAnsi="Arial Narrow"/>
          <w:sz w:val="22"/>
          <w:szCs w:val="22"/>
        </w:rPr>
        <w:t xml:space="preserve">siedziby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="00C44506" w:rsidRPr="00794DBA">
        <w:rPr>
          <w:rFonts w:ascii="Arial Narrow" w:hAnsi="Arial Narrow"/>
          <w:sz w:val="22"/>
          <w:szCs w:val="22"/>
        </w:rPr>
        <w:t>(ul.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>, zamontowanie 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EE3C82">
        <w:rPr>
          <w:rFonts w:ascii="Arial Narrow" w:hAnsi="Arial Narrow"/>
          <w:sz w:val="22"/>
          <w:szCs w:val="22"/>
        </w:rPr>
        <w:t>urządzenia</w:t>
      </w:r>
      <w:r w:rsidR="00A36431">
        <w:rPr>
          <w:rFonts w:ascii="Arial Narrow" w:hAnsi="Arial Narrow"/>
          <w:sz w:val="22"/>
          <w:szCs w:val="22"/>
        </w:rPr>
        <w:t xml:space="preserve"> </w:t>
      </w:r>
      <w:r w:rsidR="00EC21A7">
        <w:rPr>
          <w:rFonts w:ascii="Arial Narrow" w:hAnsi="Arial Narrow"/>
          <w:sz w:val="22"/>
          <w:szCs w:val="22"/>
        </w:rPr>
        <w:t>do gabinetów w budynku Polikliniki</w:t>
      </w:r>
      <w:r w:rsidR="00EC21A7" w:rsidRPr="00B13029">
        <w:rPr>
          <w:rFonts w:ascii="Arial Narrow" w:hAnsi="Arial Narrow"/>
          <w:sz w:val="22"/>
          <w:szCs w:val="22"/>
        </w:rPr>
        <w:t xml:space="preserve"> </w:t>
      </w:r>
      <w:r w:rsidR="00147FBB" w:rsidRPr="00B13029">
        <w:rPr>
          <w:rFonts w:ascii="Arial Narrow" w:hAnsi="Arial Narrow"/>
          <w:sz w:val="22"/>
          <w:szCs w:val="22"/>
        </w:rPr>
        <w:t xml:space="preserve">musi być wykonane </w:t>
      </w:r>
      <w:r w:rsidR="00794DBA">
        <w:rPr>
          <w:rFonts w:ascii="Arial Narrow" w:hAnsi="Arial Narrow"/>
          <w:sz w:val="22"/>
          <w:szCs w:val="22"/>
        </w:rPr>
        <w:t>w dniach roboczy</w:t>
      </w:r>
      <w:r w:rsidR="00EC21A7">
        <w:rPr>
          <w:rFonts w:ascii="Arial Narrow" w:hAnsi="Arial Narrow"/>
          <w:sz w:val="22"/>
          <w:szCs w:val="22"/>
        </w:rPr>
        <w:t>ch w godzinach od</w:t>
      </w:r>
      <w:proofErr w:type="gramStart"/>
      <w:r w:rsidR="00EC21A7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EC21A7">
        <w:rPr>
          <w:rFonts w:ascii="Arial Narrow" w:hAnsi="Arial Narrow"/>
          <w:sz w:val="22"/>
          <w:szCs w:val="22"/>
        </w:rPr>
        <w:t xml:space="preserve"> 14:00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</w:t>
      </w:r>
      <w:r w:rsidR="0041533E" w:rsidRPr="00794DBA">
        <w:rPr>
          <w:rFonts w:ascii="Arial Narrow" w:hAnsi="Arial Narrow"/>
          <w:sz w:val="22"/>
          <w:szCs w:val="22"/>
        </w:rPr>
        <w:lastRenderedPageBreak/>
        <w:t xml:space="preserve">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2728DE">
        <w:rPr>
          <w:rFonts w:ascii="Arial Narrow" w:hAnsi="Arial Narrow"/>
          <w:sz w:val="22"/>
          <w:szCs w:val="22"/>
        </w:rPr>
        <w:t>(</w:t>
      </w:r>
      <w:r w:rsidR="003400AB" w:rsidRPr="009A0B3D">
        <w:rPr>
          <w:rFonts w:ascii="Arial Narrow" w:hAnsi="Arial Narrow"/>
          <w:sz w:val="22"/>
          <w:szCs w:val="22"/>
        </w:rPr>
        <w:t xml:space="preserve">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7F236B">
        <w:rPr>
          <w:rFonts w:ascii="Arial Narrow" w:hAnsi="Arial Narrow"/>
          <w:sz w:val="22"/>
          <w:szCs w:val="22"/>
        </w:rPr>
        <w:t xml:space="preserve">zażądania </w:t>
      </w:r>
      <w:r w:rsidR="006A127A">
        <w:rPr>
          <w:rFonts w:ascii="Arial Narrow" w:hAnsi="Arial Narrow"/>
          <w:sz w:val="22"/>
          <w:szCs w:val="22"/>
        </w:rPr>
        <w:t xml:space="preserve">drugiego szkolenia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C8071A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32290B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Pr="002728DE">
        <w:rPr>
          <w:rFonts w:ascii="Arial Narrow" w:hAnsi="Arial Narrow"/>
          <w:b/>
          <w:sz w:val="22"/>
          <w:szCs w:val="22"/>
        </w:rPr>
        <w:t>brutto..................................</w:t>
      </w:r>
      <w:r w:rsidR="002728DE">
        <w:rPr>
          <w:rFonts w:ascii="Arial Narrow" w:hAnsi="Arial Narrow"/>
          <w:b/>
          <w:sz w:val="22"/>
          <w:szCs w:val="22"/>
        </w:rPr>
        <w:t xml:space="preserve"> </w:t>
      </w:r>
      <w:r w:rsidRPr="002728DE">
        <w:rPr>
          <w:rFonts w:ascii="Arial Narrow" w:hAnsi="Arial Narrow"/>
          <w:b/>
          <w:sz w:val="22"/>
          <w:szCs w:val="22"/>
        </w:rPr>
        <w:t>(</w:t>
      </w:r>
      <w:proofErr w:type="gramStart"/>
      <w:r w:rsidRPr="002728DE">
        <w:rPr>
          <w:rFonts w:ascii="Arial Narrow" w:hAnsi="Arial Narrow"/>
          <w:b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>zł (słownie</w:t>
      </w:r>
      <w:r w:rsidR="002728DE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2728DE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>)</w:t>
      </w:r>
      <w:r w:rsidR="002728D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...........……....... (</w:t>
      </w:r>
      <w:r>
        <w:rPr>
          <w:rFonts w:ascii="Arial Narrow" w:hAnsi="Arial Narrow"/>
          <w:sz w:val="22"/>
          <w:szCs w:val="22"/>
        </w:rPr>
        <w:t xml:space="preserve">słownie: </w:t>
      </w:r>
      <w:r w:rsidRPr="002728DE">
        <w:rPr>
          <w:rFonts w:ascii="Arial Narrow" w:hAnsi="Arial Narrow"/>
          <w:i/>
          <w:sz w:val="22"/>
          <w:szCs w:val="22"/>
        </w:rPr>
        <w:t>......................……………………….....</w:t>
      </w:r>
      <w:r>
        <w:rPr>
          <w:rFonts w:ascii="Arial Narrow" w:hAnsi="Arial Narrow"/>
          <w:sz w:val="22"/>
          <w:szCs w:val="22"/>
        </w:rPr>
        <w:t>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CA5409">
        <w:rPr>
          <w:rFonts w:ascii="Arial Narrow" w:hAnsi="Arial Narrow"/>
          <w:b/>
          <w:bCs/>
          <w:sz w:val="22"/>
          <w:szCs w:val="22"/>
        </w:rPr>
        <w:t>60</w:t>
      </w:r>
      <w:r w:rsidR="008A03CB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A03CB">
        <w:rPr>
          <w:rFonts w:ascii="Arial Narrow" w:hAnsi="Arial Narrow"/>
          <w:b/>
          <w:sz w:val="22"/>
          <w:szCs w:val="22"/>
        </w:rPr>
        <w:t>dni</w:t>
      </w:r>
      <w:r w:rsidRPr="00794DBA">
        <w:rPr>
          <w:rFonts w:ascii="Arial Narrow" w:hAnsi="Arial Narrow"/>
          <w:sz w:val="22"/>
          <w:szCs w:val="22"/>
        </w:rPr>
        <w:t xml:space="preserve">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714202">
      <w:headerReference w:type="default" r:id="rId12"/>
      <w:footerReference w:type="even" r:id="rId13"/>
      <w:footerReference w:type="default" r:id="rId14"/>
      <w:pgSz w:w="11906" w:h="16838"/>
      <w:pgMar w:top="1560" w:right="1151" w:bottom="1135" w:left="1151" w:header="426" w:footer="10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66C" w:rsidRDefault="008C266C">
      <w:r>
        <w:separator/>
      </w:r>
    </w:p>
  </w:endnote>
  <w:endnote w:type="continuationSeparator" w:id="0">
    <w:p w:rsidR="008C266C" w:rsidRDefault="008C2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8A03CB" w:rsidP="008A03CB">
    <w:pPr>
      <w:pStyle w:val="Stopka"/>
      <w:rPr>
        <w:rFonts w:ascii="Arial Narrow" w:hAnsi="Arial Narrow"/>
        <w:sz w:val="22"/>
      </w:rPr>
    </w:pPr>
    <w:r>
      <w:rPr>
        <w:rFonts w:ascii="Arial Narrow" w:hAnsi="Arial Narrow"/>
        <w:sz w:val="20"/>
      </w:rPr>
      <w:t>Wyk. D. Wojcieszak - tel. 261 417 448</w:t>
    </w:r>
    <w:r>
      <w:rPr>
        <w:rFonts w:ascii="Arial Narrow" w:hAnsi="Arial Narrow"/>
        <w:sz w:val="20"/>
      </w:rPr>
      <w:tab/>
    </w:r>
    <w:r>
      <w:rPr>
        <w:rFonts w:ascii="Arial Narrow" w:hAnsi="Arial Narrow"/>
        <w:sz w:val="20"/>
      </w:rPr>
      <w:tab/>
    </w:r>
    <w:r w:rsidR="00C25864"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="00C25864" w:rsidRPr="00CF57F2">
      <w:rPr>
        <w:rFonts w:ascii="Arial Narrow" w:hAnsi="Arial Narrow"/>
        <w:sz w:val="22"/>
      </w:rPr>
      <w:fldChar w:fldCharType="separate"/>
    </w:r>
    <w:r w:rsidR="006674C8">
      <w:rPr>
        <w:rFonts w:ascii="Arial Narrow" w:hAnsi="Arial Narrow"/>
        <w:noProof/>
        <w:sz w:val="22"/>
      </w:rPr>
      <w:t>5</w:t>
    </w:r>
    <w:r w:rsidR="00C25864" w:rsidRPr="00CF57F2">
      <w:rPr>
        <w:rFonts w:ascii="Arial Narrow" w:hAnsi="Arial Narrow"/>
        <w:sz w:val="22"/>
      </w:rPr>
      <w:fldChar w:fldCharType="end"/>
    </w:r>
  </w:p>
  <w:p w:rsidR="008A03CB" w:rsidRDefault="008A03C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66C" w:rsidRDefault="008C266C">
      <w:r>
        <w:separator/>
      </w:r>
    </w:p>
  </w:footnote>
  <w:footnote w:type="continuationSeparator" w:id="0">
    <w:p w:rsidR="008C266C" w:rsidRDefault="008C26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6674C8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36239625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Pr="002728DE" w:rsidRDefault="002728DE" w:rsidP="002728DE">
    <w:pPr>
      <w:overflowPunct w:val="0"/>
      <w:autoSpaceDE w:val="0"/>
      <w:autoSpaceDN w:val="0"/>
      <w:adjustRightInd w:val="0"/>
      <w:spacing w:line="276" w:lineRule="auto"/>
      <w:ind w:left="2124" w:firstLine="708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Załącznik </w:t>
    </w:r>
    <w:proofErr w:type="gramStart"/>
    <w:r>
      <w:rPr>
        <w:rFonts w:ascii="Arial Narrow" w:hAnsi="Arial Narrow"/>
        <w:sz w:val="22"/>
        <w:szCs w:val="22"/>
      </w:rPr>
      <w:t xml:space="preserve">nr </w:t>
    </w:r>
    <w:r w:rsidR="0040076C">
      <w:rPr>
        <w:rFonts w:ascii="Arial Narrow" w:hAnsi="Arial Narrow"/>
        <w:sz w:val="22"/>
        <w:szCs w:val="22"/>
      </w:rPr>
      <w:t xml:space="preserve"> </w:t>
    </w:r>
    <w:r w:rsidR="006674C8">
      <w:rPr>
        <w:rFonts w:ascii="Arial Narrow" w:hAnsi="Arial Narrow"/>
        <w:sz w:val="22"/>
        <w:szCs w:val="22"/>
      </w:rPr>
      <w:t>8</w:t>
    </w:r>
    <w:r w:rsidR="00A45F27"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>do</w:t>
    </w:r>
    <w:proofErr w:type="gramEnd"/>
    <w:r>
      <w:rPr>
        <w:rFonts w:ascii="Arial Narrow" w:hAnsi="Arial Narrow"/>
        <w:sz w:val="22"/>
        <w:szCs w:val="22"/>
      </w:rPr>
      <w:t xml:space="preserve">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7023"/>
    <w:rsid w:val="000E37D9"/>
    <w:rsid w:val="000E41BF"/>
    <w:rsid w:val="000E68F9"/>
    <w:rsid w:val="00100F4E"/>
    <w:rsid w:val="001020C2"/>
    <w:rsid w:val="00103490"/>
    <w:rsid w:val="0011172B"/>
    <w:rsid w:val="0012147B"/>
    <w:rsid w:val="00124129"/>
    <w:rsid w:val="0012790D"/>
    <w:rsid w:val="00147FBB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41817"/>
    <w:rsid w:val="00251AB4"/>
    <w:rsid w:val="00256C58"/>
    <w:rsid w:val="002728DE"/>
    <w:rsid w:val="00282C3C"/>
    <w:rsid w:val="00286346"/>
    <w:rsid w:val="002A08F4"/>
    <w:rsid w:val="002A70E3"/>
    <w:rsid w:val="002A7C54"/>
    <w:rsid w:val="002B03FB"/>
    <w:rsid w:val="002B40B9"/>
    <w:rsid w:val="002D645D"/>
    <w:rsid w:val="002E6FE5"/>
    <w:rsid w:val="0030087E"/>
    <w:rsid w:val="00304671"/>
    <w:rsid w:val="003053D1"/>
    <w:rsid w:val="00305B5E"/>
    <w:rsid w:val="0032290B"/>
    <w:rsid w:val="0033131D"/>
    <w:rsid w:val="003400AB"/>
    <w:rsid w:val="003515F1"/>
    <w:rsid w:val="00352353"/>
    <w:rsid w:val="00366C69"/>
    <w:rsid w:val="00373621"/>
    <w:rsid w:val="003754EB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76C"/>
    <w:rsid w:val="00400CA2"/>
    <w:rsid w:val="0040405C"/>
    <w:rsid w:val="0041533E"/>
    <w:rsid w:val="0041733F"/>
    <w:rsid w:val="00420C4C"/>
    <w:rsid w:val="004349FE"/>
    <w:rsid w:val="00443DB9"/>
    <w:rsid w:val="00463914"/>
    <w:rsid w:val="0047447E"/>
    <w:rsid w:val="00483275"/>
    <w:rsid w:val="004835DA"/>
    <w:rsid w:val="00485ACB"/>
    <w:rsid w:val="00487447"/>
    <w:rsid w:val="00496987"/>
    <w:rsid w:val="004B303B"/>
    <w:rsid w:val="004B319F"/>
    <w:rsid w:val="004B359B"/>
    <w:rsid w:val="004C017D"/>
    <w:rsid w:val="004D450A"/>
    <w:rsid w:val="004E3895"/>
    <w:rsid w:val="00506126"/>
    <w:rsid w:val="00515CA8"/>
    <w:rsid w:val="00515EFE"/>
    <w:rsid w:val="00517B23"/>
    <w:rsid w:val="005211C0"/>
    <w:rsid w:val="005365A7"/>
    <w:rsid w:val="0055244C"/>
    <w:rsid w:val="00555EEB"/>
    <w:rsid w:val="00573C96"/>
    <w:rsid w:val="005861F1"/>
    <w:rsid w:val="00586967"/>
    <w:rsid w:val="0058797D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674C8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1EAA"/>
    <w:rsid w:val="006E5E83"/>
    <w:rsid w:val="00711446"/>
    <w:rsid w:val="00711E33"/>
    <w:rsid w:val="00714202"/>
    <w:rsid w:val="00723E89"/>
    <w:rsid w:val="00727F96"/>
    <w:rsid w:val="0073189A"/>
    <w:rsid w:val="00743DB6"/>
    <w:rsid w:val="00743EEB"/>
    <w:rsid w:val="007539E7"/>
    <w:rsid w:val="00753D10"/>
    <w:rsid w:val="007556C4"/>
    <w:rsid w:val="007600EE"/>
    <w:rsid w:val="00780B84"/>
    <w:rsid w:val="00785629"/>
    <w:rsid w:val="00794DBA"/>
    <w:rsid w:val="007A5299"/>
    <w:rsid w:val="007C0360"/>
    <w:rsid w:val="007C1B5F"/>
    <w:rsid w:val="007E1F35"/>
    <w:rsid w:val="007E5D1D"/>
    <w:rsid w:val="007F1836"/>
    <w:rsid w:val="007F236B"/>
    <w:rsid w:val="0084597D"/>
    <w:rsid w:val="00847BF4"/>
    <w:rsid w:val="00863720"/>
    <w:rsid w:val="008766F6"/>
    <w:rsid w:val="00881EDF"/>
    <w:rsid w:val="00883E71"/>
    <w:rsid w:val="0089288C"/>
    <w:rsid w:val="0089694B"/>
    <w:rsid w:val="008A03CB"/>
    <w:rsid w:val="008C266C"/>
    <w:rsid w:val="008C4564"/>
    <w:rsid w:val="008C7E8A"/>
    <w:rsid w:val="008D3D17"/>
    <w:rsid w:val="008D3F05"/>
    <w:rsid w:val="008D4870"/>
    <w:rsid w:val="008D4F32"/>
    <w:rsid w:val="008E2681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5F27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3029"/>
    <w:rsid w:val="00B55033"/>
    <w:rsid w:val="00B8484D"/>
    <w:rsid w:val="00B9686C"/>
    <w:rsid w:val="00B9794E"/>
    <w:rsid w:val="00BC3394"/>
    <w:rsid w:val="00BD1CEA"/>
    <w:rsid w:val="00BD2ACF"/>
    <w:rsid w:val="00BE6B30"/>
    <w:rsid w:val="00BF1F57"/>
    <w:rsid w:val="00C1010B"/>
    <w:rsid w:val="00C16A0A"/>
    <w:rsid w:val="00C172D3"/>
    <w:rsid w:val="00C25864"/>
    <w:rsid w:val="00C27287"/>
    <w:rsid w:val="00C27F31"/>
    <w:rsid w:val="00C44506"/>
    <w:rsid w:val="00C51311"/>
    <w:rsid w:val="00C667D3"/>
    <w:rsid w:val="00C71E04"/>
    <w:rsid w:val="00C77CB4"/>
    <w:rsid w:val="00C8071A"/>
    <w:rsid w:val="00C8686F"/>
    <w:rsid w:val="00C93C50"/>
    <w:rsid w:val="00CA19A6"/>
    <w:rsid w:val="00CA5409"/>
    <w:rsid w:val="00CA6849"/>
    <w:rsid w:val="00CB0513"/>
    <w:rsid w:val="00CC5AE5"/>
    <w:rsid w:val="00CD062B"/>
    <w:rsid w:val="00CF57F2"/>
    <w:rsid w:val="00CF7B6D"/>
    <w:rsid w:val="00D00072"/>
    <w:rsid w:val="00D02363"/>
    <w:rsid w:val="00D23104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3BBE"/>
    <w:rsid w:val="00DC070E"/>
    <w:rsid w:val="00DC1D49"/>
    <w:rsid w:val="00DE0EFB"/>
    <w:rsid w:val="00DE76D3"/>
    <w:rsid w:val="00E11295"/>
    <w:rsid w:val="00E149B5"/>
    <w:rsid w:val="00E15986"/>
    <w:rsid w:val="00E4148E"/>
    <w:rsid w:val="00E466D9"/>
    <w:rsid w:val="00E52D29"/>
    <w:rsid w:val="00E64818"/>
    <w:rsid w:val="00E71AB8"/>
    <w:rsid w:val="00E723D5"/>
    <w:rsid w:val="00E85CD6"/>
    <w:rsid w:val="00E9763B"/>
    <w:rsid w:val="00EA07A8"/>
    <w:rsid w:val="00EA11B9"/>
    <w:rsid w:val="00EA6804"/>
    <w:rsid w:val="00EC21A7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AF299-0519-46D3-9070-D924A5B44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1792</Words>
  <Characters>11881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13646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3</cp:revision>
  <cp:lastPrinted>2023-01-19T11:24:00Z</cp:lastPrinted>
  <dcterms:created xsi:type="dcterms:W3CDTF">2023-01-19T11:31:00Z</dcterms:created>
  <dcterms:modified xsi:type="dcterms:W3CDTF">2023-01-26T11:01:00Z</dcterms:modified>
</cp:coreProperties>
</file>