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57" w:rsidRPr="00810F57" w:rsidRDefault="00810F5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810F57">
        <w:rPr>
          <w:rFonts w:ascii="Arial Narrow" w:hAnsi="Arial Narrow"/>
          <w:i/>
          <w:sz w:val="22"/>
          <w:szCs w:val="22"/>
        </w:rPr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Lasera </w:t>
      </w:r>
      <w:r w:rsidR="000C645F">
        <w:rPr>
          <w:rFonts w:ascii="Arial Narrow" w:hAnsi="Arial Narrow"/>
          <w:b/>
          <w:bCs/>
          <w:sz w:val="22"/>
          <w:szCs w:val="22"/>
        </w:rPr>
        <w:t>okulistycznego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</w:t>
      </w:r>
      <w:r w:rsidR="000C645F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0F57">
        <w:rPr>
          <w:rFonts w:ascii="Arial Narrow" w:hAnsi="Arial Narrow"/>
          <w:b/>
          <w:bCs/>
          <w:sz w:val="22"/>
          <w:szCs w:val="22"/>
        </w:rPr>
        <w:t>36/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B3AAC">
        <w:rPr>
          <w:rFonts w:ascii="Arial Narrow" w:hAnsi="Arial Narrow"/>
          <w:sz w:val="22"/>
          <w:szCs w:val="22"/>
        </w:rPr>
        <w:t>lasera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1232FE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</w:t>
      </w:r>
      <w:bookmarkStart w:id="0" w:name="_GoBack"/>
      <w:bookmarkEnd w:id="0"/>
      <w:r w:rsidR="00E4148E" w:rsidRPr="00794DBA">
        <w:rPr>
          <w:rFonts w:ascii="Arial Narrow" w:hAnsi="Arial Narrow"/>
          <w:sz w:val="22"/>
          <w:szCs w:val="22"/>
        </w:rPr>
        <w:t xml:space="preserve">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91E" w:rsidRDefault="00BF291E">
      <w:r>
        <w:separator/>
      </w:r>
    </w:p>
  </w:endnote>
  <w:endnote w:type="continuationSeparator" w:id="0">
    <w:p w:rsidR="00BF291E" w:rsidRDefault="00BF2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10F57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91E" w:rsidRDefault="00BF291E">
      <w:r>
        <w:separator/>
      </w:r>
    </w:p>
  </w:footnote>
  <w:footnote w:type="continuationSeparator" w:id="0">
    <w:p w:rsidR="00BF291E" w:rsidRDefault="00BF2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10F5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28902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10F57"/>
    <w:rsid w:val="008410C4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6B55-656D-416B-AB50-7BDFE1D4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1844</Words>
  <Characters>12108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13925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2022-06-10T05:58:00Z</cp:lastPrinted>
  <dcterms:created xsi:type="dcterms:W3CDTF">2023-03-13T06:40:00Z</dcterms:created>
  <dcterms:modified xsi:type="dcterms:W3CDTF">2023-03-14T07:51:00Z</dcterms:modified>
</cp:coreProperties>
</file>