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F57" w:rsidRPr="00810F57" w:rsidRDefault="00810F5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0B6032">
        <w:rPr>
          <w:rFonts w:ascii="Arial Narrow" w:hAnsi="Arial Narrow"/>
          <w:i/>
          <w:sz w:val="22"/>
          <w:szCs w:val="22"/>
        </w:rPr>
        <w:t xml:space="preserve">Załącznik nr </w:t>
      </w:r>
      <w:r w:rsidR="00612712">
        <w:rPr>
          <w:rFonts w:ascii="Arial Narrow" w:hAnsi="Arial Narrow"/>
          <w:i/>
          <w:sz w:val="22"/>
          <w:szCs w:val="22"/>
        </w:rPr>
        <w:t>12</w:t>
      </w:r>
      <w:r w:rsidRPr="00810F57">
        <w:rPr>
          <w:rFonts w:ascii="Arial Narrow" w:hAnsi="Arial Narrow"/>
          <w:i/>
          <w:sz w:val="22"/>
          <w:szCs w:val="22"/>
        </w:rPr>
        <w:t xml:space="preserve"> do SWZ</w:t>
      </w: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 xml:space="preserve">nr 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proofErr w:type="gramEnd"/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0C645F">
        <w:rPr>
          <w:rFonts w:ascii="Arial Narrow" w:hAnsi="Arial Narrow"/>
          <w:b/>
          <w:sz w:val="22"/>
          <w:szCs w:val="22"/>
        </w:rPr>
        <w:t>3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0C645F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0B6032" w:rsidRDefault="00E4148E" w:rsidP="000B6032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0C645F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</w:t>
      </w:r>
      <w:r w:rsidR="000C645F">
        <w:rPr>
          <w:rFonts w:ascii="Arial Narrow" w:hAnsi="Arial Narrow"/>
          <w:sz w:val="22"/>
          <w:szCs w:val="22"/>
        </w:rPr>
        <w:t>. 1710</w:t>
      </w:r>
      <w:r w:rsidR="005A1CDC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0C645F">
        <w:rPr>
          <w:rFonts w:ascii="Arial Narrow" w:hAnsi="Arial Narrow"/>
          <w:b/>
          <w:bCs/>
          <w:sz w:val="22"/>
          <w:szCs w:val="22"/>
        </w:rPr>
        <w:t>3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0B6032">
        <w:rPr>
          <w:rFonts w:ascii="Arial Narrow" w:hAnsi="Arial Narrow"/>
          <w:b/>
          <w:bCs/>
          <w:sz w:val="22"/>
          <w:szCs w:val="22"/>
        </w:rPr>
        <w:t xml:space="preserve"> </w:t>
      </w:r>
      <w:r w:rsidR="000B6032" w:rsidRPr="000B6032">
        <w:rPr>
          <w:rFonts w:ascii="Arial Narrow" w:hAnsi="Arial Narrow"/>
          <w:b/>
          <w:bCs/>
          <w:sz w:val="22"/>
          <w:szCs w:val="22"/>
        </w:rPr>
        <w:t xml:space="preserve">lasera </w:t>
      </w:r>
      <w:proofErr w:type="spellStart"/>
      <w:r w:rsidR="000B6032" w:rsidRPr="000B6032">
        <w:rPr>
          <w:rFonts w:ascii="Arial Narrow" w:hAnsi="Arial Narrow"/>
          <w:b/>
          <w:bCs/>
          <w:sz w:val="22"/>
          <w:szCs w:val="22"/>
        </w:rPr>
        <w:t>mikropulsowego</w:t>
      </w:r>
      <w:proofErr w:type="spellEnd"/>
      <w:r w:rsidR="000B6032" w:rsidRPr="000B6032">
        <w:rPr>
          <w:rFonts w:ascii="Arial Narrow" w:hAnsi="Arial Narrow"/>
          <w:b/>
          <w:bCs/>
          <w:sz w:val="22"/>
          <w:szCs w:val="22"/>
        </w:rPr>
        <w:t xml:space="preserve"> podczerwonego i aparatu do </w:t>
      </w:r>
      <w:proofErr w:type="spellStart"/>
      <w:r w:rsidR="000B6032" w:rsidRPr="000B6032">
        <w:rPr>
          <w:rFonts w:ascii="Arial Narrow" w:hAnsi="Arial Narrow"/>
          <w:b/>
          <w:bCs/>
          <w:sz w:val="22"/>
          <w:szCs w:val="22"/>
        </w:rPr>
        <w:t>fakowitrektomii</w:t>
      </w:r>
      <w:proofErr w:type="spellEnd"/>
      <w:r w:rsidR="000B6032" w:rsidRPr="000B6032">
        <w:rPr>
          <w:rFonts w:ascii="Arial Narrow" w:hAnsi="Arial Narrow"/>
          <w:b/>
          <w:bCs/>
          <w:sz w:val="22"/>
          <w:szCs w:val="22"/>
        </w:rPr>
        <w:t xml:space="preserve"> z dostawami asortymentu do zabiegów zaćmy i </w:t>
      </w:r>
      <w:proofErr w:type="gramStart"/>
      <w:r w:rsidR="000B6032" w:rsidRPr="000B6032">
        <w:rPr>
          <w:rFonts w:ascii="Arial Narrow" w:hAnsi="Arial Narrow"/>
          <w:b/>
          <w:bCs/>
          <w:sz w:val="22"/>
          <w:szCs w:val="22"/>
        </w:rPr>
        <w:t xml:space="preserve">witrektomii  </w:t>
      </w:r>
      <w:r w:rsidR="00E9763B" w:rsidRPr="000B6032">
        <w:rPr>
          <w:rFonts w:ascii="Arial Narrow" w:hAnsi="Arial Narrow"/>
          <w:b/>
          <w:bCs/>
          <w:sz w:val="22"/>
          <w:szCs w:val="22"/>
        </w:rPr>
        <w:t>dla</w:t>
      </w:r>
      <w:proofErr w:type="gramEnd"/>
      <w:r w:rsidR="00E9763B" w:rsidRPr="000B6032">
        <w:rPr>
          <w:rFonts w:ascii="Arial Narrow" w:hAnsi="Arial Narrow"/>
          <w:b/>
          <w:bCs/>
          <w:sz w:val="22"/>
          <w:szCs w:val="22"/>
        </w:rPr>
        <w:t xml:space="preserve"> 10 Wojskowego Szpitala Klinicznego z Polikliniką SPZOZ w Bydgoszczy w ramach </w:t>
      </w:r>
      <w:r w:rsidR="00AE182C" w:rsidRPr="000B6032">
        <w:rPr>
          <w:rFonts w:ascii="Arial Narrow" w:hAnsi="Arial Narrow"/>
          <w:b/>
          <w:bCs/>
          <w:sz w:val="22"/>
          <w:szCs w:val="22"/>
        </w:rPr>
        <w:t>PMT 202</w:t>
      </w:r>
      <w:r w:rsidR="000C645F" w:rsidRPr="000B6032">
        <w:rPr>
          <w:rFonts w:ascii="Arial Narrow" w:hAnsi="Arial Narrow"/>
          <w:b/>
          <w:bCs/>
          <w:sz w:val="22"/>
          <w:szCs w:val="22"/>
        </w:rPr>
        <w:t>3</w:t>
      </w:r>
      <w:r w:rsidR="008C4564" w:rsidRPr="000B6032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0B6032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0B6032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0B6032">
        <w:rPr>
          <w:rFonts w:ascii="Arial Narrow" w:hAnsi="Arial Narrow"/>
          <w:b/>
          <w:bCs/>
          <w:sz w:val="22"/>
          <w:szCs w:val="22"/>
        </w:rPr>
        <w:t xml:space="preserve">nr </w:t>
      </w:r>
      <w:r w:rsidR="00810F57" w:rsidRPr="000B6032">
        <w:rPr>
          <w:rFonts w:ascii="Arial Narrow" w:hAnsi="Arial Narrow"/>
          <w:b/>
          <w:bCs/>
          <w:sz w:val="22"/>
          <w:szCs w:val="22"/>
        </w:rPr>
        <w:t>3</w:t>
      </w:r>
      <w:r w:rsidR="000B6032" w:rsidRPr="000B6032">
        <w:rPr>
          <w:rFonts w:ascii="Arial Narrow" w:hAnsi="Arial Narrow"/>
          <w:b/>
          <w:bCs/>
          <w:sz w:val="22"/>
          <w:szCs w:val="22"/>
        </w:rPr>
        <w:t>4</w:t>
      </w:r>
      <w:r w:rsidR="00810F57" w:rsidRPr="000B6032">
        <w:rPr>
          <w:rFonts w:ascii="Arial Narrow" w:hAnsi="Arial Narrow"/>
          <w:b/>
          <w:bCs/>
          <w:sz w:val="22"/>
          <w:szCs w:val="22"/>
        </w:rPr>
        <w:t>/</w:t>
      </w:r>
      <w:r w:rsidR="000C645F" w:rsidRPr="000B6032">
        <w:rPr>
          <w:rFonts w:ascii="Arial Narrow" w:hAnsi="Arial Narrow"/>
          <w:b/>
          <w:bCs/>
          <w:sz w:val="22"/>
          <w:szCs w:val="22"/>
        </w:rPr>
        <w:t>2023</w:t>
      </w:r>
      <w:r w:rsidR="001020C2" w:rsidRPr="000B6032">
        <w:rPr>
          <w:rFonts w:ascii="Arial Narrow" w:hAnsi="Arial Narrow"/>
          <w:b/>
          <w:bCs/>
          <w:sz w:val="22"/>
          <w:szCs w:val="22"/>
        </w:rPr>
        <w:t>,</w:t>
      </w:r>
      <w:r w:rsidR="00A556D5" w:rsidRPr="000B6032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0B6032">
        <w:rPr>
          <w:rFonts w:ascii="Arial Narrow" w:hAnsi="Arial Narrow"/>
          <w:sz w:val="22"/>
          <w:szCs w:val="22"/>
        </w:rPr>
        <w:t xml:space="preserve">dokonał wyboru </w:t>
      </w:r>
      <w:r w:rsidR="00C44506" w:rsidRPr="000B6032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0B6032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0B6032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0B6032" w:rsidRPr="000B6032">
        <w:rPr>
          <w:rFonts w:ascii="Arial Narrow" w:hAnsi="Arial Narrow"/>
          <w:b/>
          <w:sz w:val="22"/>
          <w:szCs w:val="22"/>
        </w:rPr>
        <w:t xml:space="preserve"> - zadanie 1</w:t>
      </w:r>
      <w:r w:rsidR="000B6032">
        <w:rPr>
          <w:rFonts w:ascii="Arial Narrow" w:hAnsi="Arial Narrow"/>
          <w:b/>
          <w:sz w:val="22"/>
          <w:szCs w:val="22"/>
        </w:rPr>
        <w:t xml:space="preserve">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DB3AAC">
        <w:rPr>
          <w:rFonts w:ascii="Arial Narrow" w:hAnsi="Arial Narrow"/>
          <w:sz w:val="22"/>
          <w:szCs w:val="22"/>
        </w:rPr>
        <w:t>lasera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B6032">
        <w:rPr>
          <w:rFonts w:ascii="Arial Narrow" w:hAnsi="Arial Narrow"/>
          <w:sz w:val="22"/>
          <w:szCs w:val="22"/>
        </w:rPr>
        <w:t>……………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1232FE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Zaopatrzenia </w:t>
      </w:r>
      <w:r w:rsidR="00F026F6">
        <w:rPr>
          <w:rFonts w:ascii="Arial Narrow" w:hAnsi="Arial Narrow"/>
          <w:b/>
          <w:bCs/>
          <w:sz w:val="22"/>
          <w:szCs w:val="22"/>
        </w:rPr>
        <w:t>M</w:t>
      </w:r>
      <w:r w:rsidRPr="00794DBA">
        <w:rPr>
          <w:rFonts w:ascii="Arial Narrow" w:hAnsi="Arial Narrow"/>
          <w:b/>
          <w:bCs/>
          <w:sz w:val="22"/>
          <w:szCs w:val="22"/>
        </w:rPr>
        <w:t>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0C645F">
        <w:rPr>
          <w:rFonts w:ascii="Arial Narrow" w:hAnsi="Arial Narrow"/>
          <w:sz w:val="22"/>
          <w:szCs w:val="22"/>
        </w:rPr>
        <w:t>w</w:t>
      </w:r>
      <w:r w:rsidR="00103490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Sprzęt Medyczn</w:t>
      </w:r>
      <w:r w:rsidR="000C645F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0B6032">
        <w:rPr>
          <w:rFonts w:ascii="Arial Narrow" w:hAnsi="Arial Narrow"/>
          <w:sz w:val="22"/>
          <w:szCs w:val="22"/>
        </w:rPr>
        <w:t>………</w:t>
      </w:r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0B6032">
          <w:rPr>
            <w:rStyle w:val="Hipercze"/>
            <w:rFonts w:ascii="Arial Narrow" w:hAnsi="Arial Narrow"/>
            <w:sz w:val="22"/>
            <w:szCs w:val="22"/>
          </w:rPr>
          <w:t>…………………………….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6131C" w:rsidRPr="00794DBA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0B6032" w:rsidRPr="00794DBA" w:rsidRDefault="000B6032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275" w:rsidRDefault="00AA0275">
      <w:r>
        <w:separator/>
      </w:r>
    </w:p>
  </w:endnote>
  <w:endnote w:type="continuationSeparator" w:id="0">
    <w:p w:rsidR="00AA0275" w:rsidRDefault="00AA0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612712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0B6032">
      <w:rPr>
        <w:rFonts w:ascii="Arial Narrow" w:hAnsi="Arial Narrow"/>
        <w:sz w:val="20"/>
      </w:rPr>
      <w:t xml:space="preserve">D. </w:t>
    </w:r>
    <w:proofErr w:type="gramStart"/>
    <w:r w:rsidR="000B6032">
      <w:rPr>
        <w:rFonts w:ascii="Arial Narrow" w:hAnsi="Arial Narrow"/>
        <w:sz w:val="20"/>
      </w:rPr>
      <w:t>Wojcieszak  Tel</w:t>
    </w:r>
    <w:proofErr w:type="gramEnd"/>
    <w:r w:rsidR="000B6032">
      <w:rPr>
        <w:rFonts w:ascii="Arial Narrow" w:hAnsi="Arial Narrow"/>
        <w:sz w:val="20"/>
      </w:rPr>
      <w:t>. 261 417 448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275" w:rsidRDefault="00AA0275">
      <w:r>
        <w:separator/>
      </w:r>
    </w:p>
  </w:footnote>
  <w:footnote w:type="continuationSeparator" w:id="0">
    <w:p w:rsidR="00AA0275" w:rsidRDefault="00AA02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612712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40405348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B6032"/>
    <w:rsid w:val="000C5359"/>
    <w:rsid w:val="000C645F"/>
    <w:rsid w:val="000C7023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12712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10F57"/>
    <w:rsid w:val="008410C4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0275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1E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832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24A4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C57B5-3FFB-4D08-ADC2-EA61B5D60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1858</Words>
  <Characters>12174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14004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3</cp:revision>
  <cp:lastPrinted>2023-03-15T16:06:00Z</cp:lastPrinted>
  <dcterms:created xsi:type="dcterms:W3CDTF">2023-03-15T16:06:00Z</dcterms:created>
  <dcterms:modified xsi:type="dcterms:W3CDTF">2023-03-15T16:09:00Z</dcterms:modified>
</cp:coreProperties>
</file>