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F57" w:rsidRPr="00810F57" w:rsidRDefault="00810F57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Pr="00A17B77">
        <w:rPr>
          <w:rFonts w:ascii="Arial Narrow" w:hAnsi="Arial Narrow"/>
          <w:i/>
          <w:sz w:val="20"/>
          <w:szCs w:val="22"/>
        </w:rPr>
        <w:t xml:space="preserve">Załącznik nr </w:t>
      </w:r>
      <w:r w:rsidR="00BF7B14" w:rsidRPr="00A17B77">
        <w:rPr>
          <w:rFonts w:ascii="Arial Narrow" w:hAnsi="Arial Narrow"/>
          <w:i/>
          <w:sz w:val="20"/>
          <w:szCs w:val="22"/>
        </w:rPr>
        <w:t>11</w:t>
      </w:r>
      <w:r w:rsidRPr="00A17B77">
        <w:rPr>
          <w:rFonts w:ascii="Arial Narrow" w:hAnsi="Arial Narrow"/>
          <w:i/>
          <w:sz w:val="20"/>
          <w:szCs w:val="22"/>
        </w:rPr>
        <w:t xml:space="preserve">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 xml:space="preserve">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proofErr w:type="gramEnd"/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0C645F">
        <w:rPr>
          <w:rFonts w:ascii="Arial Narrow" w:hAnsi="Arial Narrow"/>
          <w:b/>
          <w:sz w:val="22"/>
          <w:szCs w:val="22"/>
        </w:rPr>
        <w:t>3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A17B77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16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0C645F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r w:rsidR="00A17B77">
        <w:rPr>
          <w:rFonts w:ascii="Arial Narrow" w:hAnsi="Arial Narrow"/>
          <w:sz w:val="22"/>
          <w:szCs w:val="22"/>
        </w:rPr>
        <w:t xml:space="preserve">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0C645F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</w:t>
      </w:r>
      <w:r w:rsidR="000C645F">
        <w:rPr>
          <w:rFonts w:ascii="Arial Narrow" w:hAnsi="Arial Narrow"/>
          <w:sz w:val="22"/>
          <w:szCs w:val="22"/>
        </w:rPr>
        <w:t>. 1710</w:t>
      </w:r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</w:t>
      </w:r>
      <w:r w:rsidR="00021ED1">
        <w:rPr>
          <w:rFonts w:ascii="Arial Narrow" w:hAnsi="Arial Narrow"/>
          <w:b/>
          <w:bCs/>
          <w:sz w:val="22"/>
          <w:szCs w:val="22"/>
        </w:rPr>
        <w:t>03.2023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021ED1">
        <w:rPr>
          <w:rFonts w:ascii="Arial Narrow" w:hAnsi="Arial Narrow"/>
          <w:b/>
          <w:bCs/>
          <w:sz w:val="22"/>
          <w:szCs w:val="22"/>
        </w:rPr>
        <w:t xml:space="preserve"> aparat</w:t>
      </w:r>
      <w:r w:rsidR="00BF7B14">
        <w:rPr>
          <w:rFonts w:ascii="Arial Narrow" w:hAnsi="Arial Narrow"/>
          <w:b/>
          <w:bCs/>
          <w:sz w:val="22"/>
          <w:szCs w:val="22"/>
        </w:rPr>
        <w:t>ów</w:t>
      </w:r>
      <w:r w:rsidR="00021ED1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="00021ED1">
        <w:rPr>
          <w:rFonts w:ascii="Arial Narrow" w:hAnsi="Arial Narrow"/>
          <w:b/>
          <w:bCs/>
          <w:sz w:val="22"/>
          <w:szCs w:val="22"/>
        </w:rPr>
        <w:t>usg</w:t>
      </w:r>
      <w:proofErr w:type="spellEnd"/>
      <w:r w:rsidR="00021ED1">
        <w:rPr>
          <w:rFonts w:ascii="Arial Narrow" w:hAnsi="Arial Narrow"/>
          <w:b/>
          <w:bCs/>
          <w:sz w:val="22"/>
          <w:szCs w:val="22"/>
        </w:rPr>
        <w:t xml:space="preserve">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dla </w:t>
      </w:r>
      <w:r w:rsidR="000C645F">
        <w:rPr>
          <w:rFonts w:ascii="Arial Narrow" w:hAnsi="Arial Narrow"/>
          <w:b/>
          <w:bCs/>
          <w:sz w:val="22"/>
          <w:szCs w:val="22"/>
        </w:rPr>
        <w:br/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810F57">
        <w:rPr>
          <w:rFonts w:ascii="Arial Narrow" w:hAnsi="Arial Narrow"/>
          <w:b/>
          <w:bCs/>
          <w:sz w:val="22"/>
          <w:szCs w:val="22"/>
        </w:rPr>
        <w:t>3</w:t>
      </w:r>
      <w:r w:rsidR="00021ED1">
        <w:rPr>
          <w:rFonts w:ascii="Arial Narrow" w:hAnsi="Arial Narrow"/>
          <w:b/>
          <w:bCs/>
          <w:sz w:val="22"/>
          <w:szCs w:val="22"/>
        </w:rPr>
        <w:t>3</w:t>
      </w:r>
      <w:r w:rsidR="00810F57">
        <w:rPr>
          <w:rFonts w:ascii="Arial Narrow" w:hAnsi="Arial Narrow"/>
          <w:b/>
          <w:bCs/>
          <w:sz w:val="22"/>
          <w:szCs w:val="22"/>
        </w:rPr>
        <w:t>/</w:t>
      </w:r>
      <w:r w:rsidR="000C645F">
        <w:rPr>
          <w:rFonts w:ascii="Arial Narrow" w:hAnsi="Arial Narrow"/>
          <w:b/>
          <w:bCs/>
          <w:sz w:val="22"/>
          <w:szCs w:val="22"/>
        </w:rPr>
        <w:t>2023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021ED1">
        <w:rPr>
          <w:rFonts w:ascii="Arial Narrow" w:hAnsi="Arial Narrow"/>
          <w:sz w:val="22"/>
          <w:szCs w:val="22"/>
        </w:rPr>
        <w:t xml:space="preserve"> – zadanie </w:t>
      </w:r>
      <w:proofErr w:type="gramStart"/>
      <w:r w:rsidR="00021ED1" w:rsidRPr="00021ED1">
        <w:rPr>
          <w:rFonts w:ascii="Arial Narrow" w:hAnsi="Arial Narrow"/>
          <w:b/>
          <w:sz w:val="22"/>
          <w:szCs w:val="22"/>
        </w:rPr>
        <w:t>nr  …</w:t>
      </w:r>
      <w:r w:rsidR="00021ED1">
        <w:rPr>
          <w:rFonts w:ascii="Arial Narrow" w:hAnsi="Arial Narrow"/>
          <w:sz w:val="22"/>
          <w:szCs w:val="22"/>
        </w:rPr>
        <w:t xml:space="preserve"> </w:t>
      </w:r>
      <w:r w:rsidR="00A04A7E" w:rsidRPr="00794DBA">
        <w:rPr>
          <w:rFonts w:ascii="Arial Narrow" w:hAnsi="Arial Narrow"/>
          <w:sz w:val="22"/>
          <w:szCs w:val="22"/>
        </w:rPr>
        <w:t>.</w:t>
      </w:r>
      <w:proofErr w:type="gramEnd"/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021ED1" w:rsidRPr="00A17B77">
        <w:rPr>
          <w:rFonts w:ascii="Arial Narrow" w:hAnsi="Arial Narrow"/>
          <w:b/>
          <w:sz w:val="22"/>
          <w:szCs w:val="22"/>
        </w:rPr>
        <w:t xml:space="preserve">aparatu </w:t>
      </w:r>
      <w:proofErr w:type="spellStart"/>
      <w:r w:rsidR="00021ED1" w:rsidRPr="00A17B77">
        <w:rPr>
          <w:rFonts w:ascii="Arial Narrow" w:hAnsi="Arial Narrow"/>
          <w:b/>
          <w:sz w:val="22"/>
          <w:szCs w:val="22"/>
        </w:rPr>
        <w:t>usg</w:t>
      </w:r>
      <w:proofErr w:type="spellEnd"/>
      <w:r w:rsidR="00A17B77">
        <w:rPr>
          <w:rFonts w:ascii="Arial Narrow" w:hAnsi="Arial Narrow"/>
          <w:sz w:val="22"/>
          <w:szCs w:val="22"/>
        </w:rPr>
        <w:t xml:space="preserve"> (</w:t>
      </w:r>
      <w:r w:rsidR="00021ED1">
        <w:rPr>
          <w:rFonts w:ascii="Arial Narrow" w:hAnsi="Arial Narrow"/>
          <w:sz w:val="22"/>
          <w:szCs w:val="22"/>
        </w:rPr>
        <w:t>dalej</w:t>
      </w:r>
      <w:r w:rsidR="00A17B77">
        <w:rPr>
          <w:rFonts w:ascii="Arial Narrow" w:hAnsi="Arial Narrow"/>
          <w:sz w:val="22"/>
          <w:szCs w:val="22"/>
        </w:rPr>
        <w:t>:</w:t>
      </w:r>
      <w:r w:rsidR="00021ED1">
        <w:rPr>
          <w:rFonts w:ascii="Arial Narrow" w:hAnsi="Arial Narrow"/>
          <w:sz w:val="22"/>
          <w:szCs w:val="22"/>
        </w:rPr>
        <w:t xml:space="preserve"> sprzętu) </w:t>
      </w:r>
      <w:r w:rsidR="00A36431">
        <w:rPr>
          <w:rFonts w:ascii="Arial Narrow" w:hAnsi="Arial Narrow"/>
          <w:sz w:val="22"/>
          <w:szCs w:val="22"/>
        </w:rPr>
        <w:t>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</w:t>
      </w:r>
      <w:r w:rsidR="00021ED1">
        <w:rPr>
          <w:rFonts w:ascii="Arial Narrow" w:hAnsi="Arial Narrow"/>
          <w:sz w:val="22"/>
          <w:szCs w:val="22"/>
        </w:rPr>
        <w:t xml:space="preserve">sprzętu </w:t>
      </w:r>
      <w:r w:rsidR="0023286E">
        <w:rPr>
          <w:rFonts w:ascii="Arial Narrow" w:hAnsi="Arial Narrow"/>
          <w:sz w:val="22"/>
          <w:szCs w:val="22"/>
        </w:rPr>
        <w:t>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min. </w:t>
      </w:r>
      <w:r w:rsidR="001232FE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h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drugiego szkolenia na żądanie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AA3115" w:rsidRDefault="001F756E" w:rsidP="00A17B77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17B77" w:rsidRDefault="00A17B77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94DBA">
        <w:rPr>
          <w:rFonts w:ascii="Arial Narrow" w:hAnsi="Arial Narrow"/>
          <w:sz w:val="22"/>
          <w:szCs w:val="22"/>
        </w:rPr>
        <w:lastRenderedPageBreak/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Zaopatrzenia </w:t>
      </w:r>
      <w:r w:rsidR="00F026F6">
        <w:rPr>
          <w:rFonts w:ascii="Arial Narrow" w:hAnsi="Arial Narrow"/>
          <w:b/>
          <w:bCs/>
          <w:sz w:val="22"/>
          <w:szCs w:val="22"/>
        </w:rPr>
        <w:t>M</w:t>
      </w:r>
      <w:r w:rsidRPr="00794DBA">
        <w:rPr>
          <w:rFonts w:ascii="Arial Narrow" w:hAnsi="Arial Narrow"/>
          <w:b/>
          <w:bCs/>
          <w:sz w:val="22"/>
          <w:szCs w:val="22"/>
        </w:rPr>
        <w:t>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794DBA">
        <w:rPr>
          <w:rFonts w:ascii="Arial Narrow" w:hAnsi="Arial Narrow"/>
          <w:sz w:val="22"/>
          <w:szCs w:val="22"/>
        </w:rPr>
        <w:t xml:space="preserve">lub 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0C645F">
        <w:rPr>
          <w:rFonts w:ascii="Arial Narrow" w:hAnsi="Arial Narrow"/>
          <w:sz w:val="22"/>
          <w:szCs w:val="22"/>
        </w:rPr>
        <w:t>w</w:t>
      </w:r>
      <w:r w:rsidR="00103490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Sprzęt Medyczn</w:t>
      </w:r>
      <w:r w:rsidR="000C645F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17B77">
      <w:headerReference w:type="default" r:id="rId12"/>
      <w:footerReference w:type="even" r:id="rId13"/>
      <w:footerReference w:type="default" r:id="rId14"/>
      <w:pgSz w:w="11906" w:h="16838"/>
      <w:pgMar w:top="1483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1F0" w:rsidRDefault="00A341F0">
      <w:r>
        <w:separator/>
      </w:r>
    </w:p>
  </w:endnote>
  <w:endnote w:type="continuationSeparator" w:id="0">
    <w:p w:rsidR="00A341F0" w:rsidRDefault="00A34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A17B77">
      <w:rPr>
        <w:rFonts w:ascii="Arial Narrow" w:hAnsi="Arial Narrow"/>
        <w:noProof/>
        <w:sz w:val="22"/>
      </w:rPr>
      <w:t>3</w:t>
    </w:r>
    <w:r w:rsidRPr="00CF57F2">
      <w:rPr>
        <w:rFonts w:ascii="Arial Narrow" w:hAnsi="Arial Narrow"/>
        <w:sz w:val="22"/>
      </w:rPr>
      <w:fldChar w:fldCharType="end"/>
    </w:r>
  </w:p>
  <w:p w:rsidR="00256C58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proofErr w:type="gramStart"/>
    <w:r w:rsidR="00021ED1">
      <w:rPr>
        <w:rFonts w:ascii="Arial Narrow" w:hAnsi="Arial Narrow"/>
        <w:sz w:val="20"/>
      </w:rPr>
      <w:t xml:space="preserve">D . </w:t>
    </w:r>
    <w:proofErr w:type="gramEnd"/>
    <w:r w:rsidR="00021ED1">
      <w:rPr>
        <w:rFonts w:ascii="Arial Narrow" w:hAnsi="Arial Narrow"/>
        <w:sz w:val="20"/>
      </w:rPr>
      <w:t>Wojcieszak Tel. 261 417 448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1F0" w:rsidRDefault="00A341F0">
      <w:r>
        <w:separator/>
      </w:r>
    </w:p>
  </w:footnote>
  <w:footnote w:type="continuationSeparator" w:id="0">
    <w:p w:rsidR="00A341F0" w:rsidRDefault="00A341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A17B7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40471254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Pr="00A17B77" w:rsidRDefault="00C44506" w:rsidP="00A17B77">
    <w:pPr>
      <w:pStyle w:val="Nagwek"/>
      <w:rPr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1ED1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645F"/>
    <w:rsid w:val="000C7023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2709F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10F57"/>
    <w:rsid w:val="008410C4"/>
    <w:rsid w:val="0084597D"/>
    <w:rsid w:val="0085739C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17B77"/>
    <w:rsid w:val="00A21D1D"/>
    <w:rsid w:val="00A23D9E"/>
    <w:rsid w:val="00A24A13"/>
    <w:rsid w:val="00A341F0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BF7B14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B1639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832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7EB97-3E31-4A2B-8BA5-76F8B33E9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4</Pages>
  <Words>1851</Words>
  <Characters>12113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13937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5</cp:revision>
  <cp:lastPrinted>2023-03-16T10:28:00Z</cp:lastPrinted>
  <dcterms:created xsi:type="dcterms:W3CDTF">2023-03-16T07:43:00Z</dcterms:created>
  <dcterms:modified xsi:type="dcterms:W3CDTF">2023-03-16T10:28:00Z</dcterms:modified>
</cp:coreProperties>
</file>