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57" w:rsidRPr="00810F57" w:rsidRDefault="00810F5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810F57">
        <w:rPr>
          <w:rFonts w:ascii="Arial Narrow" w:hAnsi="Arial Narrow"/>
          <w:i/>
          <w:sz w:val="22"/>
          <w:szCs w:val="22"/>
        </w:rPr>
        <w:t xml:space="preserve">Załącznik nr </w:t>
      </w:r>
      <w:r w:rsidR="00974260">
        <w:rPr>
          <w:rFonts w:ascii="Arial Narrow" w:hAnsi="Arial Narrow"/>
          <w:i/>
          <w:sz w:val="22"/>
          <w:szCs w:val="22"/>
        </w:rPr>
        <w:t>10</w:t>
      </w:r>
      <w:r w:rsidRPr="00810F57">
        <w:rPr>
          <w:rFonts w:ascii="Arial Narrow" w:hAnsi="Arial Narrow"/>
          <w:i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</w:t>
      </w:r>
      <w:r w:rsidR="00021ED1">
        <w:rPr>
          <w:rFonts w:ascii="Arial Narrow" w:hAnsi="Arial Narrow"/>
          <w:b/>
          <w:bCs/>
          <w:sz w:val="22"/>
          <w:szCs w:val="22"/>
        </w:rPr>
        <w:t>03.2023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021ED1">
        <w:rPr>
          <w:rFonts w:ascii="Arial Narrow" w:hAnsi="Arial Narrow"/>
          <w:b/>
          <w:bCs/>
          <w:sz w:val="22"/>
          <w:szCs w:val="22"/>
        </w:rPr>
        <w:t xml:space="preserve"> </w:t>
      </w:r>
      <w:r w:rsidR="00974260">
        <w:rPr>
          <w:rFonts w:ascii="Arial Narrow" w:hAnsi="Arial Narrow"/>
          <w:b/>
          <w:bCs/>
          <w:sz w:val="22"/>
          <w:szCs w:val="22"/>
        </w:rPr>
        <w:t>unitu stomatologicznego</w:t>
      </w:r>
      <w:r w:rsidR="00021ED1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0F57">
        <w:rPr>
          <w:rFonts w:ascii="Arial Narrow" w:hAnsi="Arial Narrow"/>
          <w:b/>
          <w:bCs/>
          <w:sz w:val="22"/>
          <w:szCs w:val="22"/>
        </w:rPr>
        <w:t>3</w:t>
      </w:r>
      <w:r w:rsidR="00974260">
        <w:rPr>
          <w:rFonts w:ascii="Arial Narrow" w:hAnsi="Arial Narrow"/>
          <w:b/>
          <w:bCs/>
          <w:sz w:val="22"/>
          <w:szCs w:val="22"/>
        </w:rPr>
        <w:t>5</w:t>
      </w:r>
      <w:r w:rsidR="00810F57">
        <w:rPr>
          <w:rFonts w:ascii="Arial Narrow" w:hAnsi="Arial Narrow"/>
          <w:b/>
          <w:bCs/>
          <w:sz w:val="22"/>
          <w:szCs w:val="22"/>
        </w:rPr>
        <w:t>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974260">
        <w:rPr>
          <w:rFonts w:ascii="Arial Narrow" w:hAnsi="Arial Narrow"/>
          <w:sz w:val="22"/>
          <w:szCs w:val="22"/>
        </w:rPr>
        <w:t xml:space="preserve">unitu stomatologicznego </w:t>
      </w:r>
      <w:r w:rsidR="00021ED1">
        <w:rPr>
          <w:rFonts w:ascii="Arial Narrow" w:hAnsi="Arial Narrow"/>
          <w:sz w:val="22"/>
          <w:szCs w:val="22"/>
        </w:rPr>
        <w:t xml:space="preserve">( dalej sprzętu ) </w:t>
      </w:r>
      <w:r w:rsidR="00A36431">
        <w:rPr>
          <w:rFonts w:ascii="Arial Narrow" w:hAnsi="Arial Narrow"/>
          <w:sz w:val="22"/>
          <w:szCs w:val="22"/>
        </w:rPr>
        <w:t>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021ED1">
        <w:rPr>
          <w:rFonts w:ascii="Arial Narrow" w:hAnsi="Arial Narrow"/>
          <w:sz w:val="22"/>
          <w:szCs w:val="22"/>
        </w:rPr>
        <w:t xml:space="preserve">sprzętu </w:t>
      </w:r>
      <w:r w:rsidR="0023286E">
        <w:rPr>
          <w:rFonts w:ascii="Arial Narrow" w:hAnsi="Arial Narrow"/>
          <w:sz w:val="22"/>
          <w:szCs w:val="22"/>
        </w:rPr>
        <w:t>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1232FE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974260" w:rsidRDefault="00974260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74260" w:rsidRDefault="0097426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739" w:rsidRDefault="001F6739">
      <w:r>
        <w:separator/>
      </w:r>
    </w:p>
  </w:endnote>
  <w:endnote w:type="continuationSeparator" w:id="0">
    <w:p w:rsidR="001F6739" w:rsidRDefault="001F6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742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proofErr w:type="gramStart"/>
    <w:r w:rsidR="00021ED1">
      <w:rPr>
        <w:rFonts w:ascii="Arial Narrow" w:hAnsi="Arial Narrow"/>
        <w:sz w:val="20"/>
      </w:rPr>
      <w:t xml:space="preserve">D . </w:t>
    </w:r>
    <w:proofErr w:type="gramEnd"/>
    <w:r w:rsidR="00021ED1">
      <w:rPr>
        <w:rFonts w:ascii="Arial Narrow" w:hAnsi="Arial Narrow"/>
        <w:sz w:val="20"/>
      </w:rPr>
      <w:t>Wojcieszak Tel. 261 417 448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739" w:rsidRDefault="001F6739">
      <w:r>
        <w:separator/>
      </w:r>
    </w:p>
  </w:footnote>
  <w:footnote w:type="continuationSeparator" w:id="0">
    <w:p w:rsidR="001F6739" w:rsidRDefault="001F6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F6739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47371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1ED1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6739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2709F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10F57"/>
    <w:rsid w:val="008410C4"/>
    <w:rsid w:val="0084597D"/>
    <w:rsid w:val="0085739C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74260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41F0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1639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44910-8E6E-4DD0-BA4E-51CCAE471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1998</Words>
  <Characters>11993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13964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2023-03-16T11:09:00Z</cp:lastPrinted>
  <dcterms:created xsi:type="dcterms:W3CDTF">2023-03-16T07:43:00Z</dcterms:created>
  <dcterms:modified xsi:type="dcterms:W3CDTF">2023-03-16T11:09:00Z</dcterms:modified>
</cp:coreProperties>
</file>