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D44" w:rsidRPr="00C34D44" w:rsidRDefault="00C34D44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>Załącznik nr 9 do SWZ</w:t>
      </w:r>
    </w:p>
    <w:p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 xml:space="preserve">nr </w:t>
      </w:r>
      <w:r w:rsidR="0091668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proofErr w:type="gramEnd"/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0C645F">
        <w:rPr>
          <w:rFonts w:ascii="Arial Narrow" w:hAnsi="Arial Narrow"/>
          <w:b/>
          <w:sz w:val="22"/>
          <w:szCs w:val="22"/>
        </w:rPr>
        <w:t>3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  <w:r w:rsidR="00C34D44">
        <w:rPr>
          <w:rFonts w:ascii="Arial Narrow" w:hAnsi="Arial Narrow"/>
          <w:b/>
          <w:sz w:val="22"/>
          <w:szCs w:val="22"/>
        </w:rPr>
        <w:tab/>
      </w:r>
      <w:r w:rsidR="00C34D44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</w:t>
      </w:r>
      <w:proofErr w:type="gramStart"/>
      <w:r w:rsidRPr="00794DBA">
        <w:rPr>
          <w:rFonts w:ascii="Arial Narrow" w:hAnsi="Arial Narrow"/>
          <w:sz w:val="22"/>
          <w:szCs w:val="22"/>
        </w:rPr>
        <w:t>dniu .............202</w:t>
      </w:r>
      <w:r w:rsidR="000C645F">
        <w:rPr>
          <w:rFonts w:ascii="Arial Narrow" w:hAnsi="Arial Narrow"/>
          <w:sz w:val="22"/>
          <w:szCs w:val="22"/>
        </w:rPr>
        <w:t>3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</w:t>
      </w:r>
      <w:proofErr w:type="gramEnd"/>
      <w:r w:rsidRPr="00794DBA">
        <w:rPr>
          <w:rFonts w:ascii="Arial Narrow" w:hAnsi="Arial Narrow"/>
          <w:sz w:val="22"/>
          <w:szCs w:val="22"/>
        </w:rPr>
        <w:t>. w Bydgoszczy pomiędzy:</w:t>
      </w:r>
      <w:bookmarkStart w:id="0" w:name="_GoBack"/>
      <w:bookmarkEnd w:id="0"/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10 Wojskowym Szpitalem Klinicznym z Polikliniką S.P.Z.O.Z.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ul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reprezentowanym </w:t>
      </w:r>
      <w:proofErr w:type="gramStart"/>
      <w:r w:rsidRPr="00794DBA">
        <w:rPr>
          <w:rFonts w:ascii="Arial Narrow" w:hAnsi="Arial Narrow"/>
          <w:sz w:val="22"/>
          <w:szCs w:val="22"/>
        </w:rPr>
        <w:t>przez :</w:t>
      </w:r>
      <w:proofErr w:type="gramEnd"/>
    </w:p>
    <w:p w:rsidR="00C667D3" w:rsidRPr="00794DBA" w:rsidRDefault="00C667D3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płk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dr n. med. Roberta SZYCĘ - KOMENDANTA SZPITALA,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a</w:t>
      </w:r>
      <w:proofErr w:type="gramEnd"/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</w:t>
      </w:r>
      <w:proofErr w:type="gramStart"/>
      <w:r w:rsidRPr="00794DBA">
        <w:rPr>
          <w:rFonts w:ascii="Arial Narrow" w:hAnsi="Arial Narrow"/>
          <w:sz w:val="22"/>
          <w:szCs w:val="22"/>
        </w:rPr>
        <w:t>w .........................., adres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................,..........  zarejestrowaną w Sądzie Rejonowym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w …………..........……. , …… 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Wydział </w:t>
      </w:r>
      <w:proofErr w:type="gramStart"/>
      <w:r w:rsidRPr="00794DBA">
        <w:rPr>
          <w:rFonts w:ascii="Arial Narrow" w:hAnsi="Arial Narrow"/>
          <w:sz w:val="22"/>
          <w:szCs w:val="22"/>
        </w:rPr>
        <w:t>Gospodarczy  Krajowego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Rejestru Sądowego pod nr ......................./ wpisaną do CEIDG , NIP ........................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REGON .................., </w:t>
      </w:r>
      <w:proofErr w:type="gramEnd"/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wysokość kapitału </w:t>
      </w:r>
      <w:proofErr w:type="gramStart"/>
      <w:r w:rsidRPr="00794DBA">
        <w:rPr>
          <w:rFonts w:ascii="Arial Narrow" w:hAnsi="Arial Narrow"/>
          <w:sz w:val="22"/>
          <w:szCs w:val="22"/>
        </w:rPr>
        <w:t>zakładowego ..........</w:t>
      </w:r>
      <w:proofErr w:type="gramEnd"/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proofErr w:type="gramStart"/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</w:t>
      </w:r>
      <w:proofErr w:type="gramEnd"/>
      <w:r w:rsidR="001E690C" w:rsidRPr="00794DBA">
        <w:rPr>
          <w:rFonts w:ascii="Arial Narrow" w:hAnsi="Arial Narrow"/>
          <w:b/>
          <w:sz w:val="22"/>
          <w:szCs w:val="22"/>
        </w:rPr>
        <w:t>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(Dz. U. </w:t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 202</w:t>
      </w:r>
      <w:r w:rsidR="000C645F">
        <w:rPr>
          <w:rFonts w:ascii="Arial Narrow" w:hAnsi="Arial Narrow"/>
          <w:sz w:val="22"/>
          <w:szCs w:val="22"/>
        </w:rPr>
        <w:t>2</w:t>
      </w:r>
      <w:r w:rsidR="005A1CDC" w:rsidRPr="00794DBA">
        <w:rPr>
          <w:rFonts w:ascii="Arial Narrow" w:hAnsi="Arial Narrow"/>
          <w:sz w:val="22"/>
          <w:szCs w:val="22"/>
        </w:rPr>
        <w:t xml:space="preserve"> r. poz</w:t>
      </w:r>
      <w:r w:rsidR="000C645F">
        <w:rPr>
          <w:rFonts w:ascii="Arial Narrow" w:hAnsi="Arial Narrow"/>
          <w:sz w:val="22"/>
          <w:szCs w:val="22"/>
        </w:rPr>
        <w:t>. 1710</w:t>
      </w:r>
      <w:r w:rsidR="005A1CDC" w:rsidRPr="00794DBA">
        <w:rPr>
          <w:rFonts w:ascii="Arial Narrow" w:hAnsi="Arial Narrow"/>
          <w:sz w:val="22"/>
          <w:szCs w:val="22"/>
        </w:rPr>
        <w:t xml:space="preserve"> </w:t>
      </w:r>
      <w:r w:rsidR="00753D10">
        <w:rPr>
          <w:rFonts w:ascii="Arial Narrow" w:hAnsi="Arial Narrow"/>
          <w:sz w:val="22"/>
          <w:szCs w:val="22"/>
        </w:rPr>
        <w:br/>
      </w:r>
      <w:r w:rsidR="005A1CDC" w:rsidRPr="00794DBA">
        <w:rPr>
          <w:rFonts w:ascii="Arial Narrow" w:hAnsi="Arial Narrow"/>
          <w:sz w:val="22"/>
          <w:szCs w:val="22"/>
        </w:rPr>
        <w:t xml:space="preserve">z późn. </w:t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zm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.)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>ybie przetargu nieograniczonego,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132</w:t>
      </w:r>
      <w:r w:rsidR="00A36431">
        <w:rPr>
          <w:rFonts w:ascii="Arial Narrow" w:hAnsi="Arial Narrow"/>
          <w:sz w:val="22"/>
          <w:szCs w:val="22"/>
        </w:rPr>
        <w:t xml:space="preserve"> ustawy Pzp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>DUUE nr 202</w:t>
      </w:r>
      <w:r w:rsidR="000C645F">
        <w:rPr>
          <w:rFonts w:ascii="Arial Narrow" w:hAnsi="Arial Narrow"/>
          <w:b/>
          <w:bCs/>
          <w:sz w:val="22"/>
          <w:szCs w:val="22"/>
        </w:rPr>
        <w:t>3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/ S 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C1010B" w:rsidRPr="00794DBA">
        <w:rPr>
          <w:rFonts w:ascii="Arial Narrow" w:hAnsi="Arial Narrow"/>
          <w:b/>
          <w:bCs/>
          <w:sz w:val="22"/>
          <w:szCs w:val="22"/>
        </w:rPr>
        <w:t>……………..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, </w:t>
      </w:r>
      <w:proofErr w:type="gramStart"/>
      <w:r w:rsidR="00C44506" w:rsidRPr="00794DBA">
        <w:rPr>
          <w:rFonts w:ascii="Arial Narrow" w:hAnsi="Arial Narrow"/>
          <w:sz w:val="22"/>
          <w:szCs w:val="22"/>
        </w:rPr>
        <w:t>oraz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</w:t>
      </w:r>
      <w:proofErr w:type="gramStart"/>
      <w:r w:rsidR="00EA6804">
        <w:rPr>
          <w:rFonts w:ascii="Arial Narrow" w:hAnsi="Arial Narrow"/>
          <w:sz w:val="22"/>
          <w:szCs w:val="22"/>
        </w:rPr>
        <w:t>pl</w:t>
      </w:r>
      <w:proofErr w:type="gramEnd"/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DB3AAC">
        <w:rPr>
          <w:rFonts w:ascii="Arial Narrow" w:hAnsi="Arial Narrow"/>
          <w:b/>
          <w:bCs/>
          <w:sz w:val="22"/>
          <w:szCs w:val="22"/>
        </w:rPr>
        <w:t>D</w:t>
      </w:r>
      <w:r w:rsidR="00A36431">
        <w:rPr>
          <w:rFonts w:ascii="Arial Narrow" w:hAnsi="Arial Narrow"/>
          <w:b/>
          <w:bCs/>
          <w:sz w:val="22"/>
          <w:szCs w:val="22"/>
        </w:rPr>
        <w:t>ostawę</w:t>
      </w:r>
      <w:r w:rsidR="00DB3AAC">
        <w:rPr>
          <w:rFonts w:ascii="Arial Narrow" w:hAnsi="Arial Narrow"/>
          <w:b/>
          <w:bCs/>
          <w:sz w:val="22"/>
          <w:szCs w:val="22"/>
        </w:rPr>
        <w:t xml:space="preserve"> </w:t>
      </w:r>
      <w:r w:rsidR="008F0C29">
        <w:rPr>
          <w:rFonts w:ascii="Arial Narrow" w:hAnsi="Arial Narrow"/>
          <w:b/>
          <w:bCs/>
          <w:sz w:val="22"/>
          <w:szCs w:val="22"/>
        </w:rPr>
        <w:t>Myjni przelotowej</w:t>
      </w:r>
      <w:r w:rsidR="00DB3AAC">
        <w:rPr>
          <w:rFonts w:ascii="Arial Narrow" w:hAnsi="Arial Narrow"/>
          <w:b/>
          <w:bCs/>
          <w:sz w:val="22"/>
          <w:szCs w:val="22"/>
        </w:rPr>
        <w:t xml:space="preserve"> </w:t>
      </w:r>
      <w:r w:rsidR="00E9763B" w:rsidRPr="00794DBA">
        <w:rPr>
          <w:rFonts w:ascii="Arial Narrow" w:hAnsi="Arial Narrow"/>
          <w:b/>
          <w:bCs/>
          <w:sz w:val="22"/>
          <w:szCs w:val="22"/>
        </w:rPr>
        <w:t xml:space="preserve">dla </w:t>
      </w:r>
      <w:r w:rsidR="000C645F">
        <w:rPr>
          <w:rFonts w:ascii="Arial Narrow" w:hAnsi="Arial Narrow"/>
          <w:b/>
          <w:bCs/>
          <w:sz w:val="22"/>
          <w:szCs w:val="22"/>
        </w:rPr>
        <w:br/>
      </w:r>
      <w:r w:rsidR="00E9763B" w:rsidRPr="00794DBA">
        <w:rPr>
          <w:rFonts w:ascii="Arial Narrow" w:hAnsi="Arial Narrow"/>
          <w:b/>
          <w:bCs/>
          <w:sz w:val="22"/>
          <w:szCs w:val="22"/>
        </w:rPr>
        <w:t xml:space="preserve">10 Wojskowego Szpitala Klinicznego z Polikliniką SPZOZ w Bydgoszczy w ramach </w:t>
      </w:r>
      <w:r w:rsidR="00AE182C">
        <w:rPr>
          <w:rFonts w:ascii="Arial Narrow" w:hAnsi="Arial Narrow"/>
          <w:b/>
          <w:bCs/>
          <w:sz w:val="22"/>
          <w:szCs w:val="22"/>
        </w:rPr>
        <w:t>PMT 202</w:t>
      </w:r>
      <w:r w:rsidR="000C645F">
        <w:rPr>
          <w:rFonts w:ascii="Arial Narrow" w:hAnsi="Arial Narrow"/>
          <w:b/>
          <w:bCs/>
          <w:sz w:val="22"/>
          <w:szCs w:val="22"/>
        </w:rPr>
        <w:t>3</w:t>
      </w:r>
      <w:r w:rsidR="008C4564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8F0C29">
        <w:rPr>
          <w:rFonts w:ascii="Arial Narrow" w:hAnsi="Arial Narrow"/>
          <w:b/>
          <w:bCs/>
          <w:sz w:val="22"/>
          <w:szCs w:val="22"/>
        </w:rPr>
        <w:t>37/</w:t>
      </w:r>
      <w:r w:rsidR="000C645F">
        <w:rPr>
          <w:rFonts w:ascii="Arial Narrow" w:hAnsi="Arial Narrow"/>
          <w:b/>
          <w:bCs/>
          <w:sz w:val="22"/>
          <w:szCs w:val="22"/>
        </w:rPr>
        <w:t>2023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</w:t>
      </w:r>
      <w:proofErr w:type="gramEnd"/>
      <w:r w:rsidR="00A45BE0" w:rsidRPr="00794DBA">
        <w:rPr>
          <w:rFonts w:ascii="Arial Narrow" w:hAnsi="Arial Narrow"/>
          <w:sz w:val="22"/>
          <w:szCs w:val="22"/>
        </w:rPr>
        <w:t xml:space="preserve"> ..................</w:t>
      </w:r>
      <w:r w:rsidR="0091668F" w:rsidRPr="00794DBA">
        <w:rPr>
          <w:rFonts w:ascii="Arial Narrow" w:hAnsi="Arial Narrow"/>
          <w:sz w:val="22"/>
          <w:szCs w:val="22"/>
        </w:rPr>
        <w:t>....................................../100PLN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D91A25">
        <w:rPr>
          <w:rFonts w:ascii="Arial Narrow" w:hAnsi="Arial Narrow"/>
          <w:sz w:val="22"/>
          <w:szCs w:val="22"/>
        </w:rPr>
        <w:t xml:space="preserve">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</w:t>
      </w:r>
      <w:proofErr w:type="gramStart"/>
      <w:r w:rsidR="0005066F" w:rsidRPr="00794DBA">
        <w:rPr>
          <w:rFonts w:ascii="Arial Narrow" w:hAnsi="Arial Narrow"/>
          <w:b/>
          <w:sz w:val="22"/>
          <w:szCs w:val="22"/>
        </w:rPr>
        <w:t>dni</w:t>
      </w:r>
      <w:proofErr w:type="gramEnd"/>
      <w:r w:rsidR="0005066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 xml:space="preserve">, zamontowanie </w:t>
      </w:r>
      <w:r w:rsidR="00A36431">
        <w:rPr>
          <w:rFonts w:ascii="Arial Narrow" w:hAnsi="Arial Narrow"/>
          <w:sz w:val="22"/>
          <w:szCs w:val="22"/>
        </w:rPr>
        <w:br/>
        <w:t>i</w:t>
      </w:r>
      <w:r w:rsidR="00794DBA">
        <w:rPr>
          <w:rFonts w:ascii="Arial Narrow" w:hAnsi="Arial Narrow"/>
          <w:sz w:val="22"/>
          <w:szCs w:val="22"/>
        </w:rPr>
        <w:t xml:space="preserve"> uruchomienie </w:t>
      </w:r>
      <w:r w:rsidR="008F0C29">
        <w:rPr>
          <w:rFonts w:ascii="Arial Narrow" w:hAnsi="Arial Narrow"/>
          <w:sz w:val="22"/>
          <w:szCs w:val="22"/>
        </w:rPr>
        <w:t>myjni przelotowej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</w:t>
      </w:r>
      <w:r w:rsidR="008F0C29">
        <w:rPr>
          <w:rFonts w:ascii="Arial Narrow" w:hAnsi="Arial Narrow"/>
          <w:sz w:val="22"/>
          <w:szCs w:val="22"/>
        </w:rPr>
        <w:br/>
      </w:r>
      <w:r w:rsidR="00794DBA">
        <w:rPr>
          <w:rFonts w:ascii="Arial Narrow" w:hAnsi="Arial Narrow"/>
          <w:sz w:val="22"/>
          <w:szCs w:val="22"/>
        </w:rPr>
        <w:t>w godzinach od</w:t>
      </w:r>
      <w:proofErr w:type="gramStart"/>
      <w:r w:rsidR="00794DBA">
        <w:rPr>
          <w:rFonts w:ascii="Arial Narrow" w:hAnsi="Arial Narrow"/>
          <w:sz w:val="22"/>
          <w:szCs w:val="22"/>
        </w:rPr>
        <w:t xml:space="preserve"> 7:00 do</w:t>
      </w:r>
      <w:proofErr w:type="gramEnd"/>
      <w:r w:rsidR="00794DBA">
        <w:rPr>
          <w:rFonts w:ascii="Arial Narrow" w:hAnsi="Arial Narrow"/>
          <w:sz w:val="22"/>
          <w:szCs w:val="22"/>
        </w:rPr>
        <w:t xml:space="preserve"> 14:00.</w:t>
      </w:r>
      <w:r w:rsidR="000C7023">
        <w:rPr>
          <w:rFonts w:ascii="Arial Narrow" w:hAnsi="Arial Narrow"/>
          <w:sz w:val="22"/>
          <w:szCs w:val="22"/>
        </w:rPr>
        <w:t xml:space="preserve"> </w:t>
      </w:r>
    </w:p>
    <w:p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lastRenderedPageBreak/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</w:t>
      </w:r>
      <w:r w:rsidR="001232FE">
        <w:rPr>
          <w:rFonts w:ascii="Arial Narrow" w:hAnsi="Arial Narrow"/>
          <w:sz w:val="22"/>
          <w:szCs w:val="22"/>
        </w:rPr>
        <w:t xml:space="preserve">w </w:t>
      </w:r>
      <w:r w:rsidR="00EA07A8">
        <w:rPr>
          <w:rFonts w:ascii="Arial Narrow" w:hAnsi="Arial Narrow"/>
          <w:sz w:val="22"/>
          <w:szCs w:val="22"/>
        </w:rPr>
        <w:t>Sprzęt</w:t>
      </w:r>
      <w:r w:rsidR="00573C96" w:rsidRPr="00794DBA">
        <w:rPr>
          <w:rFonts w:ascii="Arial Narrow" w:hAnsi="Arial Narrow"/>
          <w:sz w:val="22"/>
          <w:szCs w:val="22"/>
        </w:rPr>
        <w:t xml:space="preserve"> Medyczn</w:t>
      </w:r>
      <w:r w:rsidR="001232FE">
        <w:rPr>
          <w:rFonts w:ascii="Arial Narrow" w:hAnsi="Arial Narrow"/>
          <w:sz w:val="22"/>
          <w:szCs w:val="22"/>
        </w:rPr>
        <w:t>y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D91A25">
        <w:rPr>
          <w:rFonts w:ascii="Arial Narrow" w:hAnsi="Arial Narrow"/>
          <w:sz w:val="22"/>
          <w:szCs w:val="22"/>
        </w:rPr>
        <w:t xml:space="preserve">Robert </w:t>
      </w:r>
      <w:proofErr w:type="spellStart"/>
      <w:r w:rsidR="00D91A25">
        <w:rPr>
          <w:rFonts w:ascii="Arial Narrow" w:hAnsi="Arial Narrow"/>
          <w:sz w:val="22"/>
          <w:szCs w:val="22"/>
        </w:rPr>
        <w:t>Luther</w:t>
      </w:r>
      <w:proofErr w:type="spellEnd"/>
      <w:r w:rsidR="00EA07A8">
        <w:rPr>
          <w:rFonts w:ascii="Arial Narrow" w:hAnsi="Arial Narrow"/>
          <w:sz w:val="22"/>
          <w:szCs w:val="22"/>
        </w:rPr>
        <w:t>, tel. 261 416 215</w:t>
      </w:r>
      <w:r w:rsidR="00352353" w:rsidRPr="00794DBA">
        <w:rPr>
          <w:rFonts w:ascii="Arial Narrow" w:hAnsi="Arial Narrow"/>
          <w:sz w:val="22"/>
          <w:szCs w:val="22"/>
        </w:rPr>
        <w:t>.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Wykonawca zobowiązany jest dostarczyć sprzęt bez wad i usterek w terminie do 3 dni roboczych od dnia stwierdzenia wady w sprzęcie.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9A0B3D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 xml:space="preserve">zobowiązany jest do przeprowadzenia szkolenia w zakresie obsługi przedmiotu zamówienia min. </w:t>
      </w:r>
      <w:r w:rsidR="008F0C29">
        <w:rPr>
          <w:rFonts w:ascii="Arial Narrow" w:hAnsi="Arial Narrow"/>
          <w:sz w:val="22"/>
          <w:szCs w:val="22"/>
        </w:rPr>
        <w:t>3</w:t>
      </w:r>
      <w:r>
        <w:rPr>
          <w:rFonts w:ascii="Arial Narrow" w:hAnsi="Arial Narrow"/>
          <w:sz w:val="22"/>
          <w:szCs w:val="22"/>
        </w:rPr>
        <w:t xml:space="preserve"> h</w:t>
      </w:r>
      <w:r w:rsidR="003A6E35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</w:t>
      </w:r>
      <w:r w:rsidR="00C44506" w:rsidRPr="009A0B3D">
        <w:rPr>
          <w:rFonts w:ascii="Arial Narrow" w:hAnsi="Arial Narrow"/>
          <w:sz w:val="22"/>
          <w:szCs w:val="22"/>
        </w:rPr>
        <w:t>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="00C44506"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 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C44506"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  <w:r w:rsidR="006A127A">
        <w:rPr>
          <w:rFonts w:ascii="Arial Narrow" w:hAnsi="Arial Narrow"/>
          <w:sz w:val="22"/>
          <w:szCs w:val="22"/>
        </w:rPr>
        <w:t xml:space="preserve">Zamawiający zastrzega sobie możliwość drugiego szkolenia na żądanie w trakcie użytkowania sprzętu. </w:t>
      </w:r>
    </w:p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</w:t>
      </w:r>
      <w:proofErr w:type="gramStart"/>
      <w:r w:rsidRPr="00794DBA">
        <w:rPr>
          <w:rFonts w:ascii="Arial Narrow" w:hAnsi="Arial Narrow"/>
          <w:b w:val="0"/>
          <w:i w:val="0"/>
          <w:sz w:val="22"/>
          <w:szCs w:val="22"/>
        </w:rPr>
        <w:t>pl</w:t>
      </w:r>
      <w:proofErr w:type="gramEnd"/>
      <w:r w:rsidRPr="00794DBA">
        <w:rPr>
          <w:rFonts w:ascii="Arial Narrow" w:hAnsi="Arial Narrow"/>
          <w:b w:val="0"/>
          <w:i w:val="0"/>
          <w:sz w:val="22"/>
          <w:szCs w:val="22"/>
        </w:rPr>
        <w:t xml:space="preserve">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9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 xml:space="preserve">..-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miesięcznej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</w:t>
      </w:r>
      <w:proofErr w:type="gramStart"/>
      <w:r w:rsidRPr="00794DBA">
        <w:rPr>
          <w:rFonts w:ascii="Arial Narrow" w:hAnsi="Arial Narrow"/>
          <w:sz w:val="22"/>
          <w:szCs w:val="22"/>
        </w:rPr>
        <w:t>pism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>wszczęciu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likwidacji</w:t>
      </w:r>
      <w:r w:rsidR="000C645F">
        <w:rPr>
          <w:rFonts w:ascii="Arial Narrow" w:hAnsi="Arial Narrow"/>
          <w:sz w:val="22"/>
          <w:szCs w:val="22"/>
        </w:rPr>
        <w:t xml:space="preserve"> lub upadłości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>zawieszeniu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5)      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C44506" w:rsidRPr="00794DBA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Pr="00794DBA">
        <w:rPr>
          <w:rFonts w:ascii="Arial Narrow" w:hAnsi="Arial Narrow"/>
          <w:b/>
          <w:bCs/>
          <w:sz w:val="22"/>
          <w:szCs w:val="22"/>
        </w:rPr>
        <w:t>Szef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Zaopatrzenia </w:t>
      </w:r>
      <w:r w:rsidR="00F026F6">
        <w:rPr>
          <w:rFonts w:ascii="Arial Narrow" w:hAnsi="Arial Narrow"/>
          <w:b/>
          <w:bCs/>
          <w:sz w:val="22"/>
          <w:szCs w:val="22"/>
        </w:rPr>
        <w:t>M</w:t>
      </w:r>
      <w:r w:rsidRPr="00794DBA">
        <w:rPr>
          <w:rFonts w:ascii="Arial Narrow" w:hAnsi="Arial Narrow"/>
          <w:b/>
          <w:bCs/>
          <w:sz w:val="22"/>
          <w:szCs w:val="22"/>
        </w:rPr>
        <w:t>edycznego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b/>
          <w:bCs/>
          <w:sz w:val="22"/>
          <w:szCs w:val="22"/>
        </w:rPr>
        <w:t>ppłk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mgr farm. 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Mariusz 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ŻUKOWSKI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>lub osoba go zastępująca</w:t>
      </w:r>
      <w:r w:rsidR="00F34A37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794DBA">
        <w:rPr>
          <w:rFonts w:ascii="Arial Narrow" w:hAnsi="Arial Narrow"/>
          <w:sz w:val="22"/>
          <w:szCs w:val="22"/>
        </w:rPr>
        <w:t>tel. 261 417</w:t>
      </w:r>
      <w:r w:rsidR="00DA0E23" w:rsidRPr="00794DBA">
        <w:rPr>
          <w:rFonts w:ascii="Arial Narrow" w:hAnsi="Arial Narrow"/>
          <w:sz w:val="22"/>
          <w:szCs w:val="22"/>
        </w:rPr>
        <w:t> </w:t>
      </w:r>
      <w:r w:rsidR="003922B4" w:rsidRPr="00794DBA">
        <w:rPr>
          <w:rFonts w:ascii="Arial Narrow" w:hAnsi="Arial Narrow"/>
          <w:sz w:val="22"/>
          <w:szCs w:val="22"/>
        </w:rPr>
        <w:t>38</w:t>
      </w:r>
      <w:r w:rsidR="00103490">
        <w:rPr>
          <w:rFonts w:ascii="Arial Narrow" w:hAnsi="Arial Narrow"/>
          <w:sz w:val="22"/>
          <w:szCs w:val="22"/>
        </w:rPr>
        <w:t>6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proofErr w:type="gramStart"/>
      <w:r w:rsidR="00305B5E" w:rsidRPr="00794DBA">
        <w:rPr>
          <w:rFonts w:ascii="Arial Narrow" w:hAnsi="Arial Narrow"/>
          <w:sz w:val="22"/>
          <w:szCs w:val="22"/>
        </w:rPr>
        <w:t xml:space="preserve">lub  261 416 196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DA0E23" w:rsidRPr="00794DBA">
        <w:rPr>
          <w:rFonts w:ascii="Arial Narrow" w:hAnsi="Arial Narrow"/>
          <w:sz w:val="22"/>
          <w:szCs w:val="22"/>
        </w:rPr>
        <w:t>e-mail</w:t>
      </w:r>
      <w:proofErr w:type="gramEnd"/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DC070E" w:rsidRPr="00794DBA">
        <w:rPr>
          <w:rFonts w:ascii="Arial Narrow" w:hAnsi="Arial Narrow"/>
          <w:sz w:val="22"/>
          <w:szCs w:val="22"/>
        </w:rPr>
        <w:t xml:space="preserve"> </w:t>
      </w:r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wzmed@10wsk.</w:t>
      </w:r>
      <w:proofErr w:type="gramStart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mil</w:t>
      </w:r>
      <w:proofErr w:type="gramEnd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.</w:t>
      </w:r>
      <w:proofErr w:type="gramStart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pl</w:t>
      </w:r>
      <w:proofErr w:type="gramEnd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 xml:space="preserve"> </w:t>
      </w:r>
      <w:r w:rsidR="00C51311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 </w:t>
      </w:r>
    </w:p>
    <w:p w:rsidR="0015685F" w:rsidRDefault="0015685F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Upoważnionymi osobami do kontaktu z Wykonawcą są także: Kierownik Wydziału Zaopatrzenia </w:t>
      </w:r>
      <w:r w:rsidR="000C645F">
        <w:rPr>
          <w:rFonts w:ascii="Arial Narrow" w:hAnsi="Arial Narrow"/>
          <w:sz w:val="22"/>
          <w:szCs w:val="22"/>
        </w:rPr>
        <w:t>w</w:t>
      </w:r>
      <w:r w:rsidR="00103490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Sprzęt Medyczn</w:t>
      </w:r>
      <w:r w:rsidR="000C645F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: Piotr Lesiński tel. 261 417 387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lub 261 417 388;  </w:t>
      </w:r>
      <w:r w:rsidR="002B03FB">
        <w:rPr>
          <w:rFonts w:ascii="Arial Narrow" w:hAnsi="Arial Narrow"/>
          <w:sz w:val="22"/>
          <w:szCs w:val="22"/>
        </w:rPr>
        <w:t>e-mail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10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D91A25">
        <w:rPr>
          <w:rFonts w:ascii="Arial Narrow" w:hAnsi="Arial Narrow"/>
          <w:sz w:val="22"/>
          <w:szCs w:val="22"/>
        </w:rPr>
        <w:t xml:space="preserve">Robert </w:t>
      </w:r>
      <w:proofErr w:type="spellStart"/>
      <w:r w:rsidR="00D91A25">
        <w:rPr>
          <w:rFonts w:ascii="Arial Narrow" w:hAnsi="Arial Narrow"/>
          <w:sz w:val="22"/>
          <w:szCs w:val="22"/>
        </w:rPr>
        <w:t>Luther</w:t>
      </w:r>
      <w:proofErr w:type="spellEnd"/>
      <w:r w:rsidR="00D91A25">
        <w:rPr>
          <w:rFonts w:ascii="Arial Narrow" w:hAnsi="Arial Narrow"/>
          <w:sz w:val="22"/>
          <w:szCs w:val="22"/>
        </w:rPr>
        <w:t xml:space="preserve">, </w:t>
      </w:r>
      <w:r>
        <w:rPr>
          <w:rFonts w:ascii="Arial Narrow" w:hAnsi="Arial Narrow"/>
          <w:sz w:val="22"/>
          <w:szCs w:val="22"/>
        </w:rPr>
        <w:t>tel. 261 416</w:t>
      </w:r>
      <w:r w:rsidR="002B03FB">
        <w:rPr>
          <w:rFonts w:ascii="Arial Narrow" w:hAnsi="Arial Narrow"/>
          <w:sz w:val="22"/>
          <w:szCs w:val="22"/>
        </w:rPr>
        <w:t> </w:t>
      </w:r>
      <w:r>
        <w:rPr>
          <w:rFonts w:ascii="Arial Narrow" w:hAnsi="Arial Narrow"/>
          <w:sz w:val="22"/>
          <w:szCs w:val="22"/>
        </w:rPr>
        <w:t>215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1" w:history="1">
        <w:r w:rsidR="00D91A25" w:rsidRPr="00F82FA9">
          <w:rPr>
            <w:rStyle w:val="Hipercze"/>
            <w:rFonts w:ascii="Arial Narrow" w:hAnsi="Arial Narrow"/>
            <w:sz w:val="22"/>
            <w:szCs w:val="22"/>
          </w:rPr>
          <w:t>robert.luther@10wsk.mil.pl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proofErr w:type="gramEnd"/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>
        <w:rPr>
          <w:rFonts w:ascii="Arial Narrow" w:hAnsi="Arial Narrow"/>
          <w:bCs/>
          <w:sz w:val="22"/>
          <w:szCs w:val="22"/>
        </w:rPr>
        <w:t>podmiotu</w:t>
      </w:r>
      <w:r w:rsidR="0066131C" w:rsidRPr="00794DBA">
        <w:rPr>
          <w:rFonts w:ascii="Arial Narrow" w:hAnsi="Arial Narrow"/>
          <w:bCs/>
          <w:sz w:val="22"/>
          <w:szCs w:val="22"/>
        </w:rPr>
        <w:t xml:space="preserve"> </w:t>
      </w:r>
      <w:r w:rsidR="000C645F">
        <w:rPr>
          <w:rFonts w:ascii="Arial Narrow" w:hAnsi="Arial Narrow"/>
          <w:bCs/>
          <w:sz w:val="22"/>
          <w:szCs w:val="22"/>
        </w:rPr>
        <w:t>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</w:t>
      </w:r>
      <w:proofErr w:type="gramStart"/>
      <w:r>
        <w:rPr>
          <w:rFonts w:ascii="Arial Narrow" w:hAnsi="Arial Narrow"/>
          <w:sz w:val="22"/>
          <w:szCs w:val="22"/>
        </w:rPr>
        <w:t>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proofErr w:type="gramEnd"/>
      <w:r>
        <w:rPr>
          <w:rFonts w:ascii="Arial Narrow" w:hAnsi="Arial Narrow"/>
          <w:sz w:val="22"/>
          <w:szCs w:val="22"/>
        </w:rPr>
        <w:t xml:space="preserve">w tym podatek VAT w </w:t>
      </w:r>
      <w:proofErr w:type="gramStart"/>
      <w:r>
        <w:rPr>
          <w:rFonts w:ascii="Arial Narrow" w:hAnsi="Arial Narrow"/>
          <w:sz w:val="22"/>
          <w:szCs w:val="22"/>
        </w:rPr>
        <w:t xml:space="preserve">wysokości ......%, tj. .......... </w:t>
      </w:r>
      <w:proofErr w:type="gramEnd"/>
      <w:r>
        <w:rPr>
          <w:rFonts w:ascii="Arial Narrow" w:hAnsi="Arial Narrow"/>
          <w:sz w:val="22"/>
          <w:szCs w:val="22"/>
        </w:rPr>
        <w:t xml:space="preserve">zł </w:t>
      </w:r>
      <w:r>
        <w:rPr>
          <w:rFonts w:ascii="Arial Narrow" w:hAnsi="Arial Narrow"/>
          <w:sz w:val="22"/>
          <w:szCs w:val="22"/>
        </w:rPr>
        <w:br/>
        <w:t xml:space="preserve">(słownie ..............……………...) </w:t>
      </w:r>
      <w:proofErr w:type="gramStart"/>
      <w:r>
        <w:rPr>
          <w:rFonts w:ascii="Arial Narrow" w:hAnsi="Arial Narrow"/>
          <w:sz w:val="22"/>
          <w:szCs w:val="22"/>
        </w:rPr>
        <w:t>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...........…….......( słownie: ......................………………………..... ).</w:t>
      </w:r>
      <w:proofErr w:type="gramEnd"/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  <w:r w:rsidR="00610ABA" w:rsidRPr="00794DBA">
        <w:rPr>
          <w:rFonts w:ascii="Arial Narrow" w:hAnsi="Arial Narrow"/>
          <w:sz w:val="22"/>
          <w:szCs w:val="22"/>
        </w:rPr>
        <w:t xml:space="preserve">Zamawiający zastrzega sobie prawo do przesunięcia terminu płatności do 14 dni w przypadku opóźnień w wypłatach środków finansowych od organu dotującego. </w:t>
      </w:r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:rsidR="0073189A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przy odbiorze w terminie określonym w § 2 ust.</w:t>
      </w:r>
      <w:r w:rsidR="00785629">
        <w:rPr>
          <w:rFonts w:ascii="Arial Narrow" w:hAnsi="Arial Narrow"/>
          <w:sz w:val="22"/>
          <w:szCs w:val="22"/>
        </w:rPr>
        <w:t xml:space="preserve"> 4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umowy </w:t>
      </w:r>
      <w:r w:rsidR="00B1051F" w:rsidRPr="00794DBA">
        <w:rPr>
          <w:rFonts w:ascii="Arial Narrow" w:hAnsi="Arial Narrow"/>
          <w:sz w:val="22"/>
          <w:szCs w:val="22"/>
        </w:rPr>
        <w:t>-</w:t>
      </w:r>
      <w:r w:rsidR="00AE4DE5" w:rsidRPr="00794DBA">
        <w:rPr>
          <w:rFonts w:ascii="Arial Narrow" w:hAnsi="Arial Narrow"/>
          <w:sz w:val="22"/>
          <w:szCs w:val="22"/>
        </w:rPr>
        <w:t xml:space="preserve"> </w:t>
      </w:r>
      <w:r w:rsidR="0073189A" w:rsidRPr="00794DBA">
        <w:rPr>
          <w:rFonts w:ascii="Arial Narrow" w:hAnsi="Arial Narrow"/>
          <w:sz w:val="22"/>
          <w:szCs w:val="22"/>
        </w:rPr>
        <w:t>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="0073189A" w:rsidRPr="00794DBA">
        <w:rPr>
          <w:rFonts w:ascii="Arial Narrow" w:hAnsi="Arial Narrow"/>
          <w:sz w:val="22"/>
          <w:szCs w:val="22"/>
        </w:rPr>
        <w:t>% 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E4DE5" w:rsidRPr="00794DBA">
        <w:rPr>
          <w:rFonts w:ascii="Arial Narrow" w:hAnsi="Arial Narrow"/>
          <w:sz w:val="22"/>
          <w:szCs w:val="22"/>
        </w:rPr>
        <w:t>,</w:t>
      </w:r>
    </w:p>
    <w:p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lastRenderedPageBreak/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15685F" w:rsidRPr="00794DBA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5685F" w:rsidRPr="00794DBA">
        <w:rPr>
          <w:rFonts w:ascii="Arial Narrow" w:hAnsi="Arial Narrow"/>
          <w:sz w:val="22"/>
          <w:szCs w:val="22"/>
        </w:rPr>
        <w:t>może przekroczyć 30% wartości umowy brutto</w:t>
      </w:r>
      <w:r w:rsidR="0016331F" w:rsidRPr="00794DBA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o której mowa w § 1 ust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Niniejsza umowa ulega rozwiązaniu z chwilą wykonania przedmiotu zamówienia, o którym mowa w §2 ust. 1, </w:t>
      </w:r>
      <w:r w:rsidRPr="00794DBA">
        <w:rPr>
          <w:rFonts w:ascii="Arial Narrow" w:hAnsi="Arial Narrow" w:cs="Arial Narrow"/>
          <w:sz w:val="22"/>
          <w:szCs w:val="22"/>
        </w:rPr>
        <w:br/>
        <w:t>z uwzględnieniem zapisów § 3 ust. 4</w:t>
      </w:r>
      <w:r w:rsidR="0004104B" w:rsidRPr="00794DBA">
        <w:rPr>
          <w:rFonts w:ascii="Arial Narrow" w:hAnsi="Arial Narrow" w:cs="Arial Narrow"/>
          <w:sz w:val="22"/>
          <w:szCs w:val="22"/>
        </w:rPr>
        <w:t xml:space="preserve"> i </w:t>
      </w:r>
      <w:r w:rsidR="0004104B" w:rsidRPr="00794DBA">
        <w:rPr>
          <w:rFonts w:ascii="Arial Narrow" w:hAnsi="Arial Narrow"/>
          <w:sz w:val="22"/>
          <w:szCs w:val="22"/>
        </w:rPr>
        <w:t>§ 8 ust. 1.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</w:t>
      </w:r>
      <w:proofErr w:type="gramStart"/>
      <w:r w:rsidRPr="00794DBA">
        <w:rPr>
          <w:rFonts w:ascii="Arial Narrow" w:hAnsi="Arial Narrow" w:cs="Arial Narrow"/>
          <w:sz w:val="22"/>
          <w:szCs w:val="22"/>
        </w:rPr>
        <w:t>nieodpowiedniej jakości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AE2479">
      <w:headerReference w:type="default" r:id="rId12"/>
      <w:footerReference w:type="even" r:id="rId13"/>
      <w:footerReference w:type="default" r:id="rId14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6E76" w:rsidRDefault="00D96E76">
      <w:r>
        <w:separator/>
      </w:r>
    </w:p>
  </w:endnote>
  <w:endnote w:type="continuationSeparator" w:id="0">
    <w:p w:rsidR="00D96E76" w:rsidRDefault="00D96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C34D44">
      <w:rPr>
        <w:rFonts w:ascii="Arial Narrow" w:hAnsi="Arial Narrow"/>
        <w:noProof/>
        <w:sz w:val="22"/>
      </w:rPr>
      <w:t>5</w:t>
    </w:r>
    <w:r w:rsidRPr="00CF57F2">
      <w:rPr>
        <w:rFonts w:ascii="Arial Narrow" w:hAnsi="Arial Narrow"/>
        <w:sz w:val="22"/>
      </w:rPr>
      <w:fldChar w:fldCharType="end"/>
    </w:r>
  </w:p>
  <w:p w:rsidR="00C44506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256C58">
      <w:rPr>
        <w:rFonts w:ascii="Arial Narrow" w:hAnsi="Arial Narrow"/>
        <w:sz w:val="20"/>
      </w:rPr>
      <w:t>B. Baranowska</w:t>
    </w:r>
  </w:p>
  <w:p w:rsidR="00256C58" w:rsidRPr="00CF57F2" w:rsidRDefault="00256C58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Tel. 261 417 364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6E76" w:rsidRDefault="00D96E76">
      <w:r>
        <w:separator/>
      </w:r>
    </w:p>
  </w:footnote>
  <w:footnote w:type="continuationSeparator" w:id="0">
    <w:p w:rsidR="00D96E76" w:rsidRDefault="00D96E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C34D44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40553267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6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4"/>
  </w:num>
  <w:num w:numId="9">
    <w:abstractNumId w:val="15"/>
  </w:num>
  <w:num w:numId="10">
    <w:abstractNumId w:val="13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25A3F"/>
    <w:rsid w:val="0004104B"/>
    <w:rsid w:val="000436F1"/>
    <w:rsid w:val="0005066F"/>
    <w:rsid w:val="00052F18"/>
    <w:rsid w:val="0007707E"/>
    <w:rsid w:val="000A023F"/>
    <w:rsid w:val="000B44C8"/>
    <w:rsid w:val="000C5359"/>
    <w:rsid w:val="000C645F"/>
    <w:rsid w:val="000C7023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466FD"/>
    <w:rsid w:val="00151D64"/>
    <w:rsid w:val="0015685F"/>
    <w:rsid w:val="00161942"/>
    <w:rsid w:val="0016331F"/>
    <w:rsid w:val="0016373B"/>
    <w:rsid w:val="00163BB2"/>
    <w:rsid w:val="001769AE"/>
    <w:rsid w:val="0018509E"/>
    <w:rsid w:val="0019617D"/>
    <w:rsid w:val="001A4C25"/>
    <w:rsid w:val="001C4A70"/>
    <w:rsid w:val="001C7A44"/>
    <w:rsid w:val="001D2C3A"/>
    <w:rsid w:val="001D70B4"/>
    <w:rsid w:val="001E690C"/>
    <w:rsid w:val="001F1381"/>
    <w:rsid w:val="001F345A"/>
    <w:rsid w:val="001F756E"/>
    <w:rsid w:val="00223CA2"/>
    <w:rsid w:val="0023286E"/>
    <w:rsid w:val="00251AB4"/>
    <w:rsid w:val="00256C58"/>
    <w:rsid w:val="002662DA"/>
    <w:rsid w:val="00286346"/>
    <w:rsid w:val="002A08F4"/>
    <w:rsid w:val="002A70E3"/>
    <w:rsid w:val="002A7C54"/>
    <w:rsid w:val="002B03FB"/>
    <w:rsid w:val="002B40B9"/>
    <w:rsid w:val="002D645D"/>
    <w:rsid w:val="002E6FE5"/>
    <w:rsid w:val="00304671"/>
    <w:rsid w:val="003053D1"/>
    <w:rsid w:val="00305B5E"/>
    <w:rsid w:val="0033131D"/>
    <w:rsid w:val="003400AB"/>
    <w:rsid w:val="003515F1"/>
    <w:rsid w:val="00352353"/>
    <w:rsid w:val="00366C69"/>
    <w:rsid w:val="00373621"/>
    <w:rsid w:val="00381240"/>
    <w:rsid w:val="00390042"/>
    <w:rsid w:val="003922B4"/>
    <w:rsid w:val="00392FC7"/>
    <w:rsid w:val="003A20B1"/>
    <w:rsid w:val="003A6E35"/>
    <w:rsid w:val="003C6D7E"/>
    <w:rsid w:val="003D711A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43DB9"/>
    <w:rsid w:val="0047447E"/>
    <w:rsid w:val="00483275"/>
    <w:rsid w:val="004835DA"/>
    <w:rsid w:val="00485ACB"/>
    <w:rsid w:val="00487447"/>
    <w:rsid w:val="00496987"/>
    <w:rsid w:val="004B303B"/>
    <w:rsid w:val="004B319F"/>
    <w:rsid w:val="004C017D"/>
    <w:rsid w:val="004D450A"/>
    <w:rsid w:val="004E3895"/>
    <w:rsid w:val="00515CA8"/>
    <w:rsid w:val="00515EFE"/>
    <w:rsid w:val="00517B23"/>
    <w:rsid w:val="005365A7"/>
    <w:rsid w:val="0055244C"/>
    <w:rsid w:val="00555EEB"/>
    <w:rsid w:val="00573C96"/>
    <w:rsid w:val="005861F1"/>
    <w:rsid w:val="00586967"/>
    <w:rsid w:val="005A1CDC"/>
    <w:rsid w:val="005B1066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7CB7"/>
    <w:rsid w:val="006C4E20"/>
    <w:rsid w:val="006E5E83"/>
    <w:rsid w:val="00711446"/>
    <w:rsid w:val="00711E33"/>
    <w:rsid w:val="00723E89"/>
    <w:rsid w:val="00727F96"/>
    <w:rsid w:val="0073189A"/>
    <w:rsid w:val="00743DB6"/>
    <w:rsid w:val="00743EEB"/>
    <w:rsid w:val="007539E7"/>
    <w:rsid w:val="00753D10"/>
    <w:rsid w:val="007556C4"/>
    <w:rsid w:val="00780B84"/>
    <w:rsid w:val="00785629"/>
    <w:rsid w:val="00794DBA"/>
    <w:rsid w:val="007A5299"/>
    <w:rsid w:val="007C0360"/>
    <w:rsid w:val="007C1B5F"/>
    <w:rsid w:val="007E1F35"/>
    <w:rsid w:val="007E5D1D"/>
    <w:rsid w:val="008410C4"/>
    <w:rsid w:val="0084597D"/>
    <w:rsid w:val="00863720"/>
    <w:rsid w:val="008766F6"/>
    <w:rsid w:val="00881EDF"/>
    <w:rsid w:val="00883E71"/>
    <w:rsid w:val="0089288C"/>
    <w:rsid w:val="0089694B"/>
    <w:rsid w:val="008C4564"/>
    <w:rsid w:val="008C7E8A"/>
    <w:rsid w:val="008D3D17"/>
    <w:rsid w:val="008D3F05"/>
    <w:rsid w:val="008D4870"/>
    <w:rsid w:val="008F0C29"/>
    <w:rsid w:val="008F30D4"/>
    <w:rsid w:val="008F399B"/>
    <w:rsid w:val="00903F22"/>
    <w:rsid w:val="0091668F"/>
    <w:rsid w:val="009173A6"/>
    <w:rsid w:val="00946A82"/>
    <w:rsid w:val="009A0B3D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55033"/>
    <w:rsid w:val="00B8484D"/>
    <w:rsid w:val="00B9686C"/>
    <w:rsid w:val="00B9794E"/>
    <w:rsid w:val="00BC3394"/>
    <w:rsid w:val="00BD1CEA"/>
    <w:rsid w:val="00BD2ACF"/>
    <w:rsid w:val="00BE6B30"/>
    <w:rsid w:val="00BF291E"/>
    <w:rsid w:val="00C1010B"/>
    <w:rsid w:val="00C16A0A"/>
    <w:rsid w:val="00C172D3"/>
    <w:rsid w:val="00C25864"/>
    <w:rsid w:val="00C27287"/>
    <w:rsid w:val="00C34D44"/>
    <w:rsid w:val="00C44506"/>
    <w:rsid w:val="00C51311"/>
    <w:rsid w:val="00C667D3"/>
    <w:rsid w:val="00C71E04"/>
    <w:rsid w:val="00C77CB4"/>
    <w:rsid w:val="00C8686F"/>
    <w:rsid w:val="00C93C50"/>
    <w:rsid w:val="00CA19A6"/>
    <w:rsid w:val="00CA6849"/>
    <w:rsid w:val="00CB0513"/>
    <w:rsid w:val="00CC5AE5"/>
    <w:rsid w:val="00CF4A06"/>
    <w:rsid w:val="00CF57F2"/>
    <w:rsid w:val="00CF7B6D"/>
    <w:rsid w:val="00D00072"/>
    <w:rsid w:val="00D02363"/>
    <w:rsid w:val="00D306DA"/>
    <w:rsid w:val="00D30BF6"/>
    <w:rsid w:val="00D448BC"/>
    <w:rsid w:val="00D4684F"/>
    <w:rsid w:val="00D51AAD"/>
    <w:rsid w:val="00D6017B"/>
    <w:rsid w:val="00D87DEA"/>
    <w:rsid w:val="00D91A25"/>
    <w:rsid w:val="00D96E76"/>
    <w:rsid w:val="00DA0D0D"/>
    <w:rsid w:val="00DA0E23"/>
    <w:rsid w:val="00DA4EF2"/>
    <w:rsid w:val="00DB06DA"/>
    <w:rsid w:val="00DB3AAC"/>
    <w:rsid w:val="00DC070E"/>
    <w:rsid w:val="00DC1D49"/>
    <w:rsid w:val="00DE0EFB"/>
    <w:rsid w:val="00DE76D3"/>
    <w:rsid w:val="00E11295"/>
    <w:rsid w:val="00E149B5"/>
    <w:rsid w:val="00E15986"/>
    <w:rsid w:val="00E4148E"/>
    <w:rsid w:val="00E52D29"/>
    <w:rsid w:val="00E64818"/>
    <w:rsid w:val="00E71832"/>
    <w:rsid w:val="00E71AB8"/>
    <w:rsid w:val="00E723D5"/>
    <w:rsid w:val="00E85CD6"/>
    <w:rsid w:val="00E9763B"/>
    <w:rsid w:val="00EA07A8"/>
    <w:rsid w:val="00EA11B9"/>
    <w:rsid w:val="00EA6804"/>
    <w:rsid w:val="00EC595B"/>
    <w:rsid w:val="00ED0D14"/>
    <w:rsid w:val="00EE32B1"/>
    <w:rsid w:val="00EE3C82"/>
    <w:rsid w:val="00F020F9"/>
    <w:rsid w:val="00F026F6"/>
    <w:rsid w:val="00F072D7"/>
    <w:rsid w:val="00F07D85"/>
    <w:rsid w:val="00F121CA"/>
    <w:rsid w:val="00F253C0"/>
    <w:rsid w:val="00F316B3"/>
    <w:rsid w:val="00F34A37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B2C8E"/>
    <w:rsid w:val="00FB3E90"/>
    <w:rsid w:val="00FD704B"/>
    <w:rsid w:val="00FD7B99"/>
    <w:rsid w:val="00FF24A4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obert.luther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user\AppData\Local\Temp\p.lesi&#324;ski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faktury.cm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7C347-3BF2-4CD7-B068-0D276CA78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5</Pages>
  <Words>1845</Words>
  <Characters>12116</Characters>
  <Application>Microsoft Office Word</Application>
  <DocSecurity>0</DocSecurity>
  <Lines>100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13934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6</cp:revision>
  <cp:lastPrinted>2023-03-17T09:15:00Z</cp:lastPrinted>
  <dcterms:created xsi:type="dcterms:W3CDTF">2023-03-13T06:40:00Z</dcterms:created>
  <dcterms:modified xsi:type="dcterms:W3CDTF">2023-03-17T09:15:00Z</dcterms:modified>
</cp:coreProperties>
</file>