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19" w:rsidRPr="00831C19" w:rsidRDefault="00831C1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  <w:t>Załącznik nr 9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 xml:space="preserve">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80245C">
        <w:rPr>
          <w:rFonts w:ascii="Arial Narrow" w:hAnsi="Arial Narrow"/>
          <w:b/>
          <w:bCs/>
          <w:sz w:val="22"/>
          <w:szCs w:val="22"/>
        </w:rPr>
        <w:t>Aparatu EMG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0245C">
        <w:rPr>
          <w:rFonts w:ascii="Arial Narrow" w:hAnsi="Arial Narrow"/>
          <w:b/>
          <w:bCs/>
          <w:sz w:val="22"/>
          <w:szCs w:val="22"/>
        </w:rPr>
        <w:t>38/</w:t>
      </w:r>
      <w:r w:rsidR="000C645F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80245C">
        <w:rPr>
          <w:rFonts w:ascii="Arial Narrow" w:hAnsi="Arial Narrow"/>
          <w:sz w:val="22"/>
          <w:szCs w:val="22"/>
        </w:rPr>
        <w:t>aparatu EMG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EF39E9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0245C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Zaopatrzenia </w:t>
      </w:r>
      <w:r w:rsidR="00F026F6">
        <w:rPr>
          <w:rFonts w:ascii="Arial Narrow" w:hAnsi="Arial Narrow"/>
          <w:b/>
          <w:bCs/>
          <w:sz w:val="22"/>
          <w:szCs w:val="22"/>
        </w:rPr>
        <w:t>M</w:t>
      </w:r>
      <w:r w:rsidRPr="00794DBA">
        <w:rPr>
          <w:rFonts w:ascii="Arial Narrow" w:hAnsi="Arial Narrow"/>
          <w:b/>
          <w:bCs/>
          <w:sz w:val="22"/>
          <w:szCs w:val="22"/>
        </w:rPr>
        <w:t>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0C645F">
        <w:rPr>
          <w:rFonts w:ascii="Arial Narrow" w:hAnsi="Arial Narrow"/>
          <w:sz w:val="22"/>
          <w:szCs w:val="22"/>
        </w:rPr>
        <w:t>w</w:t>
      </w:r>
      <w:r w:rsidR="00103490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Sprzęt Medyczn</w:t>
      </w:r>
      <w:r w:rsidR="000C645F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EF39E9">
        <w:rPr>
          <w:rFonts w:ascii="Arial Narrow" w:hAnsi="Arial Narrow"/>
          <w:sz w:val="22"/>
          <w:szCs w:val="22"/>
        </w:rPr>
        <w:t xml:space="preserve">Daria </w:t>
      </w:r>
      <w:proofErr w:type="gramStart"/>
      <w:r w:rsidR="00EF39E9">
        <w:rPr>
          <w:rFonts w:ascii="Arial Narrow" w:hAnsi="Arial Narrow"/>
          <w:sz w:val="22"/>
          <w:szCs w:val="22"/>
        </w:rPr>
        <w:t>Wiśniewska</w:t>
      </w:r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 </w:t>
      </w:r>
      <w:r w:rsidR="00EF39E9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tel</w:t>
      </w:r>
      <w:proofErr w:type="gramEnd"/>
      <w:r>
        <w:rPr>
          <w:rFonts w:ascii="Arial Narrow" w:hAnsi="Arial Narrow"/>
          <w:sz w:val="22"/>
          <w:szCs w:val="22"/>
        </w:rPr>
        <w:t>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EF39E9" w:rsidRPr="00E43D7F">
          <w:rPr>
            <w:rStyle w:val="Hipercze"/>
            <w:rFonts w:ascii="Arial Narrow" w:hAnsi="Arial Narrow"/>
            <w:sz w:val="22"/>
            <w:szCs w:val="22"/>
          </w:rPr>
          <w:t>daria.wisniewska@10wsk.mil.pl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A42" w:rsidRDefault="00060A42">
      <w:r>
        <w:separator/>
      </w:r>
    </w:p>
  </w:endnote>
  <w:endnote w:type="continuationSeparator" w:id="0">
    <w:p w:rsidR="00060A42" w:rsidRDefault="00060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31C19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A42" w:rsidRDefault="00060A42">
      <w:r>
        <w:separator/>
      </w:r>
    </w:p>
  </w:footnote>
  <w:footnote w:type="continuationSeparator" w:id="0">
    <w:p w:rsidR="00060A42" w:rsidRDefault="00060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31C19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055422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0A42"/>
    <w:rsid w:val="0007707E"/>
    <w:rsid w:val="000A023F"/>
    <w:rsid w:val="000B44C8"/>
    <w:rsid w:val="000C5359"/>
    <w:rsid w:val="000C645F"/>
    <w:rsid w:val="000C7023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0245C"/>
    <w:rsid w:val="00831C19"/>
    <w:rsid w:val="008410C4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EF39E9"/>
    <w:rsid w:val="00F020F9"/>
    <w:rsid w:val="00F026F6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ria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F5EC4-165A-43C2-86A6-4531EA0C8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1842</Words>
  <Characters>12108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13923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2023-03-17T09:31:00Z</cp:lastPrinted>
  <dcterms:created xsi:type="dcterms:W3CDTF">2023-03-13T06:40:00Z</dcterms:created>
  <dcterms:modified xsi:type="dcterms:W3CDTF">2023-03-17T09:31:00Z</dcterms:modified>
</cp:coreProperties>
</file>