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506" w:rsidRPr="00794DBA" w:rsidRDefault="001E690C" w:rsidP="00282C3C">
      <w:pPr>
        <w:overflowPunct w:val="0"/>
        <w:autoSpaceDE w:val="0"/>
        <w:autoSpaceDN w:val="0"/>
        <w:adjustRightInd w:val="0"/>
        <w:spacing w:line="276" w:lineRule="auto"/>
        <w:ind w:left="2124" w:firstLine="708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UMOWA nr </w:t>
      </w:r>
      <w:r w:rsidR="0030617C">
        <w:rPr>
          <w:rFonts w:ascii="Arial Narrow" w:hAnsi="Arial Narrow"/>
          <w:b/>
          <w:sz w:val="22"/>
          <w:szCs w:val="22"/>
        </w:rPr>
        <w:t>48</w:t>
      </w:r>
      <w:r w:rsidR="00A45F27">
        <w:rPr>
          <w:rFonts w:ascii="Arial Narrow" w:hAnsi="Arial Narrow"/>
          <w:b/>
          <w:sz w:val="22"/>
          <w:szCs w:val="22"/>
        </w:rPr>
        <w:t>-……/P/2023/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TU   </w:t>
      </w:r>
      <w:r w:rsidR="00282C3C">
        <w:rPr>
          <w:rFonts w:ascii="Arial Narrow" w:hAnsi="Arial Narrow"/>
          <w:b/>
          <w:sz w:val="22"/>
          <w:szCs w:val="22"/>
        </w:rPr>
        <w:t xml:space="preserve">             </w:t>
      </w:r>
      <w:r w:rsidR="00282C3C">
        <w:rPr>
          <w:rFonts w:ascii="Arial Narrow" w:hAnsi="Arial Narrow"/>
          <w:b/>
          <w:sz w:val="22"/>
          <w:szCs w:val="22"/>
        </w:rPr>
        <w:tab/>
      </w:r>
      <w:r w:rsidR="00282C3C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2A70E3" w:rsidRDefault="0030617C" w:rsidP="0030617C">
      <w:pPr>
        <w:tabs>
          <w:tab w:val="left" w:pos="5522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</w:p>
    <w:p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</w:t>
      </w:r>
      <w:proofErr w:type="gramStart"/>
      <w:r w:rsidRPr="00794DBA">
        <w:rPr>
          <w:rFonts w:ascii="Arial Narrow" w:hAnsi="Arial Narrow"/>
          <w:sz w:val="22"/>
          <w:szCs w:val="22"/>
        </w:rPr>
        <w:t>dniu .............202</w:t>
      </w:r>
      <w:r w:rsidR="00A45F27">
        <w:rPr>
          <w:rFonts w:ascii="Arial Narrow" w:hAnsi="Arial Narrow"/>
          <w:sz w:val="22"/>
          <w:szCs w:val="22"/>
        </w:rPr>
        <w:t>3</w:t>
      </w:r>
      <w:r w:rsidR="00D306D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r</w:t>
      </w:r>
      <w:proofErr w:type="gramEnd"/>
      <w:r w:rsidRPr="00794DBA">
        <w:rPr>
          <w:rFonts w:ascii="Arial Narrow" w:hAnsi="Arial Narrow"/>
          <w:sz w:val="22"/>
          <w:szCs w:val="22"/>
        </w:rPr>
        <w:t>. w Bydgoszczy pomiędzy:</w:t>
      </w:r>
    </w:p>
    <w:p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10 Wojskowym Szpitalem Klinicznym z Polikliniką S.P.Z.O.Z. 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w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:rsidR="00EA6804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ul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. Powstańców Warszawy 5, 85-681 Bydgoszcz, wpisanym do rejestru </w:t>
      </w:r>
      <w:r w:rsidR="00EA6804" w:rsidRPr="00794DBA">
        <w:rPr>
          <w:rFonts w:ascii="Arial Narrow" w:hAnsi="Arial Narrow"/>
          <w:sz w:val="22"/>
          <w:szCs w:val="22"/>
        </w:rPr>
        <w:t xml:space="preserve">stowarzyszeń, </w:t>
      </w:r>
      <w:r w:rsidRPr="00794DBA">
        <w:rPr>
          <w:rFonts w:ascii="Arial Narrow" w:hAnsi="Arial Narrow"/>
          <w:sz w:val="22"/>
          <w:szCs w:val="22"/>
        </w:rPr>
        <w:t>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794DBA">
        <w:rPr>
          <w:rFonts w:ascii="Arial Narrow" w:hAnsi="Arial Narrow"/>
          <w:sz w:val="22"/>
          <w:szCs w:val="22"/>
        </w:rPr>
        <w:t>Rejonowy w</w:t>
      </w:r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NIP 554-031-25-10, REGON  090538318</w:t>
      </w:r>
    </w:p>
    <w:p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reprezentowanym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przez:</w:t>
      </w:r>
    </w:p>
    <w:p w:rsidR="00C667D3" w:rsidRPr="00794DBA" w:rsidRDefault="00C667D3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b/>
          <w:sz w:val="22"/>
          <w:szCs w:val="22"/>
        </w:rPr>
        <w:t>płk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dr n. med. Roberta SZYCĘ - KOMENDANTA SZPITALA,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zwanym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b/>
          <w:sz w:val="22"/>
          <w:szCs w:val="22"/>
        </w:rPr>
        <w:t>a</w:t>
      </w:r>
      <w:proofErr w:type="gramEnd"/>
    </w:p>
    <w:p w:rsidR="000E41BF" w:rsidRPr="00794DBA" w:rsidRDefault="000E41BF" w:rsidP="002728DE">
      <w:pPr>
        <w:overflowPunct w:val="0"/>
        <w:adjustRightInd w:val="0"/>
        <w:ind w:right="-8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 xml:space="preserve">z siedzibą </w:t>
      </w:r>
      <w:proofErr w:type="gramStart"/>
      <w:r w:rsidRPr="00794DBA">
        <w:rPr>
          <w:rFonts w:ascii="Arial Narrow" w:hAnsi="Arial Narrow"/>
          <w:sz w:val="22"/>
          <w:szCs w:val="22"/>
        </w:rPr>
        <w:t>w .........................., adres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................,..........  zarejestrowaną w Sądzie Rejonowym </w:t>
      </w:r>
      <w:r w:rsidR="002728DE">
        <w:rPr>
          <w:rFonts w:ascii="Arial Narrow" w:hAnsi="Arial Narrow"/>
          <w:sz w:val="22"/>
          <w:szCs w:val="22"/>
        </w:rPr>
        <w:br/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w …………..........……. , …… 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Wydział Gospodarczy Krajowego Rejestru Sądowego pod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nr ......................./ 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wpisaną do CEIDG , NIP ........................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REGON .................., </w:t>
      </w:r>
      <w:proofErr w:type="gramEnd"/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wysokość kapitału </w:t>
      </w:r>
      <w:proofErr w:type="gramStart"/>
      <w:r w:rsidRPr="00794DBA">
        <w:rPr>
          <w:rFonts w:ascii="Arial Narrow" w:hAnsi="Arial Narrow"/>
          <w:sz w:val="22"/>
          <w:szCs w:val="22"/>
        </w:rPr>
        <w:t>zakładowego ..........</w:t>
      </w:r>
      <w:proofErr w:type="gramEnd"/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515CA8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              </w:t>
      </w:r>
      <w:proofErr w:type="gramStart"/>
      <w:r w:rsidR="00C44506"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="005B1066" w:rsidRPr="00794DBA">
        <w:rPr>
          <w:rFonts w:ascii="Arial Narrow" w:hAnsi="Arial Narrow"/>
          <w:b/>
          <w:sz w:val="22"/>
          <w:szCs w:val="22"/>
        </w:rPr>
        <w:t xml:space="preserve">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</w:t>
      </w:r>
      <w:proofErr w:type="gramEnd"/>
      <w:r w:rsidR="001E690C" w:rsidRPr="00794DBA">
        <w:rPr>
          <w:rFonts w:ascii="Arial Narrow" w:hAnsi="Arial Narrow"/>
          <w:b/>
          <w:sz w:val="22"/>
          <w:szCs w:val="22"/>
        </w:rPr>
        <w:t>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zwanym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:rsidR="00794DBA" w:rsidRPr="00794DBA" w:rsidRDefault="00E4148E" w:rsidP="00A45F27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 xml:space="preserve">z 11 września 2019 – Prawo Zamówień Publicznych (Dz. U. </w:t>
      </w:r>
      <w:proofErr w:type="gramStart"/>
      <w:r w:rsidR="005A1CDC" w:rsidRPr="00794DBA">
        <w:rPr>
          <w:rFonts w:ascii="Arial Narrow" w:hAnsi="Arial Narrow"/>
          <w:sz w:val="22"/>
          <w:szCs w:val="22"/>
        </w:rPr>
        <w:t>z</w:t>
      </w:r>
      <w:proofErr w:type="gramEnd"/>
      <w:r w:rsidR="005A1CDC" w:rsidRPr="00794DBA">
        <w:rPr>
          <w:rFonts w:ascii="Arial Narrow" w:hAnsi="Arial Narrow"/>
          <w:sz w:val="22"/>
          <w:szCs w:val="22"/>
        </w:rPr>
        <w:t xml:space="preserve"> 202</w:t>
      </w:r>
      <w:r w:rsidR="00A45F27">
        <w:rPr>
          <w:rFonts w:ascii="Arial Narrow" w:hAnsi="Arial Narrow"/>
          <w:sz w:val="22"/>
          <w:szCs w:val="22"/>
        </w:rPr>
        <w:t>2</w:t>
      </w:r>
      <w:r w:rsidR="005A1CDC" w:rsidRPr="00794DBA">
        <w:rPr>
          <w:rFonts w:ascii="Arial Narrow" w:hAnsi="Arial Narrow"/>
          <w:sz w:val="22"/>
          <w:szCs w:val="22"/>
        </w:rPr>
        <w:t xml:space="preserve"> r. poz. 1</w:t>
      </w:r>
      <w:r w:rsidR="00A45F27">
        <w:rPr>
          <w:rFonts w:ascii="Arial Narrow" w:hAnsi="Arial Narrow"/>
          <w:sz w:val="22"/>
          <w:szCs w:val="22"/>
        </w:rPr>
        <w:t>710</w:t>
      </w:r>
      <w:r w:rsidR="005A1CDC" w:rsidRPr="00794DBA">
        <w:rPr>
          <w:rFonts w:ascii="Arial Narrow" w:hAnsi="Arial Narrow"/>
          <w:sz w:val="22"/>
          <w:szCs w:val="22"/>
        </w:rPr>
        <w:t xml:space="preserve"> z </w:t>
      </w:r>
      <w:proofErr w:type="spellStart"/>
      <w:r w:rsidR="005A1CDC" w:rsidRPr="00794DBA">
        <w:rPr>
          <w:rFonts w:ascii="Arial Narrow" w:hAnsi="Arial Narrow"/>
          <w:sz w:val="22"/>
          <w:szCs w:val="22"/>
        </w:rPr>
        <w:t>późn</w:t>
      </w:r>
      <w:proofErr w:type="spellEnd"/>
      <w:r w:rsidR="005A1CDC" w:rsidRPr="00794DBA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5A1CDC" w:rsidRPr="00794DBA">
        <w:rPr>
          <w:rFonts w:ascii="Arial Narrow" w:hAnsi="Arial Narrow"/>
          <w:sz w:val="22"/>
          <w:szCs w:val="22"/>
        </w:rPr>
        <w:t>zm</w:t>
      </w:r>
      <w:proofErr w:type="gramEnd"/>
      <w:r w:rsidR="005A1CDC" w:rsidRPr="00794DBA">
        <w:rPr>
          <w:rFonts w:ascii="Arial Narrow" w:hAnsi="Arial Narrow"/>
          <w:sz w:val="22"/>
          <w:szCs w:val="22"/>
        </w:rPr>
        <w:t xml:space="preserve">.)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 xml:space="preserve">ybie </w:t>
      </w:r>
      <w:r w:rsidR="00A45F27">
        <w:rPr>
          <w:rFonts w:ascii="Arial Narrow" w:hAnsi="Arial Narrow"/>
          <w:sz w:val="22"/>
          <w:szCs w:val="22"/>
        </w:rPr>
        <w:t xml:space="preserve">podstawowym bez negocjacji, </w:t>
      </w:r>
      <w:r w:rsidR="00A45BE0" w:rsidRPr="00794DBA">
        <w:rPr>
          <w:rFonts w:ascii="Arial Narrow" w:hAnsi="Arial Narrow"/>
          <w:sz w:val="22"/>
          <w:szCs w:val="22"/>
        </w:rPr>
        <w:t xml:space="preserve">o którym mowa w art. </w:t>
      </w:r>
      <w:r w:rsidR="00A45F27">
        <w:rPr>
          <w:rFonts w:ascii="Arial Narrow" w:hAnsi="Arial Narrow"/>
          <w:sz w:val="22"/>
          <w:szCs w:val="22"/>
        </w:rPr>
        <w:t xml:space="preserve">275 ust. 1 </w:t>
      </w:r>
      <w:r w:rsidR="00A36431">
        <w:rPr>
          <w:rFonts w:ascii="Arial Narrow" w:hAnsi="Arial Narrow"/>
          <w:sz w:val="22"/>
          <w:szCs w:val="22"/>
        </w:rPr>
        <w:t xml:space="preserve">ustawy </w:t>
      </w:r>
      <w:proofErr w:type="spellStart"/>
      <w:r w:rsidR="00A36431">
        <w:rPr>
          <w:rFonts w:ascii="Arial Narrow" w:hAnsi="Arial Narrow"/>
          <w:sz w:val="22"/>
          <w:szCs w:val="22"/>
        </w:rPr>
        <w:t>Pzp</w:t>
      </w:r>
      <w:proofErr w:type="spellEnd"/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>ogłoszonego w</w:t>
      </w:r>
      <w:r w:rsidR="00D30BF6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A45F27">
        <w:rPr>
          <w:rFonts w:ascii="Arial Narrow" w:hAnsi="Arial Narrow"/>
          <w:b/>
          <w:bCs/>
          <w:sz w:val="22"/>
          <w:szCs w:val="22"/>
        </w:rPr>
        <w:t>BZP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 nr 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2A70E3">
        <w:rPr>
          <w:rFonts w:ascii="Arial Narrow" w:hAnsi="Arial Narrow"/>
          <w:b/>
          <w:bCs/>
          <w:sz w:val="22"/>
          <w:szCs w:val="22"/>
        </w:rPr>
        <w:t>…………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..</w:t>
      </w:r>
      <w:r w:rsidR="0066131C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C1010B" w:rsidRPr="00794DBA">
        <w:rPr>
          <w:rFonts w:ascii="Arial Narrow" w:hAnsi="Arial Narrow"/>
          <w:b/>
          <w:bCs/>
          <w:sz w:val="22"/>
          <w:szCs w:val="22"/>
        </w:rPr>
        <w:t>………..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, </w:t>
      </w:r>
      <w:proofErr w:type="gramStart"/>
      <w:r w:rsidR="00C44506" w:rsidRPr="00794DBA">
        <w:rPr>
          <w:rFonts w:ascii="Arial Narrow" w:hAnsi="Arial Narrow"/>
          <w:sz w:val="22"/>
          <w:szCs w:val="22"/>
        </w:rPr>
        <w:t>oraz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na stronach internetowych</w:t>
      </w:r>
      <w:r w:rsidR="0015685F" w:rsidRPr="00794DBA">
        <w:rPr>
          <w:rFonts w:ascii="Arial Narrow" w:hAnsi="Arial Narrow"/>
          <w:sz w:val="22"/>
          <w:szCs w:val="22"/>
        </w:rPr>
        <w:t>, na platformie e-propublico</w:t>
      </w:r>
      <w:r w:rsidR="00EA6804">
        <w:rPr>
          <w:rFonts w:ascii="Arial Narrow" w:hAnsi="Arial Narrow"/>
          <w:sz w:val="22"/>
          <w:szCs w:val="22"/>
        </w:rPr>
        <w:t>.pl</w:t>
      </w:r>
      <w:r w:rsidR="0015685F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i w siedzibie Zamawiającego na </w:t>
      </w:r>
      <w:r w:rsidR="008A03CB" w:rsidRPr="009B4A12">
        <w:rPr>
          <w:rFonts w:ascii="Arial Narrow" w:hAnsi="Arial Narrow"/>
          <w:b/>
          <w:sz w:val="22"/>
          <w:szCs w:val="20"/>
          <w:highlight w:val="yellow"/>
        </w:rPr>
        <w:t xml:space="preserve">Dostawę </w:t>
      </w:r>
      <w:r w:rsidR="009B4A12" w:rsidRPr="009B4A12">
        <w:rPr>
          <w:rFonts w:ascii="Arial Narrow" w:hAnsi="Arial Narrow"/>
          <w:b/>
          <w:sz w:val="22"/>
          <w:szCs w:val="20"/>
          <w:highlight w:val="yellow"/>
        </w:rPr>
        <w:t>sprzętu medycznego</w:t>
      </w:r>
      <w:r w:rsidR="008A03CB" w:rsidRPr="008A03CB">
        <w:rPr>
          <w:rFonts w:ascii="Arial Narrow" w:hAnsi="Arial Narrow"/>
          <w:b/>
          <w:sz w:val="22"/>
          <w:szCs w:val="20"/>
        </w:rPr>
        <w:t xml:space="preserve"> - </w:t>
      </w:r>
      <w:r w:rsidR="009B4A12">
        <w:rPr>
          <w:rFonts w:ascii="Arial Narrow" w:hAnsi="Arial Narrow"/>
          <w:b/>
          <w:bCs/>
          <w:sz w:val="22"/>
          <w:szCs w:val="20"/>
        </w:rPr>
        <w:t xml:space="preserve">sprawa nr </w:t>
      </w:r>
      <w:r w:rsidR="009B4A12" w:rsidRPr="009B4A12">
        <w:rPr>
          <w:rFonts w:ascii="Arial Narrow" w:hAnsi="Arial Narrow"/>
          <w:b/>
          <w:bCs/>
          <w:sz w:val="22"/>
          <w:szCs w:val="20"/>
          <w:highlight w:val="yellow"/>
        </w:rPr>
        <w:t>48</w:t>
      </w:r>
      <w:r w:rsidR="008A03CB" w:rsidRPr="009B4A12">
        <w:rPr>
          <w:rFonts w:ascii="Arial Narrow" w:hAnsi="Arial Narrow"/>
          <w:b/>
          <w:bCs/>
          <w:sz w:val="22"/>
          <w:szCs w:val="20"/>
          <w:highlight w:val="yellow"/>
        </w:rPr>
        <w:t>/</w:t>
      </w:r>
      <w:r w:rsidR="008A03CB" w:rsidRPr="008A03CB">
        <w:rPr>
          <w:rFonts w:ascii="Arial Narrow" w:hAnsi="Arial Narrow"/>
          <w:b/>
          <w:bCs/>
          <w:sz w:val="22"/>
          <w:szCs w:val="20"/>
        </w:rPr>
        <w:t>2023</w:t>
      </w:r>
      <w:r w:rsidR="001020C2" w:rsidRPr="00794DBA">
        <w:rPr>
          <w:rFonts w:ascii="Arial Narrow" w:hAnsi="Arial Narrow"/>
          <w:b/>
          <w:bCs/>
          <w:sz w:val="22"/>
          <w:szCs w:val="22"/>
        </w:rPr>
        <w:t>,</w:t>
      </w:r>
      <w:r w:rsidR="00A556D5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>w celu realizacji ww. dostaw</w:t>
      </w:r>
      <w:r w:rsidR="0030087E">
        <w:rPr>
          <w:rFonts w:ascii="Arial Narrow" w:hAnsi="Arial Narrow"/>
          <w:sz w:val="22"/>
          <w:szCs w:val="22"/>
        </w:rPr>
        <w:t>y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30087E">
        <w:rPr>
          <w:rFonts w:ascii="Arial Narrow" w:hAnsi="Arial Narrow"/>
          <w:b/>
          <w:sz w:val="22"/>
          <w:szCs w:val="22"/>
        </w:rPr>
        <w:t xml:space="preserve">w zadaniu </w:t>
      </w:r>
      <w:proofErr w:type="gramStart"/>
      <w:r w:rsidR="0030087E">
        <w:rPr>
          <w:rFonts w:ascii="Arial Narrow" w:hAnsi="Arial Narrow"/>
          <w:b/>
          <w:sz w:val="22"/>
          <w:szCs w:val="22"/>
        </w:rPr>
        <w:t>nr  ….</w:t>
      </w:r>
      <w:r w:rsidR="0030087E" w:rsidRPr="00794DBA">
        <w:rPr>
          <w:rFonts w:ascii="Arial Narrow" w:hAnsi="Arial Narrow"/>
          <w:b/>
          <w:sz w:val="22"/>
          <w:szCs w:val="22"/>
        </w:rPr>
        <w:t xml:space="preserve">. </w:t>
      </w:r>
      <w:r w:rsidR="0030087E" w:rsidRPr="00794DBA">
        <w:rPr>
          <w:rFonts w:ascii="Arial Narrow" w:hAnsi="Arial Narrow"/>
          <w:sz w:val="22"/>
          <w:szCs w:val="22"/>
        </w:rPr>
        <w:t>na</w:t>
      </w:r>
      <w:proofErr w:type="gramEnd"/>
      <w:r w:rsidR="0030087E" w:rsidRPr="00794DBA">
        <w:rPr>
          <w:rFonts w:ascii="Arial Narrow" w:hAnsi="Arial Narrow"/>
          <w:sz w:val="22"/>
          <w:szCs w:val="22"/>
        </w:rPr>
        <w:t xml:space="preserve"> rzecz </w:t>
      </w:r>
      <w:r w:rsidR="00C44506" w:rsidRPr="00794DBA">
        <w:rPr>
          <w:rFonts w:ascii="Arial Narrow" w:hAnsi="Arial Narrow"/>
          <w:b/>
          <w:sz w:val="22"/>
          <w:szCs w:val="22"/>
        </w:rPr>
        <w:t>Zamawiającego</w:t>
      </w:r>
      <w:r w:rsidR="0030087E">
        <w:rPr>
          <w:rFonts w:ascii="Arial Narrow" w:hAnsi="Arial Narrow"/>
          <w:b/>
          <w:sz w:val="22"/>
          <w:szCs w:val="22"/>
        </w:rPr>
        <w:t xml:space="preserve"> 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E466D9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umowy: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F6EEC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2728DE">
        <w:rPr>
          <w:rFonts w:ascii="Arial Narrow" w:hAnsi="Arial Narrow"/>
          <w:sz w:val="22"/>
          <w:szCs w:val="22"/>
        </w:rPr>
        <w:t>(</w:t>
      </w:r>
      <w:r w:rsidR="00A45BE0" w:rsidRPr="00794DBA">
        <w:rPr>
          <w:rFonts w:ascii="Arial Narrow" w:hAnsi="Arial Narrow"/>
          <w:sz w:val="22"/>
          <w:szCs w:val="22"/>
        </w:rPr>
        <w:t>słownie</w:t>
      </w:r>
      <w:proofErr w:type="gramEnd"/>
      <w:r w:rsidR="002728DE">
        <w:rPr>
          <w:rFonts w:ascii="Arial Narrow" w:hAnsi="Arial Narrow"/>
          <w:sz w:val="22"/>
          <w:szCs w:val="22"/>
        </w:rPr>
        <w:t>:</w:t>
      </w:r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2728DE">
        <w:rPr>
          <w:rFonts w:ascii="Arial Narrow" w:hAnsi="Arial Narrow"/>
          <w:i/>
          <w:sz w:val="22"/>
          <w:szCs w:val="22"/>
        </w:rPr>
        <w:t>..................</w:t>
      </w:r>
      <w:r w:rsidR="0091668F" w:rsidRPr="002728DE">
        <w:rPr>
          <w:rFonts w:ascii="Arial Narrow" w:hAnsi="Arial Narrow"/>
          <w:i/>
          <w:sz w:val="22"/>
          <w:szCs w:val="22"/>
        </w:rPr>
        <w:t>....................................../100</w:t>
      </w:r>
      <w:r w:rsidR="002728DE">
        <w:rPr>
          <w:rFonts w:ascii="Arial Narrow" w:hAnsi="Arial Narrow"/>
          <w:i/>
          <w:sz w:val="22"/>
          <w:szCs w:val="22"/>
        </w:rPr>
        <w:t xml:space="preserve"> </w:t>
      </w:r>
      <w:proofErr w:type="gramStart"/>
      <w:r w:rsidR="002728DE">
        <w:rPr>
          <w:rFonts w:ascii="Arial Narrow" w:hAnsi="Arial Narrow"/>
          <w:i/>
          <w:sz w:val="22"/>
          <w:szCs w:val="22"/>
        </w:rPr>
        <w:t>zł</w:t>
      </w:r>
      <w:proofErr w:type="gramEnd"/>
      <w:r w:rsidR="002728DE">
        <w:rPr>
          <w:rFonts w:ascii="Arial Narrow" w:hAnsi="Arial Narrow"/>
          <w:i/>
          <w:sz w:val="22"/>
          <w:szCs w:val="22"/>
        </w:rPr>
        <w:t>).</w:t>
      </w:r>
      <w:r w:rsidR="00D91A25">
        <w:rPr>
          <w:rFonts w:ascii="Arial Narrow" w:hAnsi="Arial Narrow"/>
          <w:sz w:val="22"/>
          <w:szCs w:val="22"/>
        </w:rPr>
        <w:t xml:space="preserve"> 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:rsidR="00C44506" w:rsidRPr="00794DBA" w:rsidRDefault="00DB3BBE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="00C44506" w:rsidRPr="00794DBA">
        <w:rPr>
          <w:rFonts w:ascii="Arial Narrow" w:hAnsi="Arial Narrow"/>
          <w:sz w:val="22"/>
          <w:szCs w:val="22"/>
        </w:rPr>
        <w:t>zobowiązuje się dostarczyć</w:t>
      </w:r>
      <w:r w:rsidR="0016373B" w:rsidRPr="00794DBA">
        <w:rPr>
          <w:rFonts w:ascii="Arial Narrow" w:hAnsi="Arial Narrow"/>
          <w:sz w:val="22"/>
          <w:szCs w:val="22"/>
        </w:rPr>
        <w:t>,</w:t>
      </w:r>
      <w:r w:rsidR="003515F1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zamontować i uruchomić przedmiot zamówienia </w:t>
      </w:r>
      <w:r w:rsidR="006A5D09" w:rsidRPr="00794DBA">
        <w:rPr>
          <w:rFonts w:ascii="Arial Narrow" w:hAnsi="Arial Narrow"/>
          <w:sz w:val="22"/>
          <w:szCs w:val="22"/>
        </w:rPr>
        <w:t xml:space="preserve">i przeszkolić personel </w:t>
      </w:r>
      <w:r w:rsidR="00A45F27">
        <w:rPr>
          <w:rFonts w:ascii="Arial Narrow" w:hAnsi="Arial Narrow"/>
          <w:sz w:val="22"/>
          <w:szCs w:val="22"/>
        </w:rPr>
        <w:t xml:space="preserve">(zgodnie z zapisami załącznika nr 1 do umowy) </w:t>
      </w:r>
      <w:r w:rsidR="00C44506" w:rsidRPr="00794DBA">
        <w:rPr>
          <w:rFonts w:ascii="Arial Narrow" w:hAnsi="Arial Narrow"/>
          <w:sz w:val="22"/>
          <w:szCs w:val="22"/>
        </w:rPr>
        <w:t>na własny koszt, na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="00C44506" w:rsidRPr="00794DBA">
        <w:rPr>
          <w:rFonts w:ascii="Arial Narrow" w:hAnsi="Arial Narrow"/>
          <w:sz w:val="22"/>
          <w:szCs w:val="22"/>
        </w:rPr>
        <w:t xml:space="preserve">siedziby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="00C44506" w:rsidRPr="00794DBA">
        <w:rPr>
          <w:rFonts w:ascii="Arial Narrow" w:hAnsi="Arial Narrow"/>
          <w:sz w:val="22"/>
          <w:szCs w:val="22"/>
        </w:rPr>
        <w:t>(ul.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>Powstańców Warszawy 5 w Bydgoszcz</w:t>
      </w:r>
      <w:r w:rsidR="00366C69" w:rsidRPr="00794DBA">
        <w:rPr>
          <w:rFonts w:ascii="Arial Narrow" w:hAnsi="Arial Narrow"/>
          <w:sz w:val="22"/>
          <w:szCs w:val="22"/>
        </w:rPr>
        <w:t>y</w:t>
      </w:r>
      <w:r w:rsidR="00C44506" w:rsidRPr="00794DBA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794DBA">
        <w:rPr>
          <w:rFonts w:ascii="Arial Narrow" w:hAnsi="Arial Narrow"/>
          <w:sz w:val="22"/>
          <w:szCs w:val="22"/>
        </w:rPr>
        <w:t>do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256C58">
        <w:rPr>
          <w:rFonts w:ascii="Arial Narrow" w:hAnsi="Arial Narrow"/>
          <w:b/>
          <w:sz w:val="22"/>
          <w:szCs w:val="22"/>
        </w:rPr>
        <w:t>….</w:t>
      </w:r>
      <w:r w:rsidR="001E690C" w:rsidRPr="00794DBA">
        <w:rPr>
          <w:rFonts w:ascii="Arial Narrow" w:hAnsi="Arial Narrow"/>
          <w:b/>
          <w:sz w:val="22"/>
          <w:szCs w:val="22"/>
        </w:rPr>
        <w:t>.</w:t>
      </w:r>
      <w:r w:rsidR="00642A22" w:rsidRPr="00794DBA">
        <w:rPr>
          <w:rFonts w:ascii="Arial Narrow" w:hAnsi="Arial Narrow"/>
          <w:b/>
          <w:sz w:val="22"/>
          <w:szCs w:val="22"/>
        </w:rPr>
        <w:t>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 </w:t>
      </w:r>
      <w:proofErr w:type="gramStart"/>
      <w:r w:rsidR="0005066F" w:rsidRPr="00794DBA">
        <w:rPr>
          <w:rFonts w:ascii="Arial Narrow" w:hAnsi="Arial Narrow"/>
          <w:b/>
          <w:sz w:val="22"/>
          <w:szCs w:val="22"/>
        </w:rPr>
        <w:t>dni</w:t>
      </w:r>
      <w:proofErr w:type="gramEnd"/>
      <w:r w:rsidR="0005066F" w:rsidRPr="00794DBA">
        <w:rPr>
          <w:rFonts w:ascii="Arial Narrow" w:hAnsi="Arial Narrow"/>
          <w:b/>
          <w:sz w:val="22"/>
          <w:szCs w:val="22"/>
        </w:rPr>
        <w:t xml:space="preserve"> </w:t>
      </w:r>
      <w:r w:rsidR="0016373B" w:rsidRPr="00794DBA">
        <w:rPr>
          <w:rFonts w:ascii="Arial Narrow" w:hAnsi="Arial Narrow"/>
          <w:b/>
          <w:sz w:val="22"/>
          <w:szCs w:val="22"/>
        </w:rPr>
        <w:t>kalendarzowych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1020C2" w:rsidRPr="00794DBA">
        <w:rPr>
          <w:rFonts w:ascii="Arial Narrow" w:hAnsi="Arial Narrow"/>
          <w:sz w:val="22"/>
          <w:szCs w:val="22"/>
        </w:rPr>
        <w:t xml:space="preserve">od </w:t>
      </w:r>
      <w:r w:rsidR="00A36431">
        <w:rPr>
          <w:rFonts w:ascii="Arial Narrow" w:hAnsi="Arial Narrow"/>
          <w:sz w:val="22"/>
          <w:szCs w:val="22"/>
        </w:rPr>
        <w:t>daty zawarcia umowy</w:t>
      </w:r>
      <w:r w:rsidR="001020C2" w:rsidRPr="00794DBA">
        <w:rPr>
          <w:rFonts w:ascii="Arial Narrow" w:hAnsi="Arial Narrow"/>
          <w:sz w:val="22"/>
          <w:szCs w:val="22"/>
        </w:rPr>
        <w:t>.</w:t>
      </w:r>
      <w:r w:rsidR="00E723D5" w:rsidRPr="00794DBA">
        <w:rPr>
          <w:rFonts w:ascii="Arial Narrow" w:hAnsi="Arial Narrow"/>
          <w:sz w:val="22"/>
          <w:szCs w:val="22"/>
        </w:rPr>
        <w:t xml:space="preserve"> </w:t>
      </w:r>
      <w:r w:rsidR="00794DBA" w:rsidRPr="00701D4D">
        <w:rPr>
          <w:rFonts w:ascii="Arial Narrow" w:hAnsi="Arial Narrow"/>
          <w:sz w:val="22"/>
          <w:szCs w:val="22"/>
          <w:highlight w:val="yellow"/>
        </w:rPr>
        <w:t>Dostawa</w:t>
      </w:r>
      <w:r w:rsidR="0030617C" w:rsidRPr="00701D4D">
        <w:rPr>
          <w:rFonts w:ascii="Arial Narrow" w:hAnsi="Arial Narrow"/>
          <w:sz w:val="22"/>
          <w:szCs w:val="22"/>
          <w:highlight w:val="yellow"/>
        </w:rPr>
        <w:t xml:space="preserve"> do Wydziału Zaopatrzenia w Sprzęt</w:t>
      </w:r>
      <w:r w:rsidR="00701D4D" w:rsidRPr="00701D4D">
        <w:rPr>
          <w:rFonts w:ascii="Arial Narrow" w:hAnsi="Arial Narrow"/>
          <w:sz w:val="22"/>
          <w:szCs w:val="22"/>
          <w:highlight w:val="yellow"/>
        </w:rPr>
        <w:t xml:space="preserve"> M</w:t>
      </w:r>
      <w:r w:rsidR="0030617C" w:rsidRPr="00701D4D">
        <w:rPr>
          <w:rFonts w:ascii="Arial Narrow" w:hAnsi="Arial Narrow"/>
          <w:sz w:val="22"/>
          <w:szCs w:val="22"/>
          <w:highlight w:val="yellow"/>
        </w:rPr>
        <w:t>edyczny a</w:t>
      </w:r>
      <w:r w:rsidR="00A36431" w:rsidRPr="00701D4D">
        <w:rPr>
          <w:rFonts w:ascii="Arial Narrow" w:hAnsi="Arial Narrow"/>
          <w:sz w:val="22"/>
          <w:szCs w:val="22"/>
          <w:highlight w:val="yellow"/>
        </w:rPr>
        <w:t>, zamontowanie i</w:t>
      </w:r>
      <w:r w:rsidR="00794DBA" w:rsidRPr="00701D4D">
        <w:rPr>
          <w:rFonts w:ascii="Arial Narrow" w:hAnsi="Arial Narrow"/>
          <w:sz w:val="22"/>
          <w:szCs w:val="22"/>
          <w:highlight w:val="yellow"/>
        </w:rPr>
        <w:t xml:space="preserve"> uruchomienie </w:t>
      </w:r>
      <w:r w:rsidR="00EE3C82" w:rsidRPr="00701D4D">
        <w:rPr>
          <w:rFonts w:ascii="Arial Narrow" w:hAnsi="Arial Narrow"/>
          <w:sz w:val="22"/>
          <w:szCs w:val="22"/>
          <w:highlight w:val="yellow"/>
        </w:rPr>
        <w:t>urządzenia</w:t>
      </w:r>
      <w:r w:rsidR="00A36431" w:rsidRPr="00701D4D">
        <w:rPr>
          <w:rFonts w:ascii="Arial Narrow" w:hAnsi="Arial Narrow"/>
          <w:sz w:val="22"/>
          <w:szCs w:val="22"/>
          <w:highlight w:val="yellow"/>
        </w:rPr>
        <w:t xml:space="preserve"> </w:t>
      </w:r>
      <w:r w:rsidR="008D4485">
        <w:rPr>
          <w:rFonts w:ascii="Arial Narrow" w:hAnsi="Arial Narrow"/>
          <w:sz w:val="22"/>
          <w:szCs w:val="22"/>
          <w:highlight w:val="yellow"/>
        </w:rPr>
        <w:t xml:space="preserve">w </w:t>
      </w:r>
      <w:r w:rsidR="00EC21A7" w:rsidRPr="00701D4D">
        <w:rPr>
          <w:rFonts w:ascii="Arial Narrow" w:hAnsi="Arial Narrow"/>
          <w:sz w:val="22"/>
          <w:szCs w:val="22"/>
          <w:highlight w:val="yellow"/>
        </w:rPr>
        <w:t>gabinet</w:t>
      </w:r>
      <w:r w:rsidR="008D4485">
        <w:rPr>
          <w:rFonts w:ascii="Arial Narrow" w:hAnsi="Arial Narrow"/>
          <w:sz w:val="22"/>
          <w:szCs w:val="22"/>
          <w:highlight w:val="yellow"/>
        </w:rPr>
        <w:t xml:space="preserve">ach </w:t>
      </w:r>
      <w:r w:rsidR="00EC21A7" w:rsidRPr="00701D4D">
        <w:rPr>
          <w:rFonts w:ascii="Arial Narrow" w:hAnsi="Arial Narrow"/>
          <w:sz w:val="22"/>
          <w:szCs w:val="22"/>
          <w:highlight w:val="yellow"/>
        </w:rPr>
        <w:t>w budynk</w:t>
      </w:r>
      <w:r w:rsidR="0030617C" w:rsidRPr="00701D4D">
        <w:rPr>
          <w:rFonts w:ascii="Arial Narrow" w:hAnsi="Arial Narrow"/>
          <w:sz w:val="22"/>
          <w:szCs w:val="22"/>
          <w:highlight w:val="yellow"/>
        </w:rPr>
        <w:t xml:space="preserve">ach </w:t>
      </w:r>
      <w:r w:rsidR="00701D4D" w:rsidRPr="00701D4D">
        <w:rPr>
          <w:rFonts w:ascii="Arial Narrow" w:hAnsi="Arial Narrow"/>
          <w:sz w:val="22"/>
          <w:szCs w:val="22"/>
          <w:highlight w:val="yellow"/>
        </w:rPr>
        <w:t>Zamawiającego</w:t>
      </w:r>
      <w:r w:rsidR="0030617C">
        <w:rPr>
          <w:rFonts w:ascii="Arial Narrow" w:hAnsi="Arial Narrow"/>
          <w:sz w:val="22"/>
          <w:szCs w:val="22"/>
        </w:rPr>
        <w:t xml:space="preserve"> </w:t>
      </w:r>
      <w:bookmarkStart w:id="0" w:name="_GoBack"/>
      <w:bookmarkEnd w:id="0"/>
      <w:r w:rsidR="00794DBA">
        <w:rPr>
          <w:rFonts w:ascii="Arial Narrow" w:hAnsi="Arial Narrow"/>
          <w:sz w:val="22"/>
          <w:szCs w:val="22"/>
        </w:rPr>
        <w:t>w dniach roboczy</w:t>
      </w:r>
      <w:r w:rsidR="00EC21A7">
        <w:rPr>
          <w:rFonts w:ascii="Arial Narrow" w:hAnsi="Arial Narrow"/>
          <w:sz w:val="22"/>
          <w:szCs w:val="22"/>
        </w:rPr>
        <w:t xml:space="preserve">ch w godzinach od 7:00 do 14:00 </w:t>
      </w:r>
    </w:p>
    <w:p w:rsidR="0016373B" w:rsidRPr="00794DBA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Cs/>
          <w:sz w:val="22"/>
          <w:szCs w:val="22"/>
        </w:rPr>
        <w:t xml:space="preserve">Faktura może być wystawiona nie wcześniej niż po protokolarnym </w:t>
      </w:r>
      <w:r w:rsidR="001D2C3A" w:rsidRPr="00794DBA">
        <w:rPr>
          <w:rFonts w:ascii="Arial Narrow" w:hAnsi="Arial Narrow"/>
          <w:bCs/>
          <w:sz w:val="22"/>
          <w:szCs w:val="22"/>
        </w:rPr>
        <w:t>odbiorze, (na który</w:t>
      </w:r>
      <w:r w:rsidR="0007707E" w:rsidRPr="00794DBA">
        <w:rPr>
          <w:rFonts w:ascii="Arial Narrow" w:hAnsi="Arial Narrow"/>
          <w:bCs/>
          <w:sz w:val="22"/>
          <w:szCs w:val="22"/>
        </w:rPr>
        <w:t xml:space="preserve"> składa się dostawa, montaż, uruchomienie przedmiotu zamówienia i przeszkolenie personelu)</w:t>
      </w:r>
      <w:r w:rsidRPr="00794DBA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794DBA">
        <w:rPr>
          <w:rFonts w:ascii="Arial Narrow" w:hAnsi="Arial Narrow"/>
          <w:bCs/>
          <w:sz w:val="22"/>
          <w:szCs w:val="22"/>
        </w:rPr>
        <w:t>uwag, co</w:t>
      </w:r>
      <w:r w:rsidRPr="00794DBA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794DBA">
        <w:rPr>
          <w:rFonts w:ascii="Arial Narrow" w:hAnsi="Arial Narrow"/>
          <w:bCs/>
          <w:sz w:val="22"/>
          <w:szCs w:val="22"/>
        </w:rPr>
        <w:t xml:space="preserve">wykonania </w:t>
      </w:r>
      <w:r w:rsidRPr="00794DB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794DBA">
        <w:rPr>
          <w:rFonts w:ascii="Arial Narrow" w:hAnsi="Arial Narrow"/>
          <w:bCs/>
          <w:sz w:val="22"/>
          <w:szCs w:val="22"/>
        </w:rPr>
        <w:t>umowy</w:t>
      </w:r>
      <w:r w:rsidRPr="00794DBA">
        <w:rPr>
          <w:rFonts w:ascii="Arial Narrow" w:hAnsi="Arial Narrow"/>
          <w:bCs/>
          <w:sz w:val="22"/>
          <w:szCs w:val="22"/>
        </w:rPr>
        <w:t>, podpisanym przez obie strony.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Osob</w:t>
      </w:r>
      <w:r w:rsidR="00EA07A8">
        <w:rPr>
          <w:rFonts w:ascii="Arial Narrow" w:hAnsi="Arial Narrow"/>
          <w:sz w:val="22"/>
          <w:szCs w:val="22"/>
        </w:rPr>
        <w:t>ą</w:t>
      </w:r>
      <w:r w:rsidR="006A5D09" w:rsidRPr="00794DBA">
        <w:rPr>
          <w:rFonts w:ascii="Arial Narrow" w:hAnsi="Arial Narrow"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upoważnion</w:t>
      </w:r>
      <w:r w:rsidR="00EA07A8">
        <w:rPr>
          <w:rFonts w:ascii="Arial Narrow" w:hAnsi="Arial Narrow"/>
          <w:sz w:val="22"/>
          <w:szCs w:val="22"/>
        </w:rPr>
        <w:t>ą</w:t>
      </w:r>
      <w:r w:rsidR="0041533E" w:rsidRPr="00794DBA">
        <w:rPr>
          <w:rFonts w:ascii="Arial Narrow" w:hAnsi="Arial Narrow"/>
          <w:sz w:val="22"/>
          <w:szCs w:val="22"/>
        </w:rPr>
        <w:t xml:space="preserve"> ze strony </w:t>
      </w:r>
      <w:r w:rsidR="0041533E" w:rsidRPr="00794DBA">
        <w:rPr>
          <w:rFonts w:ascii="Arial Narrow" w:hAnsi="Arial Narrow"/>
          <w:sz w:val="22"/>
          <w:szCs w:val="22"/>
        </w:rPr>
        <w:lastRenderedPageBreak/>
        <w:t xml:space="preserve">Zamawiającego do podpisania protokołu odbioru </w:t>
      </w:r>
      <w:r w:rsidR="006A5D09" w:rsidRPr="00794DBA">
        <w:rPr>
          <w:rFonts w:ascii="Arial Narrow" w:hAnsi="Arial Narrow"/>
          <w:sz w:val="22"/>
          <w:szCs w:val="22"/>
        </w:rPr>
        <w:t xml:space="preserve">jest </w:t>
      </w:r>
      <w:r w:rsidR="00573C96" w:rsidRPr="00794DBA">
        <w:rPr>
          <w:rFonts w:ascii="Arial Narrow" w:hAnsi="Arial Narrow"/>
          <w:sz w:val="22"/>
          <w:szCs w:val="22"/>
        </w:rPr>
        <w:t>przedsta</w:t>
      </w:r>
      <w:r w:rsidR="00EA07A8">
        <w:rPr>
          <w:rFonts w:ascii="Arial Narrow" w:hAnsi="Arial Narrow"/>
          <w:sz w:val="22"/>
          <w:szCs w:val="22"/>
        </w:rPr>
        <w:t>wiciel</w:t>
      </w:r>
      <w:r w:rsidR="00573C96" w:rsidRPr="00794DBA">
        <w:rPr>
          <w:rFonts w:ascii="Arial Narrow" w:hAnsi="Arial Narrow"/>
          <w:sz w:val="22"/>
          <w:szCs w:val="22"/>
        </w:rPr>
        <w:t xml:space="preserve"> Wydziału Zaopatrzenia</w:t>
      </w:r>
      <w:r w:rsidR="00EA07A8">
        <w:rPr>
          <w:rFonts w:ascii="Arial Narrow" w:hAnsi="Arial Narrow"/>
          <w:sz w:val="22"/>
          <w:szCs w:val="22"/>
        </w:rPr>
        <w:t xml:space="preserve"> i Naprawy Sprzętu</w:t>
      </w:r>
      <w:r w:rsidR="00573C96" w:rsidRPr="00794DBA">
        <w:rPr>
          <w:rFonts w:ascii="Arial Narrow" w:hAnsi="Arial Narrow"/>
          <w:sz w:val="22"/>
          <w:szCs w:val="22"/>
        </w:rPr>
        <w:t xml:space="preserve"> Medycznego</w:t>
      </w:r>
      <w:r w:rsidR="00256C58">
        <w:rPr>
          <w:rFonts w:ascii="Arial Narrow" w:hAnsi="Arial Narrow"/>
          <w:sz w:val="22"/>
          <w:szCs w:val="22"/>
        </w:rPr>
        <w:t xml:space="preserve"> (</w:t>
      </w:r>
      <w:r w:rsidR="00EA07A8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D91A25">
        <w:rPr>
          <w:rFonts w:ascii="Arial Narrow" w:hAnsi="Arial Narrow"/>
          <w:sz w:val="22"/>
          <w:szCs w:val="22"/>
        </w:rPr>
        <w:t xml:space="preserve">Robert </w:t>
      </w:r>
      <w:proofErr w:type="spellStart"/>
      <w:r w:rsidR="00D91A25">
        <w:rPr>
          <w:rFonts w:ascii="Arial Narrow" w:hAnsi="Arial Narrow"/>
          <w:sz w:val="22"/>
          <w:szCs w:val="22"/>
        </w:rPr>
        <w:t>Luther</w:t>
      </w:r>
      <w:proofErr w:type="spellEnd"/>
      <w:r w:rsidR="00EA07A8">
        <w:rPr>
          <w:rFonts w:ascii="Arial Narrow" w:hAnsi="Arial Narrow"/>
          <w:sz w:val="22"/>
          <w:szCs w:val="22"/>
        </w:rPr>
        <w:t>, tel. 261 416 215</w:t>
      </w:r>
      <w:r w:rsidR="00352353" w:rsidRPr="00794DBA">
        <w:rPr>
          <w:rFonts w:ascii="Arial Narrow" w:hAnsi="Arial Narrow"/>
          <w:sz w:val="22"/>
          <w:szCs w:val="22"/>
        </w:rPr>
        <w:t>.</w:t>
      </w:r>
      <w:r w:rsidR="00695833" w:rsidRPr="00794DBA">
        <w:rPr>
          <w:rFonts w:ascii="Arial Narrow" w:hAnsi="Arial Narrow"/>
          <w:sz w:val="22"/>
          <w:szCs w:val="22"/>
        </w:rPr>
        <w:t xml:space="preserve"> </w:t>
      </w:r>
    </w:p>
    <w:p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>
        <w:rPr>
          <w:rFonts w:ascii="Arial Narrow" w:hAnsi="Arial Narrow"/>
          <w:sz w:val="22"/>
          <w:szCs w:val="22"/>
        </w:rPr>
        <w:t>, z zastrzeżeniem ust. 4</w:t>
      </w:r>
      <w:r w:rsidR="0007707E" w:rsidRPr="00794DBA">
        <w:rPr>
          <w:rFonts w:ascii="Arial Narrow" w:hAnsi="Arial Narrow"/>
          <w:sz w:val="22"/>
          <w:szCs w:val="22"/>
        </w:rPr>
        <w:t>.</w:t>
      </w:r>
    </w:p>
    <w:p w:rsidR="00753D10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>zanie sprzętu do eksploatacji (</w:t>
      </w:r>
      <w:r w:rsidRPr="00794DBA">
        <w:rPr>
          <w:rFonts w:ascii="Arial Narrow" w:hAnsi="Arial Narrow"/>
          <w:sz w:val="22"/>
          <w:szCs w:val="22"/>
        </w:rPr>
        <w:t xml:space="preserve">przed instalacją / montażem)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sprzętu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się w tym samym dniu usunąć sprzęt z terenu Zamawiającego na własny koszt i ryzyko. Wykonawca zobowiązany jest dostarczyć sprzęt bez wad i usterek w terminie do 3 dni roboczych od dnia stwierdzenia wady w sprzęcie. Za zgodą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sprzęt 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8D4485" w:rsidRDefault="00EA6804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Wykonawca </w:t>
      </w:r>
      <w:r>
        <w:rPr>
          <w:rFonts w:ascii="Arial Narrow" w:hAnsi="Arial Narrow"/>
          <w:sz w:val="22"/>
          <w:szCs w:val="22"/>
        </w:rPr>
        <w:t>zobowiązany jest do przeprowadzenia szkolenia w zakresie obsługi przedmiotu zamówienia</w:t>
      </w:r>
      <w:r w:rsidR="003A6E35">
        <w:rPr>
          <w:rFonts w:ascii="Arial Narrow" w:hAnsi="Arial Narrow"/>
          <w:sz w:val="22"/>
          <w:szCs w:val="22"/>
        </w:rPr>
        <w:t>.</w:t>
      </w:r>
      <w:r>
        <w:rPr>
          <w:rFonts w:ascii="Arial Narrow" w:hAnsi="Arial Narrow"/>
          <w:sz w:val="22"/>
          <w:szCs w:val="22"/>
        </w:rPr>
        <w:t xml:space="preserve"> </w:t>
      </w:r>
      <w:r w:rsidR="00C44506" w:rsidRPr="009A0B3D">
        <w:rPr>
          <w:rFonts w:ascii="Arial Narrow" w:hAnsi="Arial Narrow"/>
          <w:sz w:val="22"/>
          <w:szCs w:val="22"/>
        </w:rPr>
        <w:t>Przeprowadzenie szkole</w:t>
      </w:r>
      <w:r w:rsidR="00EA07A8">
        <w:rPr>
          <w:rFonts w:ascii="Arial Narrow" w:hAnsi="Arial Narrow"/>
          <w:sz w:val="22"/>
          <w:szCs w:val="22"/>
        </w:rPr>
        <w:t>nia</w:t>
      </w:r>
      <w:r w:rsidR="00C44506" w:rsidRPr="009A0B3D">
        <w:rPr>
          <w:rFonts w:ascii="Arial Narrow" w:hAnsi="Arial Narrow"/>
          <w:sz w:val="22"/>
          <w:szCs w:val="22"/>
        </w:rPr>
        <w:t xml:space="preserve"> należy potwierdzić protokołem </w:t>
      </w:r>
      <w:r w:rsidR="002728DE">
        <w:rPr>
          <w:rFonts w:ascii="Arial Narrow" w:hAnsi="Arial Narrow"/>
          <w:sz w:val="22"/>
          <w:szCs w:val="22"/>
        </w:rPr>
        <w:t>(</w:t>
      </w:r>
      <w:r w:rsidR="003400AB" w:rsidRPr="009A0B3D">
        <w:rPr>
          <w:rFonts w:ascii="Arial Narrow" w:hAnsi="Arial Narrow"/>
          <w:sz w:val="22"/>
          <w:szCs w:val="22"/>
        </w:rPr>
        <w:t xml:space="preserve">wg </w:t>
      </w:r>
      <w:r w:rsidR="0023286E" w:rsidRPr="009A0B3D">
        <w:rPr>
          <w:rFonts w:ascii="Arial Narrow" w:hAnsi="Arial Narrow"/>
          <w:sz w:val="22"/>
          <w:szCs w:val="22"/>
        </w:rPr>
        <w:t xml:space="preserve">Formularza </w:t>
      </w:r>
      <w:r w:rsidR="00D87DEA" w:rsidRPr="009A0B3D">
        <w:rPr>
          <w:rFonts w:ascii="Arial Narrow" w:hAnsi="Arial Narrow"/>
          <w:sz w:val="22"/>
          <w:szCs w:val="22"/>
        </w:rPr>
        <w:t>Zamawiającego</w:t>
      </w:r>
      <w:r w:rsidR="003400AB" w:rsidRPr="009A0B3D">
        <w:rPr>
          <w:rFonts w:ascii="Arial Narrow" w:hAnsi="Arial Narrow"/>
          <w:sz w:val="22"/>
          <w:szCs w:val="22"/>
        </w:rPr>
        <w:t xml:space="preserve"> -</w:t>
      </w:r>
      <w:r w:rsidR="00AF4167" w:rsidRPr="009A0B3D">
        <w:rPr>
          <w:rFonts w:ascii="Arial Narrow" w:hAnsi="Arial Narrow"/>
          <w:sz w:val="22"/>
          <w:szCs w:val="22"/>
        </w:rPr>
        <w:t xml:space="preserve"> </w:t>
      </w:r>
      <w:r w:rsidR="003400AB" w:rsidRPr="009A0B3D">
        <w:rPr>
          <w:rFonts w:ascii="Arial Narrow" w:hAnsi="Arial Narrow"/>
          <w:sz w:val="22"/>
          <w:szCs w:val="22"/>
        </w:rPr>
        <w:t xml:space="preserve">wg procedur ISO) </w:t>
      </w:r>
      <w:r w:rsidR="00C44506" w:rsidRPr="009A0B3D">
        <w:rPr>
          <w:rFonts w:ascii="Arial Narrow" w:hAnsi="Arial Narrow"/>
          <w:sz w:val="22"/>
          <w:szCs w:val="22"/>
        </w:rPr>
        <w:t>z podaniem zakresu szkolenia, ilości godzin, datą i podpisem osób uczestniczących w szkoleniu</w:t>
      </w:r>
      <w:r w:rsidR="006A45E0" w:rsidRPr="009A0B3D">
        <w:rPr>
          <w:rFonts w:ascii="Arial Narrow" w:hAnsi="Arial Narrow"/>
          <w:sz w:val="22"/>
          <w:szCs w:val="22"/>
        </w:rPr>
        <w:t xml:space="preserve"> w terminie </w:t>
      </w:r>
      <w:r w:rsidR="00B1051F" w:rsidRPr="009A0B3D">
        <w:rPr>
          <w:rFonts w:ascii="Arial Narrow" w:hAnsi="Arial Narrow"/>
          <w:sz w:val="22"/>
          <w:szCs w:val="22"/>
        </w:rPr>
        <w:t xml:space="preserve">określonym w § 2 ust. 1 </w:t>
      </w:r>
      <w:r w:rsidR="00B1051F" w:rsidRPr="008D4485">
        <w:rPr>
          <w:rFonts w:ascii="Arial Narrow" w:hAnsi="Arial Narrow"/>
          <w:sz w:val="22"/>
          <w:szCs w:val="22"/>
        </w:rPr>
        <w:t xml:space="preserve">niniejszej umowy. </w:t>
      </w:r>
      <w:r w:rsidR="00AE4DE5" w:rsidRPr="008D4485">
        <w:rPr>
          <w:rFonts w:ascii="Arial Narrow" w:hAnsi="Arial Narrow"/>
          <w:sz w:val="22"/>
          <w:szCs w:val="22"/>
        </w:rPr>
        <w:t xml:space="preserve"> </w:t>
      </w:r>
      <w:r w:rsidR="006A127A" w:rsidRPr="008D4485">
        <w:rPr>
          <w:rFonts w:ascii="Arial Narrow" w:hAnsi="Arial Narrow"/>
          <w:sz w:val="22"/>
          <w:szCs w:val="22"/>
        </w:rPr>
        <w:t xml:space="preserve">Zamawiający zastrzega sobie możliwość </w:t>
      </w:r>
      <w:r w:rsidR="007F236B" w:rsidRPr="008D4485">
        <w:rPr>
          <w:rFonts w:ascii="Arial Narrow" w:hAnsi="Arial Narrow"/>
          <w:sz w:val="22"/>
          <w:szCs w:val="22"/>
        </w:rPr>
        <w:t xml:space="preserve">zażądania </w:t>
      </w:r>
      <w:r w:rsidR="006A127A" w:rsidRPr="008D4485">
        <w:rPr>
          <w:rFonts w:ascii="Arial Narrow" w:hAnsi="Arial Narrow"/>
          <w:sz w:val="22"/>
          <w:szCs w:val="22"/>
        </w:rPr>
        <w:t xml:space="preserve">drugiego szkolenia w trakcie użytkowania sprzętu. </w:t>
      </w:r>
      <w:r w:rsidR="009B4A12" w:rsidRPr="008D4485">
        <w:rPr>
          <w:rFonts w:ascii="Arial Narrow" w:hAnsi="Arial Narrow"/>
          <w:sz w:val="22"/>
          <w:szCs w:val="22"/>
        </w:rPr>
        <w:t xml:space="preserve">Nie dotyczy zadania nr 4- wyposażenie gabinetów lekarskich. </w:t>
      </w:r>
    </w:p>
    <w:p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D4485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 w:rsidRPr="008D4485">
        <w:rPr>
          <w:rFonts w:ascii="Arial Narrow" w:hAnsi="Arial Narrow"/>
          <w:sz w:val="22"/>
          <w:szCs w:val="22"/>
        </w:rPr>
        <w:t xml:space="preserve"> (</w:t>
      </w:r>
      <w:r w:rsidR="00610ABA" w:rsidRPr="008D4485">
        <w:rPr>
          <w:rFonts w:ascii="Arial Narrow" w:hAnsi="Arial Narrow"/>
          <w:sz w:val="22"/>
          <w:szCs w:val="22"/>
        </w:rPr>
        <w:t>nazewnictwo zgodne z punktem 1 – Nazwa</w:t>
      </w:r>
      <w:r w:rsidR="00610ABA" w:rsidRPr="00794DBA">
        <w:rPr>
          <w:rFonts w:ascii="Arial Narrow" w:hAnsi="Arial Narrow"/>
          <w:sz w:val="22"/>
          <w:szCs w:val="22"/>
        </w:rPr>
        <w:t xml:space="preserve"> sprzętu – ze Specyfikacji technicznej – załącznik nr 1)</w:t>
      </w:r>
      <w:r w:rsidRPr="00794DBA">
        <w:rPr>
          <w:rFonts w:ascii="Arial Narrow" w:hAnsi="Arial Narrow"/>
          <w:sz w:val="22"/>
          <w:szCs w:val="22"/>
        </w:rPr>
        <w:t>, ich ilość, wartość netto i wartość brutto.</w:t>
      </w:r>
    </w:p>
    <w:p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</w:t>
      </w:r>
      <w:proofErr w:type="gramStart"/>
      <w:r w:rsidRPr="00794DBA">
        <w:rPr>
          <w:rFonts w:ascii="Arial Narrow" w:hAnsi="Arial Narrow"/>
          <w:b w:val="0"/>
          <w:i w:val="0"/>
          <w:sz w:val="22"/>
          <w:szCs w:val="22"/>
        </w:rPr>
        <w:t>pl</w:t>
      </w:r>
      <w:proofErr w:type="gramEnd"/>
      <w:r w:rsidRPr="00794DBA">
        <w:rPr>
          <w:rFonts w:ascii="Arial Narrow" w:hAnsi="Arial Narrow"/>
          <w:b w:val="0"/>
          <w:i w:val="0"/>
          <w:sz w:val="22"/>
          <w:szCs w:val="22"/>
        </w:rPr>
        <w:t xml:space="preserve"> (wg nazwy szpitala lub numeru NIP) lub na adres</w:t>
      </w:r>
      <w:r w:rsidRPr="00794DBA">
        <w:rPr>
          <w:rFonts w:ascii="Arial Narrow" w:hAnsi="Arial Narrow"/>
          <w:i w:val="0"/>
          <w:sz w:val="22"/>
          <w:szCs w:val="22"/>
        </w:rPr>
        <w:t xml:space="preserve"> </w:t>
      </w:r>
      <w:hyperlink r:id="rId9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:rsidR="002A70E3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</w:t>
      </w:r>
      <w:r w:rsidR="00C8071A">
        <w:rPr>
          <w:rFonts w:ascii="Arial Narrow" w:hAnsi="Arial Narrow"/>
          <w:sz w:val="22"/>
          <w:szCs w:val="22"/>
        </w:rPr>
        <w:t>ć</w:t>
      </w:r>
      <w:r w:rsidR="00A45BE0" w:rsidRPr="00794DBA">
        <w:rPr>
          <w:rFonts w:ascii="Arial Narrow" w:hAnsi="Arial Narrow"/>
          <w:sz w:val="22"/>
          <w:szCs w:val="22"/>
        </w:rPr>
        <w:t xml:space="preserve">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Pr="00794DBA">
        <w:rPr>
          <w:rFonts w:ascii="Arial Narrow" w:hAnsi="Arial Narrow"/>
          <w:sz w:val="22"/>
          <w:szCs w:val="22"/>
        </w:rPr>
        <w:t xml:space="preserve">, montażu i uruchomienia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 xml:space="preserve">..- 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miesięcznej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:rsidR="003F22FD" w:rsidRPr="008D4485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8D4485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</w:t>
      </w:r>
      <w:r w:rsidR="009B4A12" w:rsidRPr="008D4485">
        <w:rPr>
          <w:rFonts w:ascii="Arial Narrow" w:hAnsi="Arial Narrow"/>
          <w:sz w:val="22"/>
          <w:szCs w:val="22"/>
        </w:rPr>
        <w:t xml:space="preserve"> ( nie </w:t>
      </w:r>
      <w:proofErr w:type="gramStart"/>
      <w:r w:rsidR="009B4A12" w:rsidRPr="008D4485">
        <w:rPr>
          <w:rFonts w:ascii="Arial Narrow" w:hAnsi="Arial Narrow"/>
          <w:sz w:val="22"/>
          <w:szCs w:val="22"/>
        </w:rPr>
        <w:t>dotyczy  zadania</w:t>
      </w:r>
      <w:proofErr w:type="gramEnd"/>
      <w:r w:rsidR="009B4A12" w:rsidRPr="008D4485">
        <w:rPr>
          <w:rFonts w:ascii="Arial Narrow" w:hAnsi="Arial Narrow"/>
          <w:sz w:val="22"/>
          <w:szCs w:val="22"/>
        </w:rPr>
        <w:t xml:space="preserve"> nr 4 ) </w:t>
      </w:r>
      <w:r w:rsidRPr="008D4485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4</w:t>
      </w:r>
    </w:p>
    <w:p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</w:t>
      </w:r>
      <w:r w:rsidR="002A70E3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7 dni od zaistnienia zdarzenia o: </w:t>
      </w:r>
    </w:p>
    <w:p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zmianie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 xml:space="preserve">         </w:t>
      </w:r>
      <w:proofErr w:type="gramStart"/>
      <w:r w:rsidRPr="00794DBA">
        <w:rPr>
          <w:rFonts w:ascii="Arial Narrow" w:hAnsi="Arial Narrow"/>
          <w:sz w:val="22"/>
          <w:szCs w:val="22"/>
        </w:rPr>
        <w:t>pism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>wszczęciu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>ogłoszeniu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likwidacji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>zawieszeniu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7C036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5)      zmianie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:rsidR="00C44506" w:rsidRPr="00794DBA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ze strony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nad realizacją przedmiotu umowy będzie pełnić: </w:t>
      </w:r>
      <w:r w:rsidRPr="00794DBA">
        <w:rPr>
          <w:rFonts w:ascii="Arial Narrow" w:hAnsi="Arial Narrow"/>
          <w:b/>
          <w:bCs/>
          <w:sz w:val="22"/>
          <w:szCs w:val="22"/>
        </w:rPr>
        <w:t>Szef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 xml:space="preserve"> Wydziału</w:t>
      </w:r>
      <w:r w:rsidRPr="00794DBA">
        <w:rPr>
          <w:rFonts w:ascii="Arial Narrow" w:hAnsi="Arial Narrow"/>
          <w:b/>
          <w:bCs/>
          <w:sz w:val="22"/>
          <w:szCs w:val="22"/>
        </w:rPr>
        <w:t xml:space="preserve"> Zaopatrzenia Medycznego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9B4A12">
        <w:rPr>
          <w:rFonts w:ascii="Arial Narrow" w:hAnsi="Arial Narrow"/>
          <w:b/>
          <w:bCs/>
          <w:sz w:val="22"/>
          <w:szCs w:val="22"/>
        </w:rPr>
        <w:t>…………………………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>lub osoba go zastępująca</w:t>
      </w:r>
      <w:r w:rsidR="00F34A37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3922B4" w:rsidRPr="00794DBA">
        <w:rPr>
          <w:rFonts w:ascii="Arial Narrow" w:hAnsi="Arial Narrow"/>
          <w:sz w:val="22"/>
          <w:szCs w:val="22"/>
        </w:rPr>
        <w:t>tel. 261 417</w:t>
      </w:r>
      <w:r w:rsidR="00DA0E23" w:rsidRPr="00794DBA">
        <w:rPr>
          <w:rFonts w:ascii="Arial Narrow" w:hAnsi="Arial Narrow"/>
          <w:sz w:val="22"/>
          <w:szCs w:val="22"/>
        </w:rPr>
        <w:t> </w:t>
      </w:r>
      <w:r w:rsidR="003922B4" w:rsidRPr="00794DBA">
        <w:rPr>
          <w:rFonts w:ascii="Arial Narrow" w:hAnsi="Arial Narrow"/>
          <w:sz w:val="22"/>
          <w:szCs w:val="22"/>
        </w:rPr>
        <w:t>38</w:t>
      </w:r>
      <w:r w:rsidR="00103490">
        <w:rPr>
          <w:rFonts w:ascii="Arial Narrow" w:hAnsi="Arial Narrow"/>
          <w:sz w:val="22"/>
          <w:szCs w:val="22"/>
        </w:rPr>
        <w:t>6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proofErr w:type="gramStart"/>
      <w:r w:rsidR="00305B5E" w:rsidRPr="00794DBA">
        <w:rPr>
          <w:rFonts w:ascii="Arial Narrow" w:hAnsi="Arial Narrow"/>
          <w:sz w:val="22"/>
          <w:szCs w:val="22"/>
        </w:rPr>
        <w:t xml:space="preserve">lub 261 416 196 </w:t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  <w:r w:rsidR="00DA0E23" w:rsidRPr="00794DBA">
        <w:rPr>
          <w:rFonts w:ascii="Arial Narrow" w:hAnsi="Arial Narrow"/>
          <w:sz w:val="22"/>
          <w:szCs w:val="22"/>
        </w:rPr>
        <w:t>e-mail</w:t>
      </w:r>
      <w:proofErr w:type="gramEnd"/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DC070E" w:rsidRPr="00794DBA">
        <w:rPr>
          <w:rFonts w:ascii="Arial Narrow" w:hAnsi="Arial Narrow"/>
          <w:sz w:val="22"/>
          <w:szCs w:val="22"/>
        </w:rPr>
        <w:t xml:space="preserve"> </w:t>
      </w:r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wzmed@10wsk.</w:t>
      </w:r>
      <w:proofErr w:type="gramStart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mil</w:t>
      </w:r>
      <w:proofErr w:type="gramEnd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.</w:t>
      </w:r>
      <w:proofErr w:type="gramStart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pl</w:t>
      </w:r>
      <w:proofErr w:type="gramEnd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 xml:space="preserve"> </w:t>
      </w:r>
      <w:r w:rsidR="00C51311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 </w:t>
      </w:r>
    </w:p>
    <w:p w:rsidR="0015685F" w:rsidRDefault="0015685F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Upoważnionymi osobami do kontaktu z Wykonawcą są także: Kierownik Wydziału Zaopatrzenia </w:t>
      </w:r>
      <w:r w:rsidR="00103490">
        <w:rPr>
          <w:rFonts w:ascii="Arial Narrow" w:hAnsi="Arial Narrow"/>
          <w:sz w:val="22"/>
          <w:szCs w:val="22"/>
        </w:rPr>
        <w:t xml:space="preserve">i Naprawy </w:t>
      </w:r>
      <w:r w:rsidRPr="00794DBA">
        <w:rPr>
          <w:rFonts w:ascii="Arial Narrow" w:hAnsi="Arial Narrow"/>
          <w:sz w:val="22"/>
          <w:szCs w:val="22"/>
        </w:rPr>
        <w:t>Sprzęt</w:t>
      </w:r>
      <w:r w:rsidR="00103490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Medyczn</w:t>
      </w:r>
      <w:r w:rsidR="00103490">
        <w:rPr>
          <w:rFonts w:ascii="Arial Narrow" w:hAnsi="Arial Narrow"/>
          <w:sz w:val="22"/>
          <w:szCs w:val="22"/>
        </w:rPr>
        <w:t>ego</w:t>
      </w:r>
      <w:r w:rsidRPr="00794DBA">
        <w:rPr>
          <w:rFonts w:ascii="Arial Narrow" w:hAnsi="Arial Narrow"/>
          <w:sz w:val="22"/>
          <w:szCs w:val="22"/>
        </w:rPr>
        <w:t xml:space="preserve">: Piotr Lesiński tel. 261 417 387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lub 261 417 388;  </w:t>
      </w:r>
      <w:r w:rsidR="002B03FB">
        <w:rPr>
          <w:rFonts w:ascii="Arial Narrow" w:hAnsi="Arial Narrow"/>
          <w:sz w:val="22"/>
          <w:szCs w:val="22"/>
        </w:rPr>
        <w:t>e-mail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: </w:t>
      </w:r>
      <w:hyperlink r:id="rId10" w:history="1">
        <w:r w:rsidRPr="00794DBA">
          <w:rPr>
            <w:rStyle w:val="Hipercze"/>
            <w:rFonts w:ascii="Arial Narrow" w:hAnsi="Arial Narrow"/>
            <w:sz w:val="22"/>
            <w:szCs w:val="22"/>
          </w:rPr>
          <w:t>p.lesiński@10wsk.mil.pl</w:t>
        </w:r>
      </w:hyperlink>
      <w:r w:rsidRPr="00794DBA">
        <w:rPr>
          <w:rFonts w:ascii="Arial Narrow" w:hAnsi="Arial Narrow"/>
          <w:sz w:val="22"/>
          <w:szCs w:val="22"/>
        </w:rPr>
        <w:tab/>
      </w:r>
    </w:p>
    <w:p w:rsidR="000C7023" w:rsidRPr="00794DB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D91A25">
        <w:rPr>
          <w:rFonts w:ascii="Arial Narrow" w:hAnsi="Arial Narrow"/>
          <w:sz w:val="22"/>
          <w:szCs w:val="22"/>
        </w:rPr>
        <w:t xml:space="preserve">Robert </w:t>
      </w:r>
      <w:proofErr w:type="spellStart"/>
      <w:r w:rsidR="00D91A25">
        <w:rPr>
          <w:rFonts w:ascii="Arial Narrow" w:hAnsi="Arial Narrow"/>
          <w:sz w:val="22"/>
          <w:szCs w:val="22"/>
        </w:rPr>
        <w:t>Luther</w:t>
      </w:r>
      <w:proofErr w:type="spellEnd"/>
      <w:r w:rsidR="00D91A25">
        <w:rPr>
          <w:rFonts w:ascii="Arial Narrow" w:hAnsi="Arial Narrow"/>
          <w:sz w:val="22"/>
          <w:szCs w:val="22"/>
        </w:rPr>
        <w:t xml:space="preserve">, </w:t>
      </w:r>
      <w:r>
        <w:rPr>
          <w:rFonts w:ascii="Arial Narrow" w:hAnsi="Arial Narrow"/>
          <w:sz w:val="22"/>
          <w:szCs w:val="22"/>
        </w:rPr>
        <w:t>tel. 261 416</w:t>
      </w:r>
      <w:r w:rsidR="002B03FB">
        <w:rPr>
          <w:rFonts w:ascii="Arial Narrow" w:hAnsi="Arial Narrow"/>
          <w:sz w:val="22"/>
          <w:szCs w:val="22"/>
        </w:rPr>
        <w:t> </w:t>
      </w:r>
      <w:r>
        <w:rPr>
          <w:rFonts w:ascii="Arial Narrow" w:hAnsi="Arial Narrow"/>
          <w:sz w:val="22"/>
          <w:szCs w:val="22"/>
        </w:rPr>
        <w:t>215</w:t>
      </w:r>
      <w:r w:rsidR="002B03FB">
        <w:rPr>
          <w:rFonts w:ascii="Arial Narrow" w:hAnsi="Arial Narrow"/>
          <w:sz w:val="22"/>
          <w:szCs w:val="22"/>
        </w:rPr>
        <w:t xml:space="preserve">, e-mail: </w:t>
      </w:r>
      <w:hyperlink r:id="rId11" w:history="1">
        <w:r w:rsidR="00D91A25" w:rsidRPr="00F82FA9">
          <w:rPr>
            <w:rStyle w:val="Hipercze"/>
            <w:rFonts w:ascii="Arial Narrow" w:hAnsi="Arial Narrow"/>
            <w:sz w:val="22"/>
            <w:szCs w:val="22"/>
          </w:rPr>
          <w:t>robert.luther@10wsk.mil.pl</w:t>
        </w:r>
      </w:hyperlink>
      <w:r w:rsidR="002B03FB">
        <w:rPr>
          <w:rFonts w:ascii="Arial Narrow" w:hAnsi="Arial Narrow"/>
          <w:sz w:val="22"/>
          <w:szCs w:val="22"/>
        </w:rPr>
        <w:t xml:space="preserve"> </w:t>
      </w:r>
    </w:p>
    <w:p w:rsidR="00C44506" w:rsidRPr="000C7023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p. 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</w:t>
      </w:r>
      <w:r w:rsidR="00256C58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.......</w:t>
      </w:r>
      <w:r w:rsidR="005B1066" w:rsidRPr="00794DBA">
        <w:rPr>
          <w:rFonts w:ascii="Arial Narrow" w:hAnsi="Arial Narrow"/>
          <w:sz w:val="22"/>
          <w:szCs w:val="22"/>
        </w:rPr>
        <w:t xml:space="preserve"> </w:t>
      </w:r>
      <w:proofErr w:type="gramEnd"/>
      <w:r w:rsidR="00A23D9E" w:rsidRPr="00794DBA">
        <w:rPr>
          <w:rFonts w:ascii="Arial Narrow" w:hAnsi="Arial Narrow"/>
          <w:sz w:val="22"/>
          <w:szCs w:val="22"/>
        </w:rPr>
        <w:t xml:space="preserve">tel. </w:t>
      </w:r>
      <w:r w:rsidR="00A23D9E" w:rsidRPr="00794DBA">
        <w:rPr>
          <w:rFonts w:ascii="Arial Narrow" w:hAnsi="Arial Narrow" w:cs="Helvetica"/>
          <w:sz w:val="22"/>
          <w:szCs w:val="22"/>
        </w:rPr>
        <w:t>.....................</w:t>
      </w:r>
      <w:r w:rsidR="005B1066" w:rsidRPr="00794DB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794DBA">
        <w:rPr>
          <w:rFonts w:ascii="Arial Narrow" w:hAnsi="Arial Narrow"/>
          <w:sz w:val="22"/>
          <w:szCs w:val="22"/>
        </w:rPr>
        <w:t>e- mail</w:t>
      </w:r>
      <w:r w:rsidR="005B1066" w:rsidRPr="00794DBA">
        <w:rPr>
          <w:rFonts w:ascii="Arial Narrow" w:hAnsi="Arial Narrow"/>
          <w:sz w:val="22"/>
          <w:szCs w:val="22"/>
        </w:rPr>
        <w:t xml:space="preserve">:  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>
        <w:rPr>
          <w:rFonts w:ascii="Arial Narrow" w:hAnsi="Arial Narrow" w:cs="Helvetica"/>
          <w:color w:val="0000FF"/>
          <w:sz w:val="22"/>
          <w:szCs w:val="22"/>
        </w:rPr>
        <w:t>.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Reklamacj</w:t>
      </w:r>
      <w:r w:rsidR="004D450A">
        <w:rPr>
          <w:rFonts w:ascii="Arial Narrow" w:hAnsi="Arial Narrow" w:cs="Helvetica"/>
          <w:sz w:val="22"/>
          <w:szCs w:val="22"/>
        </w:rPr>
        <w:t>e</w:t>
      </w:r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32290B">
        <w:rPr>
          <w:rFonts w:ascii="Arial Narrow" w:hAnsi="Arial Narrow"/>
          <w:bCs/>
          <w:sz w:val="22"/>
          <w:szCs w:val="22"/>
        </w:rPr>
        <w:t>podmiotu tworzącego</w:t>
      </w:r>
      <w:r w:rsidR="001769AE" w:rsidRPr="00794DBA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:rsidR="00EE3C8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Za przedmiot zamówienia Zamawiający zapłaci kwotę w wysokości </w:t>
      </w:r>
      <w:r w:rsidRPr="002728DE">
        <w:rPr>
          <w:rFonts w:ascii="Arial Narrow" w:hAnsi="Arial Narrow"/>
          <w:b/>
          <w:sz w:val="22"/>
          <w:szCs w:val="22"/>
        </w:rPr>
        <w:t>brutto..................................</w:t>
      </w:r>
      <w:r w:rsidR="002728DE">
        <w:rPr>
          <w:rFonts w:ascii="Arial Narrow" w:hAnsi="Arial Narrow"/>
          <w:b/>
          <w:sz w:val="22"/>
          <w:szCs w:val="22"/>
        </w:rPr>
        <w:t xml:space="preserve"> </w:t>
      </w:r>
      <w:r w:rsidRPr="002728DE">
        <w:rPr>
          <w:rFonts w:ascii="Arial Narrow" w:hAnsi="Arial Narrow"/>
          <w:b/>
          <w:sz w:val="22"/>
          <w:szCs w:val="22"/>
        </w:rPr>
        <w:t>(</w:t>
      </w:r>
      <w:proofErr w:type="gramStart"/>
      <w:r w:rsidRPr="002728DE">
        <w:rPr>
          <w:rFonts w:ascii="Arial Narrow" w:hAnsi="Arial Narrow"/>
          <w:b/>
          <w:sz w:val="22"/>
          <w:szCs w:val="22"/>
        </w:rPr>
        <w:t>słownie: ..............................................)</w:t>
      </w:r>
      <w:r>
        <w:rPr>
          <w:rFonts w:ascii="Arial Narrow" w:hAnsi="Arial Narrow"/>
          <w:sz w:val="20"/>
          <w:szCs w:val="20"/>
        </w:rPr>
        <w:t xml:space="preserve"> </w:t>
      </w:r>
      <w:proofErr w:type="gramEnd"/>
      <w:r>
        <w:rPr>
          <w:rFonts w:ascii="Arial Narrow" w:hAnsi="Arial Narrow"/>
          <w:sz w:val="22"/>
          <w:szCs w:val="22"/>
        </w:rPr>
        <w:t xml:space="preserve">w tym podatek VAT w </w:t>
      </w:r>
      <w:proofErr w:type="gramStart"/>
      <w:r>
        <w:rPr>
          <w:rFonts w:ascii="Arial Narrow" w:hAnsi="Arial Narrow"/>
          <w:sz w:val="22"/>
          <w:szCs w:val="22"/>
        </w:rPr>
        <w:t xml:space="preserve">wysokości ......%, tj. .......... </w:t>
      </w:r>
      <w:proofErr w:type="gramEnd"/>
      <w:r>
        <w:rPr>
          <w:rFonts w:ascii="Arial Narrow" w:hAnsi="Arial Narrow"/>
          <w:sz w:val="22"/>
          <w:szCs w:val="22"/>
        </w:rPr>
        <w:t>zł (słownie</w:t>
      </w:r>
      <w:r w:rsidR="002728DE">
        <w:rPr>
          <w:rFonts w:ascii="Arial Narrow" w:hAnsi="Arial Narrow"/>
          <w:sz w:val="22"/>
          <w:szCs w:val="22"/>
        </w:rPr>
        <w:t>:</w:t>
      </w:r>
      <w:r>
        <w:rPr>
          <w:rFonts w:ascii="Arial Narrow" w:hAnsi="Arial Narrow"/>
          <w:sz w:val="22"/>
          <w:szCs w:val="22"/>
        </w:rPr>
        <w:t xml:space="preserve"> </w:t>
      </w:r>
      <w:r w:rsidRPr="002728DE">
        <w:rPr>
          <w:rFonts w:ascii="Arial Narrow" w:hAnsi="Arial Narrow"/>
          <w:i/>
          <w:sz w:val="22"/>
          <w:szCs w:val="22"/>
        </w:rPr>
        <w:t>..............……………...</w:t>
      </w:r>
      <w:r>
        <w:rPr>
          <w:rFonts w:ascii="Arial Narrow" w:hAnsi="Arial Narrow"/>
          <w:sz w:val="22"/>
          <w:szCs w:val="22"/>
        </w:rPr>
        <w:t>)</w:t>
      </w:r>
      <w:r w:rsidR="002728DE">
        <w:rPr>
          <w:rFonts w:ascii="Arial Narrow" w:hAnsi="Arial Narrow"/>
          <w:sz w:val="22"/>
          <w:szCs w:val="22"/>
        </w:rPr>
        <w:t>,</w:t>
      </w:r>
      <w:r>
        <w:rPr>
          <w:rFonts w:ascii="Arial Narrow" w:hAnsi="Arial Narrow"/>
          <w:sz w:val="22"/>
          <w:szCs w:val="22"/>
        </w:rPr>
        <w:t xml:space="preserve"> </w:t>
      </w:r>
      <w:proofErr w:type="gramStart"/>
      <w:r>
        <w:rPr>
          <w:rFonts w:ascii="Arial Narrow" w:hAnsi="Arial Narrow"/>
          <w:sz w:val="22"/>
          <w:szCs w:val="22"/>
        </w:rPr>
        <w:t>netto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="002728DE">
        <w:rPr>
          <w:rFonts w:ascii="Arial Narrow" w:hAnsi="Arial Narrow"/>
          <w:sz w:val="22"/>
          <w:szCs w:val="22"/>
        </w:rPr>
        <w:t>...........……....... (</w:t>
      </w:r>
      <w:r>
        <w:rPr>
          <w:rFonts w:ascii="Arial Narrow" w:hAnsi="Arial Narrow"/>
          <w:sz w:val="22"/>
          <w:szCs w:val="22"/>
        </w:rPr>
        <w:t xml:space="preserve">słownie: </w:t>
      </w:r>
      <w:r w:rsidRPr="002728DE">
        <w:rPr>
          <w:rFonts w:ascii="Arial Narrow" w:hAnsi="Arial Narrow"/>
          <w:i/>
          <w:sz w:val="22"/>
          <w:szCs w:val="22"/>
        </w:rPr>
        <w:t>......................……………………….....</w:t>
      </w:r>
      <w:r>
        <w:rPr>
          <w:rFonts w:ascii="Arial Narrow" w:hAnsi="Arial Narrow"/>
          <w:sz w:val="22"/>
          <w:szCs w:val="22"/>
        </w:rPr>
        <w:t>).</w:t>
      </w:r>
      <w:proofErr w:type="gramEnd"/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Termin płatności wynosi </w:t>
      </w:r>
      <w:r w:rsidR="00CA5409">
        <w:rPr>
          <w:rFonts w:ascii="Arial Narrow" w:hAnsi="Arial Narrow"/>
          <w:b/>
          <w:bCs/>
          <w:sz w:val="22"/>
          <w:szCs w:val="22"/>
        </w:rPr>
        <w:t>60</w:t>
      </w:r>
      <w:r w:rsidR="008A03CB">
        <w:rPr>
          <w:rFonts w:ascii="Arial Narrow" w:hAnsi="Arial Narrow"/>
          <w:b/>
          <w:bCs/>
          <w:sz w:val="22"/>
          <w:szCs w:val="22"/>
        </w:rPr>
        <w:t xml:space="preserve"> </w:t>
      </w:r>
      <w:r w:rsidRPr="008A03CB">
        <w:rPr>
          <w:rFonts w:ascii="Arial Narrow" w:hAnsi="Arial Narrow"/>
          <w:b/>
          <w:sz w:val="22"/>
          <w:szCs w:val="22"/>
        </w:rPr>
        <w:t>dni</w:t>
      </w:r>
      <w:r w:rsidRPr="00794DBA">
        <w:rPr>
          <w:rFonts w:ascii="Arial Narrow" w:hAnsi="Arial Narrow"/>
          <w:sz w:val="22"/>
          <w:szCs w:val="22"/>
        </w:rPr>
        <w:t xml:space="preserve">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:rsidR="0073189A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zapłaci </w:t>
      </w:r>
      <w:r w:rsidRPr="00794DBA">
        <w:rPr>
          <w:rFonts w:ascii="Arial Narrow" w:hAnsi="Arial Narrow"/>
          <w:b/>
          <w:sz w:val="22"/>
          <w:szCs w:val="22"/>
        </w:rPr>
        <w:t>Zamawiającemu</w:t>
      </w:r>
      <w:r w:rsidR="00D6017B" w:rsidRPr="00794DBA">
        <w:rPr>
          <w:rFonts w:ascii="Arial Narrow" w:hAnsi="Arial Narrow"/>
          <w:sz w:val="22"/>
          <w:szCs w:val="22"/>
        </w:rPr>
        <w:t xml:space="preserve"> kar</w:t>
      </w:r>
      <w:r w:rsidR="000436F1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 umown</w:t>
      </w:r>
      <w:r w:rsidR="00D6017B" w:rsidRPr="00794DBA">
        <w:rPr>
          <w:rFonts w:ascii="Arial Narrow" w:hAnsi="Arial Narrow"/>
          <w:sz w:val="22"/>
          <w:szCs w:val="22"/>
        </w:rPr>
        <w:t xml:space="preserve">ą </w:t>
      </w:r>
      <w:r w:rsidRPr="00794DBA">
        <w:rPr>
          <w:rFonts w:ascii="Arial Narrow" w:hAnsi="Arial Narrow"/>
          <w:sz w:val="22"/>
          <w:szCs w:val="22"/>
        </w:rPr>
        <w:t xml:space="preserve">w </w:t>
      </w:r>
      <w:r w:rsidR="0004104B" w:rsidRPr="00794DBA">
        <w:rPr>
          <w:rFonts w:ascii="Arial Narrow" w:hAnsi="Arial Narrow"/>
          <w:sz w:val="22"/>
          <w:szCs w:val="22"/>
        </w:rPr>
        <w:t>następujących przypadkach</w:t>
      </w:r>
      <w:r w:rsidR="00F815CE" w:rsidRPr="00794DBA">
        <w:rPr>
          <w:rFonts w:ascii="Arial Narrow" w:hAnsi="Arial Narrow"/>
          <w:sz w:val="22"/>
          <w:szCs w:val="22"/>
        </w:rPr>
        <w:t>: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</w:p>
    <w:p w:rsidR="001769AE" w:rsidRPr="00794DBA" w:rsidRDefault="0004104B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niewykonanie przedmiotu umowy w terminie określonym w § 2 ust. 1 umowy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0436F1" w:rsidRPr="00794DBA">
        <w:rPr>
          <w:rFonts w:ascii="Arial Narrow" w:hAnsi="Arial Narrow"/>
          <w:sz w:val="22"/>
          <w:szCs w:val="22"/>
        </w:rPr>
        <w:t>– 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% wartości </w:t>
      </w:r>
      <w:r w:rsidR="00D6017B" w:rsidRPr="00794DBA">
        <w:rPr>
          <w:rFonts w:ascii="Arial Narrow" w:hAnsi="Arial Narrow"/>
          <w:sz w:val="22"/>
          <w:szCs w:val="22"/>
        </w:rPr>
        <w:t xml:space="preserve">umowy brutto </w:t>
      </w:r>
      <w:r w:rsidR="00C44506" w:rsidRPr="00794DBA">
        <w:rPr>
          <w:rFonts w:ascii="Arial Narrow" w:hAnsi="Arial Narrow"/>
          <w:sz w:val="22"/>
          <w:szCs w:val="22"/>
        </w:rPr>
        <w:t xml:space="preserve">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151D64" w:rsidRPr="00794DBA">
        <w:rPr>
          <w:rFonts w:ascii="Arial Narrow" w:hAnsi="Arial Narrow"/>
          <w:sz w:val="22"/>
          <w:szCs w:val="22"/>
        </w:rPr>
        <w:t>,</w:t>
      </w:r>
    </w:p>
    <w:p w:rsidR="0073189A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nieusunięcie wad stwierdzonych przy odbiorze w terminie określonym w § 2 ust.</w:t>
      </w:r>
      <w:r w:rsidR="00785629">
        <w:rPr>
          <w:rFonts w:ascii="Arial Narrow" w:hAnsi="Arial Narrow"/>
          <w:sz w:val="22"/>
          <w:szCs w:val="22"/>
        </w:rPr>
        <w:t xml:space="preserve"> 4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umowy </w:t>
      </w:r>
      <w:r w:rsidR="00B1051F" w:rsidRPr="00794DBA">
        <w:rPr>
          <w:rFonts w:ascii="Arial Narrow" w:hAnsi="Arial Narrow"/>
          <w:sz w:val="22"/>
          <w:szCs w:val="22"/>
        </w:rPr>
        <w:t>-</w:t>
      </w:r>
      <w:r w:rsidR="00AE4DE5" w:rsidRPr="00794DBA">
        <w:rPr>
          <w:rFonts w:ascii="Arial Narrow" w:hAnsi="Arial Narrow"/>
          <w:sz w:val="22"/>
          <w:szCs w:val="22"/>
        </w:rPr>
        <w:t xml:space="preserve"> </w:t>
      </w:r>
      <w:r w:rsidR="0073189A" w:rsidRPr="00794DBA">
        <w:rPr>
          <w:rFonts w:ascii="Arial Narrow" w:hAnsi="Arial Narrow"/>
          <w:sz w:val="22"/>
          <w:szCs w:val="22"/>
        </w:rPr>
        <w:t>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="0073189A" w:rsidRPr="00794DBA">
        <w:rPr>
          <w:rFonts w:ascii="Arial Narrow" w:hAnsi="Arial Narrow"/>
          <w:sz w:val="22"/>
          <w:szCs w:val="22"/>
        </w:rPr>
        <w:t>% 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E4DE5" w:rsidRPr="00794DBA">
        <w:rPr>
          <w:rFonts w:ascii="Arial Narrow" w:hAnsi="Arial Narrow"/>
          <w:sz w:val="22"/>
          <w:szCs w:val="22"/>
        </w:rPr>
        <w:t>,</w:t>
      </w:r>
    </w:p>
    <w:p w:rsidR="0004104B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nieusunięcie wad stwierdzonych w o</w:t>
      </w:r>
      <w:r w:rsidR="0015685F" w:rsidRPr="00794DBA">
        <w:rPr>
          <w:rFonts w:ascii="Arial Narrow" w:hAnsi="Arial Narrow"/>
          <w:sz w:val="22"/>
          <w:szCs w:val="22"/>
        </w:rPr>
        <w:t>kresie gwarancji i rękojmi – 0,5</w:t>
      </w:r>
      <w:r w:rsidRPr="00794DBA">
        <w:rPr>
          <w:rFonts w:ascii="Arial Narrow" w:hAnsi="Arial Narrow"/>
          <w:sz w:val="22"/>
          <w:szCs w:val="22"/>
        </w:rPr>
        <w:t xml:space="preserve"> % wartości brutto umowy za każdy dzień </w:t>
      </w:r>
      <w:r w:rsidR="0016331F" w:rsidRPr="00794DBA">
        <w:rPr>
          <w:rFonts w:ascii="Arial Narrow" w:hAnsi="Arial Narrow"/>
          <w:sz w:val="22"/>
          <w:szCs w:val="22"/>
        </w:rPr>
        <w:t>zwłoki</w:t>
      </w:r>
      <w:r w:rsidRPr="00794DBA">
        <w:rPr>
          <w:rFonts w:ascii="Arial Narrow" w:hAnsi="Arial Narrow"/>
          <w:sz w:val="22"/>
          <w:szCs w:val="22"/>
        </w:rPr>
        <w:t xml:space="preserve"> ponad termin wskazany przez Zamawiającego na usuni</w:t>
      </w:r>
      <w:r w:rsidR="006532AE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cie wad, </w:t>
      </w:r>
    </w:p>
    <w:p w:rsidR="0073189A" w:rsidRPr="00794DBA" w:rsidRDefault="0073189A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w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przypadku braku terminowego wykonania przeglądu technicznego</w:t>
      </w:r>
      <w:r w:rsidR="00D87DEA" w:rsidRPr="00794DBA">
        <w:rPr>
          <w:rFonts w:ascii="Arial Narrow" w:hAnsi="Arial Narrow"/>
          <w:sz w:val="22"/>
          <w:szCs w:val="22"/>
        </w:rPr>
        <w:t xml:space="preserve"> w</w:t>
      </w:r>
      <w:r w:rsidR="0015685F" w:rsidRPr="00794DBA">
        <w:rPr>
          <w:rFonts w:ascii="Arial Narrow" w:hAnsi="Arial Narrow"/>
          <w:sz w:val="22"/>
          <w:szCs w:val="22"/>
        </w:rPr>
        <w:t xml:space="preserve"> okresie gwarancji w wysokości </w:t>
      </w:r>
      <w:r w:rsidR="00C667D3" w:rsidRPr="00794DBA">
        <w:rPr>
          <w:rFonts w:ascii="Arial Narrow" w:hAnsi="Arial Narrow"/>
          <w:sz w:val="22"/>
          <w:szCs w:val="22"/>
        </w:rPr>
        <w:t>0,5</w:t>
      </w:r>
      <w:r w:rsidRPr="00794DBA">
        <w:rPr>
          <w:rFonts w:ascii="Arial Narrow" w:hAnsi="Arial Narrow"/>
          <w:sz w:val="22"/>
          <w:szCs w:val="22"/>
        </w:rPr>
        <w:t>%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Odsetki ustawowe będą regulowane zgodnie z </w:t>
      </w:r>
      <w:r w:rsidR="00D6017B" w:rsidRPr="00794DBA">
        <w:rPr>
          <w:rFonts w:ascii="Arial Narrow" w:hAnsi="Arial Narrow"/>
          <w:sz w:val="22"/>
          <w:szCs w:val="22"/>
        </w:rPr>
        <w:t>ustawą o</w:t>
      </w:r>
      <w:r w:rsidR="00F54073" w:rsidRPr="00794DBA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794DBA">
        <w:rPr>
          <w:rFonts w:ascii="Arial Narrow" w:hAnsi="Arial Narrow"/>
          <w:sz w:val="22"/>
          <w:szCs w:val="22"/>
        </w:rPr>
        <w:t>admiernemu opóźnianiu</w:t>
      </w:r>
      <w:r w:rsidR="00E11295" w:rsidRPr="00794DBA">
        <w:rPr>
          <w:rFonts w:ascii="Arial Narrow" w:hAnsi="Arial Narrow"/>
          <w:sz w:val="22"/>
          <w:szCs w:val="22"/>
        </w:rPr>
        <w:t xml:space="preserve"> w</w:t>
      </w:r>
      <w:r w:rsidR="00A04A7E" w:rsidRPr="00794DBA">
        <w:rPr>
          <w:rFonts w:ascii="Arial Narrow" w:hAnsi="Arial Narrow"/>
          <w:sz w:val="22"/>
          <w:szCs w:val="22"/>
        </w:rPr>
        <w:t xml:space="preserve"> transakcjach</w:t>
      </w:r>
      <w:r w:rsidR="00D6017B" w:rsidRPr="00794DBA">
        <w:rPr>
          <w:rFonts w:ascii="Arial Narrow" w:hAnsi="Arial Narrow"/>
          <w:sz w:val="22"/>
          <w:szCs w:val="22"/>
        </w:rPr>
        <w:t xml:space="preserve"> handlowych</w:t>
      </w:r>
      <w:r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 xml:space="preserve">W przypadku </w:t>
      </w:r>
      <w:r w:rsidR="008F399B" w:rsidRPr="00794DBA">
        <w:rPr>
          <w:rFonts w:ascii="Arial Narrow" w:hAnsi="Arial Narrow"/>
          <w:sz w:val="22"/>
          <w:szCs w:val="22"/>
        </w:rPr>
        <w:t>odstąpienia od umowy z przyczyn leżących po stronie Wykonawcy, Wykonawca zapłaci Zamawiającemu karę umowną w wysokości 10</w:t>
      </w:r>
      <w:r w:rsidRPr="00794DBA">
        <w:rPr>
          <w:rFonts w:ascii="Arial Narrow" w:hAnsi="Arial Narrow"/>
          <w:sz w:val="22"/>
          <w:szCs w:val="22"/>
        </w:rPr>
        <w:t>% wartości umowy</w:t>
      </w:r>
      <w:r w:rsidR="008F399B" w:rsidRPr="00794DBA">
        <w:rPr>
          <w:rFonts w:ascii="Arial Narrow" w:hAnsi="Arial Narrow"/>
          <w:sz w:val="22"/>
          <w:szCs w:val="22"/>
        </w:rPr>
        <w:t xml:space="preserve"> brutto, o której mowa w §</w:t>
      </w:r>
      <w:r w:rsidR="00B1051F" w:rsidRPr="00794DBA">
        <w:rPr>
          <w:rFonts w:ascii="Arial Narrow" w:hAnsi="Arial Narrow"/>
          <w:sz w:val="22"/>
          <w:szCs w:val="22"/>
        </w:rPr>
        <w:t>1</w:t>
      </w:r>
      <w:r w:rsidR="00AD01DE" w:rsidRPr="00794DBA">
        <w:rPr>
          <w:rFonts w:ascii="Arial Narrow" w:hAnsi="Arial Narrow"/>
          <w:sz w:val="22"/>
          <w:szCs w:val="22"/>
        </w:rPr>
        <w:t xml:space="preserve"> ust.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  <w:r w:rsidR="00671C1C" w:rsidRPr="00794DBA">
        <w:rPr>
          <w:rFonts w:ascii="Arial Narrow" w:hAnsi="Arial Narrow"/>
          <w:sz w:val="22"/>
          <w:szCs w:val="22"/>
        </w:rPr>
        <w:t xml:space="preserve"> </w:t>
      </w:r>
    </w:p>
    <w:p w:rsidR="0073189A" w:rsidRPr="00794DB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</w:p>
    <w:p w:rsidR="0015685F" w:rsidRPr="00794DBA" w:rsidRDefault="00A45BE0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Łączn</w:t>
      </w:r>
      <w:r w:rsidR="0016331F" w:rsidRPr="00794DBA">
        <w:rPr>
          <w:rFonts w:ascii="Arial Narrow" w:hAnsi="Arial Narrow"/>
          <w:sz w:val="22"/>
          <w:szCs w:val="22"/>
        </w:rPr>
        <w:t xml:space="preserve">a maksymalna wysokość kar umownych przewidzianych w niniejszym paragrafie nie </w:t>
      </w:r>
      <w:r w:rsidR="0015685F" w:rsidRPr="00794DBA">
        <w:rPr>
          <w:rFonts w:ascii="Arial Narrow" w:hAnsi="Arial Narrow"/>
          <w:sz w:val="22"/>
          <w:szCs w:val="22"/>
        </w:rPr>
        <w:t>może przekroczyć 30% wartości umowy brutto</w:t>
      </w:r>
      <w:r w:rsidR="0016331F" w:rsidRPr="00794DBA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o której mowa w § 1 ust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AE2479" w:rsidRPr="00794DBA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Niniejsza umowa ulega rozwiązaniu z chwilą wykonania przedmiotu zamówienia, o którym mowa w §2 ust. 1, </w:t>
      </w:r>
      <w:r w:rsidRPr="00794DBA">
        <w:rPr>
          <w:rFonts w:ascii="Arial Narrow" w:hAnsi="Arial Narrow" w:cs="Arial Narrow"/>
          <w:sz w:val="22"/>
          <w:szCs w:val="22"/>
        </w:rPr>
        <w:br/>
        <w:t>z uwzględnieniem zapisów § 3 ust. 4</w:t>
      </w:r>
      <w:r w:rsidR="0004104B" w:rsidRPr="00794DBA">
        <w:rPr>
          <w:rFonts w:ascii="Arial Narrow" w:hAnsi="Arial Narrow" w:cs="Arial Narrow"/>
          <w:sz w:val="22"/>
          <w:szCs w:val="22"/>
        </w:rPr>
        <w:t xml:space="preserve"> i </w:t>
      </w:r>
      <w:r w:rsidR="0004104B" w:rsidRPr="00794DBA">
        <w:rPr>
          <w:rFonts w:ascii="Arial Narrow" w:hAnsi="Arial Narrow"/>
          <w:sz w:val="22"/>
          <w:szCs w:val="22"/>
        </w:rPr>
        <w:t>§ 8 ust. 1.</w:t>
      </w:r>
    </w:p>
    <w:p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</w:t>
      </w:r>
      <w:proofErr w:type="gramStart"/>
      <w:r w:rsidRPr="00794DBA">
        <w:rPr>
          <w:rFonts w:ascii="Arial Narrow" w:hAnsi="Arial Narrow" w:cs="Arial Narrow"/>
          <w:sz w:val="22"/>
          <w:szCs w:val="22"/>
        </w:rPr>
        <w:t>nieodpowiedniej jakości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794DBA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 xml:space="preserve">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794DBA">
        <w:rPr>
          <w:rFonts w:ascii="Arial Narrow" w:hAnsi="Arial Narrow" w:cs="Arial Narrow"/>
          <w:sz w:val="22"/>
          <w:szCs w:val="22"/>
        </w:rPr>
        <w:t xml:space="preserve">,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794DBA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 xml:space="preserve"> wydany nakaz zajęcia majątku </w:t>
      </w:r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,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:rsidR="00753D10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:rsidR="0091668F" w:rsidRPr="00794DBA" w:rsidRDefault="0091668F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0C7023" w:rsidRDefault="000C7023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11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</w:t>
      </w:r>
      <w:r w:rsidR="00304671">
        <w:rPr>
          <w:rFonts w:ascii="Arial Narrow" w:hAnsi="Arial Narrow"/>
          <w:sz w:val="22"/>
          <w:szCs w:val="22"/>
        </w:rPr>
        <w:t xml:space="preserve"> </w:t>
      </w:r>
      <w:r w:rsidR="00C667D3" w:rsidRPr="00794DBA">
        <w:rPr>
          <w:rFonts w:ascii="Arial Narrow" w:hAnsi="Arial Narrow"/>
          <w:sz w:val="22"/>
          <w:szCs w:val="22"/>
        </w:rPr>
        <w:t>2 PZP.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§12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91668F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>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667D3" w:rsidRPr="00794DBA" w:rsidRDefault="00C44506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A13B19" w:rsidRPr="00794DBA">
        <w:rPr>
          <w:rFonts w:ascii="Arial Narrow" w:hAnsi="Arial Narrow"/>
          <w:sz w:val="22"/>
          <w:szCs w:val="22"/>
        </w:rPr>
        <w:t xml:space="preserve">       </w:t>
      </w:r>
      <w:r w:rsidR="00E4148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   ...........................................</w:t>
      </w:r>
      <w:r w:rsidRPr="00794DBA">
        <w:rPr>
          <w:rFonts w:ascii="Arial Narrow" w:hAnsi="Arial Narrow"/>
          <w:sz w:val="22"/>
          <w:szCs w:val="22"/>
        </w:rPr>
        <w:tab/>
        <w:t xml:space="preserve">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</w:t>
      </w: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   </w:t>
      </w:r>
      <w:r w:rsidRPr="00794DBA">
        <w:rPr>
          <w:rFonts w:ascii="Arial Narrow" w:hAnsi="Arial Narrow"/>
          <w:sz w:val="22"/>
          <w:szCs w:val="22"/>
        </w:rPr>
        <w:t xml:space="preserve">     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sectPr w:rsidR="00C667D3" w:rsidRPr="00794DBA" w:rsidSect="00714202">
      <w:headerReference w:type="default" r:id="rId12"/>
      <w:footerReference w:type="even" r:id="rId13"/>
      <w:footerReference w:type="default" r:id="rId14"/>
      <w:pgSz w:w="11906" w:h="16838"/>
      <w:pgMar w:top="1560" w:right="1151" w:bottom="1135" w:left="1151" w:header="426" w:footer="10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5864" w:rsidRDefault="001F5864">
      <w:r>
        <w:separator/>
      </w:r>
    </w:p>
  </w:endnote>
  <w:endnote w:type="continuationSeparator" w:id="0">
    <w:p w:rsidR="001F5864" w:rsidRDefault="001F58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506" w:rsidRDefault="00C258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04B" w:rsidRPr="00CF57F2" w:rsidRDefault="008A03CB" w:rsidP="008A03CB">
    <w:pPr>
      <w:pStyle w:val="Stopka"/>
      <w:rPr>
        <w:rFonts w:ascii="Arial Narrow" w:hAnsi="Arial Narrow"/>
        <w:sz w:val="22"/>
      </w:rPr>
    </w:pPr>
    <w:r>
      <w:rPr>
        <w:rFonts w:ascii="Arial Narrow" w:hAnsi="Arial Narrow"/>
        <w:sz w:val="20"/>
      </w:rPr>
      <w:t>Wyk. D. Wojcieszak - tel. 261 417 448</w:t>
    </w:r>
    <w:r>
      <w:rPr>
        <w:rFonts w:ascii="Arial Narrow" w:hAnsi="Arial Narrow"/>
        <w:sz w:val="20"/>
      </w:rPr>
      <w:tab/>
    </w:r>
    <w:r>
      <w:rPr>
        <w:rFonts w:ascii="Arial Narrow" w:hAnsi="Arial Narrow"/>
        <w:sz w:val="20"/>
      </w:rPr>
      <w:tab/>
    </w:r>
    <w:r w:rsidR="00C25864"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="00C25864" w:rsidRPr="00CF57F2">
      <w:rPr>
        <w:rFonts w:ascii="Arial Narrow" w:hAnsi="Arial Narrow"/>
        <w:sz w:val="22"/>
      </w:rPr>
      <w:fldChar w:fldCharType="separate"/>
    </w:r>
    <w:r w:rsidR="008D4485">
      <w:rPr>
        <w:rFonts w:ascii="Arial Narrow" w:hAnsi="Arial Narrow"/>
        <w:noProof/>
        <w:sz w:val="22"/>
      </w:rPr>
      <w:t>2</w:t>
    </w:r>
    <w:r w:rsidR="00C25864" w:rsidRPr="00CF57F2">
      <w:rPr>
        <w:rFonts w:ascii="Arial Narrow" w:hAnsi="Arial Narrow"/>
        <w:sz w:val="22"/>
      </w:rPr>
      <w:fldChar w:fldCharType="end"/>
    </w:r>
  </w:p>
  <w:p w:rsidR="008A03CB" w:rsidRDefault="008A03C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5864" w:rsidRDefault="001F5864">
      <w:r>
        <w:separator/>
      </w:r>
    </w:p>
  </w:footnote>
  <w:footnote w:type="continuationSeparator" w:id="0">
    <w:p w:rsidR="001F5864" w:rsidRDefault="001F58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5322"/>
      <w:gridCol w:w="2171"/>
    </w:tblGrid>
    <w:tr w:rsidR="00C44506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Default="008D4485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2052" DrawAspect="Content" ObjectID="_1744012907" r:id="rId2"/>
            </w:pict>
          </w: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</w:p>
        <w:p w:rsidR="00C44506" w:rsidRPr="0016373B" w:rsidRDefault="0030617C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>Umowa na</w:t>
          </w:r>
          <w:r w:rsidR="00C44506" w:rsidRPr="0016373B">
            <w:rPr>
              <w:rFonts w:ascii="Arial Narrow" w:hAnsi="Arial Narrow"/>
              <w:bCs/>
              <w:i/>
              <w:sz w:val="20"/>
            </w:rPr>
            <w:t xml:space="preserve"> </w:t>
          </w:r>
          <w:r w:rsidRPr="0016373B">
            <w:rPr>
              <w:rFonts w:ascii="Arial Narrow" w:hAnsi="Arial Narrow"/>
              <w:bCs/>
              <w:i/>
              <w:sz w:val="20"/>
            </w:rPr>
            <w:t>dostawę jednorazową</w:t>
          </w:r>
          <w:r w:rsidR="00C44506" w:rsidRPr="0016373B">
            <w:rPr>
              <w:rFonts w:ascii="Arial Narrow" w:hAnsi="Arial Narrow"/>
              <w:bCs/>
              <w:i/>
              <w:sz w:val="20"/>
            </w:rPr>
            <w:t xml:space="preserve">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</w:tr>
  </w:tbl>
  <w:p w:rsidR="00C44506" w:rsidRPr="002728DE" w:rsidRDefault="002728DE" w:rsidP="002728DE">
    <w:pPr>
      <w:overflowPunct w:val="0"/>
      <w:autoSpaceDE w:val="0"/>
      <w:autoSpaceDN w:val="0"/>
      <w:adjustRightInd w:val="0"/>
      <w:spacing w:line="276" w:lineRule="auto"/>
      <w:ind w:left="2124" w:firstLine="708"/>
      <w:jc w:val="right"/>
      <w:rPr>
        <w:rFonts w:ascii="Arial Narrow" w:hAnsi="Arial Narrow"/>
        <w:sz w:val="22"/>
        <w:szCs w:val="22"/>
      </w:rPr>
    </w:pPr>
    <w:r>
      <w:rPr>
        <w:rFonts w:ascii="Arial Narrow" w:hAnsi="Arial Narrow"/>
        <w:sz w:val="22"/>
        <w:szCs w:val="22"/>
      </w:rPr>
      <w:t xml:space="preserve">Załącznik </w:t>
    </w:r>
    <w:proofErr w:type="gramStart"/>
    <w:r>
      <w:rPr>
        <w:rFonts w:ascii="Arial Narrow" w:hAnsi="Arial Narrow"/>
        <w:sz w:val="22"/>
        <w:szCs w:val="22"/>
      </w:rPr>
      <w:t xml:space="preserve">nr </w:t>
    </w:r>
    <w:r w:rsidR="0040076C">
      <w:rPr>
        <w:rFonts w:ascii="Arial Narrow" w:hAnsi="Arial Narrow"/>
        <w:sz w:val="22"/>
        <w:szCs w:val="22"/>
      </w:rPr>
      <w:t xml:space="preserve"> ..</w:t>
    </w:r>
    <w:r w:rsidR="00A45F27">
      <w:rPr>
        <w:rFonts w:ascii="Arial Narrow" w:hAnsi="Arial Narrow"/>
        <w:sz w:val="22"/>
        <w:szCs w:val="22"/>
      </w:rPr>
      <w:t xml:space="preserve"> </w:t>
    </w:r>
    <w:r>
      <w:rPr>
        <w:rFonts w:ascii="Arial Narrow" w:hAnsi="Arial Narrow"/>
        <w:sz w:val="22"/>
        <w:szCs w:val="22"/>
      </w:rPr>
      <w:t>do</w:t>
    </w:r>
    <w:proofErr w:type="gramEnd"/>
    <w:r>
      <w:rPr>
        <w:rFonts w:ascii="Arial Narrow" w:hAnsi="Arial Narrow"/>
        <w:sz w:val="22"/>
        <w:szCs w:val="22"/>
      </w:rPr>
      <w:t xml:space="preserve"> SWZ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6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4"/>
  </w:num>
  <w:num w:numId="9">
    <w:abstractNumId w:val="15"/>
  </w:num>
  <w:num w:numId="10">
    <w:abstractNumId w:val="13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1B9"/>
    <w:rsid w:val="00006B43"/>
    <w:rsid w:val="00025A3F"/>
    <w:rsid w:val="0004104B"/>
    <w:rsid w:val="000436F1"/>
    <w:rsid w:val="0005066F"/>
    <w:rsid w:val="00052F18"/>
    <w:rsid w:val="0007707E"/>
    <w:rsid w:val="000A023F"/>
    <w:rsid w:val="000B44C8"/>
    <w:rsid w:val="000C5359"/>
    <w:rsid w:val="000C7023"/>
    <w:rsid w:val="000E37D9"/>
    <w:rsid w:val="000E41BF"/>
    <w:rsid w:val="000E68F9"/>
    <w:rsid w:val="00100F4E"/>
    <w:rsid w:val="001020C2"/>
    <w:rsid w:val="00103490"/>
    <w:rsid w:val="0011172B"/>
    <w:rsid w:val="0012147B"/>
    <w:rsid w:val="00124129"/>
    <w:rsid w:val="0012790D"/>
    <w:rsid w:val="00147FBB"/>
    <w:rsid w:val="00151D64"/>
    <w:rsid w:val="0015685F"/>
    <w:rsid w:val="00161942"/>
    <w:rsid w:val="0016331F"/>
    <w:rsid w:val="0016373B"/>
    <w:rsid w:val="00163BB2"/>
    <w:rsid w:val="001769AE"/>
    <w:rsid w:val="0018509E"/>
    <w:rsid w:val="0019617D"/>
    <w:rsid w:val="001A4C25"/>
    <w:rsid w:val="001C4A70"/>
    <w:rsid w:val="001C7A44"/>
    <w:rsid w:val="001D2C3A"/>
    <w:rsid w:val="001D70B4"/>
    <w:rsid w:val="001E690C"/>
    <w:rsid w:val="001F1381"/>
    <w:rsid w:val="001F345A"/>
    <w:rsid w:val="001F5864"/>
    <w:rsid w:val="001F756E"/>
    <w:rsid w:val="00223CA2"/>
    <w:rsid w:val="0023286E"/>
    <w:rsid w:val="00241817"/>
    <w:rsid w:val="00251AB4"/>
    <w:rsid w:val="00256C58"/>
    <w:rsid w:val="002728DE"/>
    <w:rsid w:val="00282C3C"/>
    <w:rsid w:val="00286346"/>
    <w:rsid w:val="002A08F4"/>
    <w:rsid w:val="002A70E3"/>
    <w:rsid w:val="002A7C54"/>
    <w:rsid w:val="002B03FB"/>
    <w:rsid w:val="002B40B9"/>
    <w:rsid w:val="002D645D"/>
    <w:rsid w:val="002E6FE5"/>
    <w:rsid w:val="0030087E"/>
    <w:rsid w:val="00304671"/>
    <w:rsid w:val="003053D1"/>
    <w:rsid w:val="00305B5E"/>
    <w:rsid w:val="0030617C"/>
    <w:rsid w:val="0032290B"/>
    <w:rsid w:val="0033131D"/>
    <w:rsid w:val="003400AB"/>
    <w:rsid w:val="003515F1"/>
    <w:rsid w:val="00352353"/>
    <w:rsid w:val="00366C69"/>
    <w:rsid w:val="00373621"/>
    <w:rsid w:val="003754EB"/>
    <w:rsid w:val="00381240"/>
    <w:rsid w:val="00390042"/>
    <w:rsid w:val="003922B4"/>
    <w:rsid w:val="00392FC7"/>
    <w:rsid w:val="003A20B1"/>
    <w:rsid w:val="003A6E35"/>
    <w:rsid w:val="003C6D7E"/>
    <w:rsid w:val="003D711A"/>
    <w:rsid w:val="003E6045"/>
    <w:rsid w:val="003E7389"/>
    <w:rsid w:val="003F22FD"/>
    <w:rsid w:val="003F2FFA"/>
    <w:rsid w:val="004002F0"/>
    <w:rsid w:val="0040076C"/>
    <w:rsid w:val="00400CA2"/>
    <w:rsid w:val="0040405C"/>
    <w:rsid w:val="0041533E"/>
    <w:rsid w:val="0041733F"/>
    <w:rsid w:val="00420C4C"/>
    <w:rsid w:val="004349FE"/>
    <w:rsid w:val="00443DB9"/>
    <w:rsid w:val="00463914"/>
    <w:rsid w:val="0047447E"/>
    <w:rsid w:val="00483275"/>
    <w:rsid w:val="004835DA"/>
    <w:rsid w:val="00485ACB"/>
    <w:rsid w:val="00487447"/>
    <w:rsid w:val="00496987"/>
    <w:rsid w:val="004B303B"/>
    <w:rsid w:val="004B319F"/>
    <w:rsid w:val="004B359B"/>
    <w:rsid w:val="004C017D"/>
    <w:rsid w:val="004D450A"/>
    <w:rsid w:val="004E3895"/>
    <w:rsid w:val="00506126"/>
    <w:rsid w:val="00515CA8"/>
    <w:rsid w:val="00515EFE"/>
    <w:rsid w:val="00517B23"/>
    <w:rsid w:val="005211C0"/>
    <w:rsid w:val="005365A7"/>
    <w:rsid w:val="0055244C"/>
    <w:rsid w:val="00555EEB"/>
    <w:rsid w:val="00573C96"/>
    <w:rsid w:val="005861F1"/>
    <w:rsid w:val="00586967"/>
    <w:rsid w:val="0058797D"/>
    <w:rsid w:val="005A1CDC"/>
    <w:rsid w:val="005B1066"/>
    <w:rsid w:val="005E6465"/>
    <w:rsid w:val="005F7DD1"/>
    <w:rsid w:val="00601E99"/>
    <w:rsid w:val="00604CEC"/>
    <w:rsid w:val="00610967"/>
    <w:rsid w:val="00610ABA"/>
    <w:rsid w:val="006215C4"/>
    <w:rsid w:val="00642631"/>
    <w:rsid w:val="00642A22"/>
    <w:rsid w:val="006532AE"/>
    <w:rsid w:val="0066131C"/>
    <w:rsid w:val="00671C1C"/>
    <w:rsid w:val="00681A88"/>
    <w:rsid w:val="00695833"/>
    <w:rsid w:val="006A127A"/>
    <w:rsid w:val="006A45E0"/>
    <w:rsid w:val="006A5D09"/>
    <w:rsid w:val="006A7604"/>
    <w:rsid w:val="006B7CB7"/>
    <w:rsid w:val="006C4E20"/>
    <w:rsid w:val="006E1EAA"/>
    <w:rsid w:val="006E5E83"/>
    <w:rsid w:val="00701D4D"/>
    <w:rsid w:val="00711446"/>
    <w:rsid w:val="00711E33"/>
    <w:rsid w:val="00714202"/>
    <w:rsid w:val="00723E89"/>
    <w:rsid w:val="00727F96"/>
    <w:rsid w:val="0073189A"/>
    <w:rsid w:val="00743DB6"/>
    <w:rsid w:val="00743EEB"/>
    <w:rsid w:val="007539E7"/>
    <w:rsid w:val="00753D10"/>
    <w:rsid w:val="007556C4"/>
    <w:rsid w:val="007600EE"/>
    <w:rsid w:val="00780B84"/>
    <w:rsid w:val="00785629"/>
    <w:rsid w:val="00794DBA"/>
    <w:rsid w:val="007A5299"/>
    <w:rsid w:val="007C0360"/>
    <w:rsid w:val="007C1B5F"/>
    <w:rsid w:val="007E1F35"/>
    <w:rsid w:val="007E5D1D"/>
    <w:rsid w:val="007F1836"/>
    <w:rsid w:val="007F236B"/>
    <w:rsid w:val="0084597D"/>
    <w:rsid w:val="00847BF4"/>
    <w:rsid w:val="00863720"/>
    <w:rsid w:val="008766F6"/>
    <w:rsid w:val="00881EDF"/>
    <w:rsid w:val="00883E71"/>
    <w:rsid w:val="0089288C"/>
    <w:rsid w:val="0089694B"/>
    <w:rsid w:val="008A03CB"/>
    <w:rsid w:val="008C266C"/>
    <w:rsid w:val="008C4564"/>
    <w:rsid w:val="008C7E8A"/>
    <w:rsid w:val="008D3D17"/>
    <w:rsid w:val="008D3F05"/>
    <w:rsid w:val="008D4485"/>
    <w:rsid w:val="008D4870"/>
    <w:rsid w:val="008D4F32"/>
    <w:rsid w:val="008E2681"/>
    <w:rsid w:val="008F30D4"/>
    <w:rsid w:val="008F399B"/>
    <w:rsid w:val="00903F22"/>
    <w:rsid w:val="0091668F"/>
    <w:rsid w:val="009173A6"/>
    <w:rsid w:val="00946A82"/>
    <w:rsid w:val="009A0B3D"/>
    <w:rsid w:val="009B4A12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5F27"/>
    <w:rsid w:val="00A47F1A"/>
    <w:rsid w:val="00A556D5"/>
    <w:rsid w:val="00A63634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13029"/>
    <w:rsid w:val="00B55033"/>
    <w:rsid w:val="00B8484D"/>
    <w:rsid w:val="00B9686C"/>
    <w:rsid w:val="00B9794E"/>
    <w:rsid w:val="00BC3394"/>
    <w:rsid w:val="00BD1CEA"/>
    <w:rsid w:val="00BD2ACF"/>
    <w:rsid w:val="00BE6B30"/>
    <w:rsid w:val="00BF1F57"/>
    <w:rsid w:val="00C1010B"/>
    <w:rsid w:val="00C16A0A"/>
    <w:rsid w:val="00C172D3"/>
    <w:rsid w:val="00C25864"/>
    <w:rsid w:val="00C27287"/>
    <w:rsid w:val="00C27F31"/>
    <w:rsid w:val="00C44506"/>
    <w:rsid w:val="00C51311"/>
    <w:rsid w:val="00C667D3"/>
    <w:rsid w:val="00C71E04"/>
    <w:rsid w:val="00C77CB4"/>
    <w:rsid w:val="00C8071A"/>
    <w:rsid w:val="00C8686F"/>
    <w:rsid w:val="00C93C50"/>
    <w:rsid w:val="00CA19A6"/>
    <w:rsid w:val="00CA5409"/>
    <w:rsid w:val="00CA6849"/>
    <w:rsid w:val="00CB0513"/>
    <w:rsid w:val="00CC5AE5"/>
    <w:rsid w:val="00CD062B"/>
    <w:rsid w:val="00CF57F2"/>
    <w:rsid w:val="00CF7B6D"/>
    <w:rsid w:val="00D00072"/>
    <w:rsid w:val="00D02363"/>
    <w:rsid w:val="00D23104"/>
    <w:rsid w:val="00D306DA"/>
    <w:rsid w:val="00D30BF6"/>
    <w:rsid w:val="00D448BC"/>
    <w:rsid w:val="00D4684F"/>
    <w:rsid w:val="00D51AAD"/>
    <w:rsid w:val="00D6017B"/>
    <w:rsid w:val="00D87DEA"/>
    <w:rsid w:val="00D91A25"/>
    <w:rsid w:val="00DA0D0D"/>
    <w:rsid w:val="00DA0E23"/>
    <w:rsid w:val="00DA4EF2"/>
    <w:rsid w:val="00DB06DA"/>
    <w:rsid w:val="00DB3BBE"/>
    <w:rsid w:val="00DC070E"/>
    <w:rsid w:val="00DC1D49"/>
    <w:rsid w:val="00DE0EFB"/>
    <w:rsid w:val="00DE76D3"/>
    <w:rsid w:val="00E11295"/>
    <w:rsid w:val="00E149B5"/>
    <w:rsid w:val="00E15986"/>
    <w:rsid w:val="00E4148E"/>
    <w:rsid w:val="00E466D9"/>
    <w:rsid w:val="00E52D29"/>
    <w:rsid w:val="00E64818"/>
    <w:rsid w:val="00E71AB8"/>
    <w:rsid w:val="00E723D5"/>
    <w:rsid w:val="00E85CD6"/>
    <w:rsid w:val="00E9763B"/>
    <w:rsid w:val="00EA07A8"/>
    <w:rsid w:val="00EA11B9"/>
    <w:rsid w:val="00EA6804"/>
    <w:rsid w:val="00EC21A7"/>
    <w:rsid w:val="00EC595B"/>
    <w:rsid w:val="00ED0D14"/>
    <w:rsid w:val="00EE32B1"/>
    <w:rsid w:val="00EE3C82"/>
    <w:rsid w:val="00F020F9"/>
    <w:rsid w:val="00F072D7"/>
    <w:rsid w:val="00F07D85"/>
    <w:rsid w:val="00F121CA"/>
    <w:rsid w:val="00F253C0"/>
    <w:rsid w:val="00F316B3"/>
    <w:rsid w:val="00F34A37"/>
    <w:rsid w:val="00F54073"/>
    <w:rsid w:val="00F551A2"/>
    <w:rsid w:val="00F57187"/>
    <w:rsid w:val="00F70FA3"/>
    <w:rsid w:val="00F729B1"/>
    <w:rsid w:val="00F73FAF"/>
    <w:rsid w:val="00F80AA6"/>
    <w:rsid w:val="00F815CE"/>
    <w:rsid w:val="00FA23D5"/>
    <w:rsid w:val="00FB2C8E"/>
    <w:rsid w:val="00FB3E90"/>
    <w:rsid w:val="00FD704B"/>
    <w:rsid w:val="00FD7B99"/>
    <w:rsid w:val="00FF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obert.luther@10wsk.mil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file:///C:\Users\user\AppData\Local\Temp\p.lesi&#324;ski@10wsk.mil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faktury.cm@10wsk.mil.pl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3B1A4D-9BDE-408B-AC77-B74BDC4AF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5</Pages>
  <Words>1807</Words>
  <Characters>11951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13731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4</cp:revision>
  <cp:lastPrinted>2023-04-20T09:08:00Z</cp:lastPrinted>
  <dcterms:created xsi:type="dcterms:W3CDTF">2023-04-20T09:00:00Z</dcterms:created>
  <dcterms:modified xsi:type="dcterms:W3CDTF">2023-04-26T09:15:00Z</dcterms:modified>
</cp:coreProperties>
</file>