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Załącznik nr 9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proofErr w:type="gramEnd"/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0C645F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</w:t>
      </w:r>
      <w:r w:rsidR="000C645F">
        <w:rPr>
          <w:rFonts w:ascii="Arial Narrow" w:hAnsi="Arial Narrow"/>
          <w:sz w:val="22"/>
          <w:szCs w:val="22"/>
        </w:rPr>
        <w:t>. 1710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8F0C29">
        <w:rPr>
          <w:rFonts w:ascii="Arial Narrow" w:hAnsi="Arial Narrow"/>
          <w:b/>
          <w:bCs/>
          <w:sz w:val="22"/>
          <w:szCs w:val="22"/>
        </w:rPr>
        <w:t>Myjni przelotowej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</w:t>
      </w:r>
      <w:r w:rsidR="000C645F">
        <w:rPr>
          <w:rFonts w:ascii="Arial Narrow" w:hAnsi="Arial Narrow"/>
          <w:b/>
          <w:bCs/>
          <w:sz w:val="22"/>
          <w:szCs w:val="22"/>
        </w:rPr>
        <w:br/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E976EA">
        <w:rPr>
          <w:rFonts w:ascii="Arial Narrow" w:hAnsi="Arial Narrow"/>
          <w:b/>
          <w:bCs/>
          <w:sz w:val="22"/>
          <w:szCs w:val="22"/>
        </w:rPr>
        <w:t>61/</w:t>
      </w:r>
      <w:r w:rsidR="000C645F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8F0C29">
        <w:rPr>
          <w:rFonts w:ascii="Arial Narrow" w:hAnsi="Arial Narrow"/>
          <w:sz w:val="22"/>
          <w:szCs w:val="22"/>
        </w:rPr>
        <w:t>myjni przelotowej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8F0C29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bookmarkStart w:id="0" w:name="_GoBack"/>
      <w:bookmarkEnd w:id="0"/>
      <w:r w:rsidR="0015685F" w:rsidRPr="00794DBA">
        <w:rPr>
          <w:rFonts w:ascii="Arial Narrow" w:hAnsi="Arial Narrow"/>
          <w:sz w:val="22"/>
          <w:szCs w:val="22"/>
        </w:rPr>
        <w:t>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609" w:rsidRDefault="006F5609">
      <w:r>
        <w:separator/>
      </w:r>
    </w:p>
  </w:endnote>
  <w:endnote w:type="continuationSeparator" w:id="0">
    <w:p w:rsidR="006F5609" w:rsidRDefault="006F5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609" w:rsidRDefault="006F5609">
      <w:r>
        <w:separator/>
      </w:r>
    </w:p>
  </w:footnote>
  <w:footnote w:type="continuationSeparator" w:id="0">
    <w:p w:rsidR="006F5609" w:rsidRDefault="006F56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1E016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5737957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645F"/>
    <w:rsid w:val="000C7023"/>
    <w:rsid w:val="000D13C7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5</Pages>
  <Words>1789</Words>
  <Characters>11838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13600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7</cp:revision>
  <cp:lastPrinted>2023-05-16T08:26:00Z</cp:lastPrinted>
  <dcterms:created xsi:type="dcterms:W3CDTF">2023-05-09T08:28:00Z</dcterms:created>
  <dcterms:modified xsi:type="dcterms:W3CDTF">2023-05-16T08:26:00Z</dcterms:modified>
</cp:coreProperties>
</file>