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57" w:rsidRPr="00810F57" w:rsidRDefault="00810F5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0B6032">
        <w:rPr>
          <w:rFonts w:ascii="Arial Narrow" w:hAnsi="Arial Narrow"/>
          <w:i/>
          <w:sz w:val="22"/>
          <w:szCs w:val="22"/>
        </w:rPr>
        <w:t xml:space="preserve">Załącznik nr </w:t>
      </w:r>
      <w:r w:rsidR="00612712">
        <w:rPr>
          <w:rFonts w:ascii="Arial Narrow" w:hAnsi="Arial Narrow"/>
          <w:i/>
          <w:sz w:val="22"/>
          <w:szCs w:val="22"/>
        </w:rPr>
        <w:t>1</w:t>
      </w:r>
      <w:r w:rsidR="00F86751">
        <w:rPr>
          <w:rFonts w:ascii="Arial Narrow" w:hAnsi="Arial Narrow"/>
          <w:i/>
          <w:sz w:val="22"/>
          <w:szCs w:val="22"/>
        </w:rPr>
        <w:t>0</w:t>
      </w:r>
      <w:r w:rsidRPr="00810F57">
        <w:rPr>
          <w:rFonts w:ascii="Arial Narrow" w:hAnsi="Arial Narrow"/>
          <w:i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0B6032" w:rsidRDefault="00E4148E" w:rsidP="000B6032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(Dz. U. z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0B6032">
        <w:rPr>
          <w:rFonts w:ascii="Arial Narrow" w:hAnsi="Arial Narrow"/>
          <w:b/>
          <w:bCs/>
          <w:sz w:val="22"/>
          <w:szCs w:val="22"/>
        </w:rPr>
        <w:t xml:space="preserve"> </w:t>
      </w:r>
      <w:r w:rsidR="000B6032" w:rsidRPr="000B6032">
        <w:rPr>
          <w:rFonts w:ascii="Arial Narrow" w:hAnsi="Arial Narrow"/>
          <w:b/>
          <w:bCs/>
          <w:sz w:val="22"/>
          <w:szCs w:val="22"/>
        </w:rPr>
        <w:t>lasera</w:t>
      </w:r>
      <w:r w:rsidR="00F86751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="00F86751">
        <w:rPr>
          <w:rFonts w:ascii="Arial Narrow" w:hAnsi="Arial Narrow"/>
          <w:b/>
          <w:bCs/>
          <w:sz w:val="22"/>
          <w:szCs w:val="22"/>
        </w:rPr>
        <w:t>mikropulsowego</w:t>
      </w:r>
      <w:proofErr w:type="spellEnd"/>
      <w:r w:rsidR="00F86751">
        <w:rPr>
          <w:rFonts w:ascii="Arial Narrow" w:hAnsi="Arial Narrow"/>
          <w:b/>
          <w:bCs/>
          <w:sz w:val="22"/>
          <w:szCs w:val="22"/>
        </w:rPr>
        <w:t xml:space="preserve"> podczerwonego </w:t>
      </w:r>
      <w:r w:rsidR="000B6032" w:rsidRPr="000B6032">
        <w:rPr>
          <w:rFonts w:ascii="Arial Narrow" w:hAnsi="Arial Narrow"/>
          <w:b/>
          <w:bCs/>
          <w:sz w:val="22"/>
          <w:szCs w:val="22"/>
        </w:rPr>
        <w:t xml:space="preserve">  </w:t>
      </w:r>
      <w:r w:rsidR="00E9763B" w:rsidRPr="000B6032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 w:rsidRPr="000B6032">
        <w:rPr>
          <w:rFonts w:ascii="Arial Narrow" w:hAnsi="Arial Narrow"/>
          <w:b/>
          <w:bCs/>
          <w:sz w:val="22"/>
          <w:szCs w:val="22"/>
        </w:rPr>
        <w:t>PMT 202</w:t>
      </w:r>
      <w:r w:rsidR="000C645F" w:rsidRPr="000B6032">
        <w:rPr>
          <w:rFonts w:ascii="Arial Narrow" w:hAnsi="Arial Narrow"/>
          <w:b/>
          <w:bCs/>
          <w:sz w:val="22"/>
          <w:szCs w:val="22"/>
        </w:rPr>
        <w:t>3</w:t>
      </w:r>
      <w:r w:rsidR="008C4564" w:rsidRPr="000B6032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0B603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0B603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0B603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10F57" w:rsidRPr="000B6032">
        <w:rPr>
          <w:rFonts w:ascii="Arial Narrow" w:hAnsi="Arial Narrow"/>
          <w:b/>
          <w:bCs/>
          <w:sz w:val="22"/>
          <w:szCs w:val="22"/>
        </w:rPr>
        <w:t>3</w:t>
      </w:r>
      <w:r w:rsidR="000B6032" w:rsidRPr="000B6032">
        <w:rPr>
          <w:rFonts w:ascii="Arial Narrow" w:hAnsi="Arial Narrow"/>
          <w:b/>
          <w:bCs/>
          <w:sz w:val="22"/>
          <w:szCs w:val="22"/>
        </w:rPr>
        <w:t>4</w:t>
      </w:r>
      <w:r w:rsidR="00810F57" w:rsidRPr="000B6032">
        <w:rPr>
          <w:rFonts w:ascii="Arial Narrow" w:hAnsi="Arial Narrow"/>
          <w:b/>
          <w:bCs/>
          <w:sz w:val="22"/>
          <w:szCs w:val="22"/>
        </w:rPr>
        <w:t>/</w:t>
      </w:r>
      <w:r w:rsidR="000C645F" w:rsidRPr="000B6032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0B6032">
        <w:rPr>
          <w:rFonts w:ascii="Arial Narrow" w:hAnsi="Arial Narrow"/>
          <w:b/>
          <w:bCs/>
          <w:sz w:val="22"/>
          <w:szCs w:val="22"/>
        </w:rPr>
        <w:t>,</w:t>
      </w:r>
      <w:r w:rsidR="00A556D5" w:rsidRPr="000B6032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0B6032">
        <w:rPr>
          <w:rFonts w:ascii="Arial Narrow" w:hAnsi="Arial Narrow"/>
          <w:sz w:val="22"/>
          <w:szCs w:val="22"/>
        </w:rPr>
        <w:t xml:space="preserve">dokonał wyboru </w:t>
      </w:r>
      <w:r w:rsidR="00C44506" w:rsidRPr="000B603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0B603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0B603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0B6032" w:rsidRPr="000B6032">
        <w:rPr>
          <w:rFonts w:ascii="Arial Narrow" w:hAnsi="Arial Narrow"/>
          <w:b/>
          <w:sz w:val="22"/>
          <w:szCs w:val="22"/>
        </w:rPr>
        <w:t xml:space="preserve"> - zadanie 1</w:t>
      </w:r>
      <w:r w:rsidR="000B6032">
        <w:rPr>
          <w:rFonts w:ascii="Arial Narrow" w:hAnsi="Arial Narrow"/>
          <w:b/>
          <w:sz w:val="22"/>
          <w:szCs w:val="22"/>
        </w:rPr>
        <w:t xml:space="preserve">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B3AAC">
        <w:rPr>
          <w:rFonts w:ascii="Arial Narrow" w:hAnsi="Arial Narrow"/>
          <w:sz w:val="22"/>
          <w:szCs w:val="22"/>
        </w:rPr>
        <w:t>lasera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B6032">
        <w:rPr>
          <w:rFonts w:ascii="Arial Narrow" w:hAnsi="Arial Narrow"/>
          <w:sz w:val="22"/>
          <w:szCs w:val="22"/>
        </w:rPr>
        <w:t>……………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1232FE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F86751" w:rsidRDefault="00F8675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15685F" w:rsidRPr="00F86751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86751">
        <w:rPr>
          <w:rFonts w:ascii="Arial Narrow" w:hAnsi="Arial Narrow"/>
          <w:sz w:val="22"/>
          <w:szCs w:val="22"/>
        </w:rPr>
        <w:t xml:space="preserve">Nadzór ze strony </w:t>
      </w:r>
      <w:r w:rsidRPr="00F86751">
        <w:rPr>
          <w:rFonts w:ascii="Arial Narrow" w:hAnsi="Arial Narrow"/>
          <w:b/>
          <w:sz w:val="22"/>
          <w:szCs w:val="22"/>
        </w:rPr>
        <w:t>Zamawiającego</w:t>
      </w:r>
      <w:r w:rsidRPr="00F86751">
        <w:rPr>
          <w:rFonts w:ascii="Arial Narrow" w:hAnsi="Arial Narrow"/>
          <w:sz w:val="22"/>
          <w:szCs w:val="22"/>
        </w:rPr>
        <w:t xml:space="preserve"> nad realizacją przedmiotu umowy będzie pełnić</w:t>
      </w:r>
      <w:r w:rsidR="0015685F" w:rsidRPr="00F86751">
        <w:rPr>
          <w:rFonts w:ascii="Arial Narrow" w:hAnsi="Arial Narrow"/>
          <w:sz w:val="22"/>
          <w:szCs w:val="22"/>
        </w:rPr>
        <w:t xml:space="preserve">: Kierownik Wydziału Zaopatrzenia </w:t>
      </w:r>
      <w:r w:rsidR="000C645F" w:rsidRPr="00F86751">
        <w:rPr>
          <w:rFonts w:ascii="Arial Narrow" w:hAnsi="Arial Narrow"/>
          <w:sz w:val="22"/>
          <w:szCs w:val="22"/>
        </w:rPr>
        <w:t>w</w:t>
      </w:r>
      <w:r w:rsidR="00103490" w:rsidRPr="00F86751">
        <w:rPr>
          <w:rFonts w:ascii="Arial Narrow" w:hAnsi="Arial Narrow"/>
          <w:sz w:val="22"/>
          <w:szCs w:val="22"/>
        </w:rPr>
        <w:t xml:space="preserve"> </w:t>
      </w:r>
      <w:r w:rsidR="0015685F" w:rsidRPr="00F86751">
        <w:rPr>
          <w:rFonts w:ascii="Arial Narrow" w:hAnsi="Arial Narrow"/>
          <w:sz w:val="22"/>
          <w:szCs w:val="22"/>
        </w:rPr>
        <w:t>Sprzęt Medyczn</w:t>
      </w:r>
      <w:r w:rsidR="000C645F" w:rsidRPr="00F86751">
        <w:rPr>
          <w:rFonts w:ascii="Arial Narrow" w:hAnsi="Arial Narrow"/>
          <w:sz w:val="22"/>
          <w:szCs w:val="22"/>
        </w:rPr>
        <w:t>y</w:t>
      </w:r>
      <w:r w:rsidR="0015685F" w:rsidRPr="00F86751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 w:rsidRPr="00F86751">
        <w:rPr>
          <w:rFonts w:ascii="Arial Narrow" w:hAnsi="Arial Narrow"/>
          <w:sz w:val="22"/>
          <w:szCs w:val="22"/>
        </w:rPr>
        <w:t>e-mail</w:t>
      </w:r>
      <w:r w:rsidR="0015685F" w:rsidRPr="00F86751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="0015685F" w:rsidRPr="00F86751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0B6032">
        <w:rPr>
          <w:rFonts w:ascii="Arial Narrow" w:hAnsi="Arial Narrow"/>
          <w:sz w:val="22"/>
          <w:szCs w:val="22"/>
        </w:rPr>
        <w:t>…</w:t>
      </w:r>
      <w:r w:rsidR="00F86751">
        <w:rPr>
          <w:rFonts w:ascii="Arial Narrow" w:hAnsi="Arial Narrow"/>
          <w:sz w:val="22"/>
          <w:szCs w:val="22"/>
        </w:rPr>
        <w:t>……….</w:t>
      </w:r>
      <w:r w:rsidR="000B6032">
        <w:rPr>
          <w:rFonts w:ascii="Arial Narrow" w:hAnsi="Arial Narrow"/>
          <w:sz w:val="22"/>
          <w:szCs w:val="22"/>
        </w:rPr>
        <w:t>……</w:t>
      </w:r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0B6032">
          <w:rPr>
            <w:rStyle w:val="Hipercze"/>
            <w:rFonts w:ascii="Arial Narrow" w:hAnsi="Arial Narrow"/>
            <w:sz w:val="22"/>
            <w:szCs w:val="22"/>
          </w:rPr>
          <w:t>…………………………….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F86751" w:rsidRDefault="00F86751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F86751" w:rsidRDefault="00F86751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15685F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0B6032" w:rsidRPr="00794DBA" w:rsidRDefault="000B6032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275" w:rsidRDefault="00AA0275">
      <w:r>
        <w:separator/>
      </w:r>
    </w:p>
  </w:endnote>
  <w:endnote w:type="continuationSeparator" w:id="0">
    <w:p w:rsidR="00AA0275" w:rsidRDefault="00AA0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F86751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0B6032">
      <w:rPr>
        <w:rFonts w:ascii="Arial Narrow" w:hAnsi="Arial Narrow"/>
        <w:sz w:val="20"/>
      </w:rPr>
      <w:t>D. Wojcieszak  Tel. 261 417 448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275" w:rsidRDefault="00AA0275">
      <w:r>
        <w:separator/>
      </w:r>
    </w:p>
  </w:footnote>
  <w:footnote w:type="continuationSeparator" w:id="0">
    <w:p w:rsidR="00AA0275" w:rsidRDefault="00AA0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F8675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720365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B6032"/>
    <w:rsid w:val="000C5359"/>
    <w:rsid w:val="000C645F"/>
    <w:rsid w:val="000C7023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12712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10F57"/>
    <w:rsid w:val="008410C4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0275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86751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79E25-5DFE-4322-BAC7-31A4081A9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1814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13716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Dariusz Wojcieszak</cp:lastModifiedBy>
  <cp:revision>4</cp:revision>
  <cp:lastPrinted>2023-06-02T07:34:00Z</cp:lastPrinted>
  <dcterms:created xsi:type="dcterms:W3CDTF">2023-03-15T16:06:00Z</dcterms:created>
  <dcterms:modified xsi:type="dcterms:W3CDTF">2023-06-02T07:34:00Z</dcterms:modified>
</cp:coreProperties>
</file>