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30617C">
        <w:rPr>
          <w:rFonts w:ascii="Arial Narrow" w:hAnsi="Arial Narrow"/>
          <w:b/>
          <w:sz w:val="22"/>
          <w:szCs w:val="22"/>
        </w:rPr>
        <w:t>48</w:t>
      </w:r>
      <w:r w:rsidR="00A45F27">
        <w:rPr>
          <w:rFonts w:ascii="Arial Narrow" w:hAnsi="Arial Narrow"/>
          <w:b/>
          <w:sz w:val="22"/>
          <w:szCs w:val="22"/>
        </w:rPr>
        <w:t>-……/P/2023/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A45F27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…………..........……. , …… Wydział Gospodarczy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>z 11 września 2019 – Prawo Zamówień Publicznych (</w:t>
      </w:r>
      <w:r w:rsidR="005A1CDC" w:rsidRPr="000968A8">
        <w:rPr>
          <w:rFonts w:ascii="Arial Narrow" w:hAnsi="Arial Narrow"/>
          <w:sz w:val="22"/>
          <w:szCs w:val="22"/>
        </w:rPr>
        <w:t>Dz. U. z 202</w:t>
      </w:r>
      <w:r w:rsidR="00A45F27" w:rsidRPr="000968A8">
        <w:rPr>
          <w:rFonts w:ascii="Arial Narrow" w:hAnsi="Arial Narrow"/>
          <w:sz w:val="22"/>
          <w:szCs w:val="22"/>
        </w:rPr>
        <w:t>2</w:t>
      </w:r>
      <w:r w:rsidR="005A1CDC" w:rsidRPr="000968A8">
        <w:rPr>
          <w:rFonts w:ascii="Arial Narrow" w:hAnsi="Arial Narrow"/>
          <w:sz w:val="22"/>
          <w:szCs w:val="22"/>
        </w:rPr>
        <w:t xml:space="preserve"> r. poz. 1</w:t>
      </w:r>
      <w:r w:rsidR="00A45F27" w:rsidRPr="000968A8">
        <w:rPr>
          <w:rFonts w:ascii="Arial Narrow" w:hAnsi="Arial Narrow"/>
          <w:sz w:val="22"/>
          <w:szCs w:val="22"/>
        </w:rPr>
        <w:t>710</w:t>
      </w:r>
      <w:r w:rsidR="005A1CDC" w:rsidRPr="000968A8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5A1CDC" w:rsidRPr="000968A8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0968A8">
        <w:rPr>
          <w:rFonts w:ascii="Arial Narrow" w:hAnsi="Arial Narrow"/>
          <w:sz w:val="22"/>
          <w:szCs w:val="22"/>
        </w:rPr>
        <w:t xml:space="preserve">. zm.) </w:t>
      </w:r>
      <w:r w:rsidR="00C44506" w:rsidRPr="000968A8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0968A8">
        <w:rPr>
          <w:rFonts w:ascii="Arial Narrow" w:hAnsi="Arial Narrow"/>
          <w:sz w:val="22"/>
          <w:szCs w:val="22"/>
        </w:rPr>
        <w:t>w tr</w:t>
      </w:r>
      <w:r w:rsidR="005A1CDC" w:rsidRPr="000968A8">
        <w:rPr>
          <w:rFonts w:ascii="Arial Narrow" w:hAnsi="Arial Narrow"/>
          <w:sz w:val="22"/>
          <w:szCs w:val="22"/>
        </w:rPr>
        <w:t xml:space="preserve">ybie </w:t>
      </w:r>
      <w:r w:rsidR="00A45F27" w:rsidRPr="000968A8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0968A8">
        <w:rPr>
          <w:rFonts w:ascii="Arial Narrow" w:hAnsi="Arial Narrow"/>
          <w:sz w:val="22"/>
          <w:szCs w:val="22"/>
        </w:rPr>
        <w:t xml:space="preserve">o którym mowa w art. </w:t>
      </w:r>
      <w:r w:rsidR="00A45F27" w:rsidRPr="000968A8">
        <w:rPr>
          <w:rFonts w:ascii="Arial Narrow" w:hAnsi="Arial Narrow"/>
          <w:sz w:val="22"/>
          <w:szCs w:val="22"/>
        </w:rPr>
        <w:t xml:space="preserve">275 </w:t>
      </w:r>
      <w:r w:rsidR="00294825" w:rsidRPr="000968A8">
        <w:rPr>
          <w:rFonts w:ascii="Arial Narrow" w:hAnsi="Arial Narrow"/>
          <w:sz w:val="22"/>
          <w:szCs w:val="22"/>
        </w:rPr>
        <w:t>pkt</w:t>
      </w:r>
      <w:r w:rsidR="00A45F27" w:rsidRPr="000968A8">
        <w:rPr>
          <w:rFonts w:ascii="Arial Narrow" w:hAnsi="Arial Narrow"/>
          <w:sz w:val="22"/>
          <w:szCs w:val="22"/>
        </w:rPr>
        <w:t xml:space="preserve">. 1 </w:t>
      </w:r>
      <w:r w:rsidR="00A36431" w:rsidRPr="000968A8">
        <w:rPr>
          <w:rFonts w:ascii="Arial Narrow" w:hAnsi="Arial Narrow"/>
          <w:sz w:val="22"/>
          <w:szCs w:val="22"/>
        </w:rPr>
        <w:t xml:space="preserve">ustawy </w:t>
      </w:r>
      <w:proofErr w:type="spellStart"/>
      <w:r w:rsidR="00A36431" w:rsidRPr="000968A8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0968A8">
        <w:rPr>
          <w:rFonts w:ascii="Arial Narrow" w:hAnsi="Arial Narrow"/>
          <w:sz w:val="22"/>
          <w:szCs w:val="22"/>
        </w:rPr>
        <w:t xml:space="preserve"> </w:t>
      </w:r>
      <w:r w:rsidR="00C44506" w:rsidRPr="000968A8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0968A8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 w:rsidRPr="000968A8">
        <w:rPr>
          <w:rFonts w:ascii="Arial Narrow" w:hAnsi="Arial Narrow"/>
          <w:b/>
          <w:bCs/>
          <w:sz w:val="22"/>
          <w:szCs w:val="22"/>
        </w:rPr>
        <w:t>BZP</w:t>
      </w:r>
      <w:r w:rsidR="0015685F" w:rsidRPr="000968A8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0968A8">
        <w:rPr>
          <w:rFonts w:ascii="Arial Narrow" w:hAnsi="Arial Narrow"/>
          <w:b/>
          <w:bCs/>
          <w:sz w:val="22"/>
          <w:szCs w:val="22"/>
        </w:rPr>
        <w:t>…</w:t>
      </w:r>
      <w:r w:rsidR="002A70E3" w:rsidRPr="000968A8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0968A8">
        <w:rPr>
          <w:rFonts w:ascii="Arial Narrow" w:hAnsi="Arial Narrow"/>
          <w:b/>
          <w:bCs/>
          <w:sz w:val="22"/>
          <w:szCs w:val="22"/>
        </w:rPr>
        <w:t>..</w:t>
      </w:r>
      <w:r w:rsidR="0066131C" w:rsidRPr="000968A8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0968A8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0968A8">
        <w:rPr>
          <w:rFonts w:ascii="Arial Narrow" w:hAnsi="Arial Narrow"/>
          <w:b/>
          <w:bCs/>
          <w:sz w:val="22"/>
          <w:szCs w:val="22"/>
        </w:rPr>
        <w:t>………..</w:t>
      </w:r>
      <w:r w:rsidR="00DC070E" w:rsidRPr="000968A8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0968A8">
        <w:rPr>
          <w:rFonts w:ascii="Arial Narrow" w:hAnsi="Arial Narrow"/>
          <w:sz w:val="22"/>
          <w:szCs w:val="22"/>
        </w:rPr>
        <w:t>oraz na stronach internetowych</w:t>
      </w:r>
      <w:r w:rsidR="0015685F" w:rsidRPr="000968A8">
        <w:rPr>
          <w:rFonts w:ascii="Arial Narrow" w:hAnsi="Arial Narrow"/>
          <w:sz w:val="22"/>
          <w:szCs w:val="22"/>
        </w:rPr>
        <w:t>, na platformie e-propublico</w:t>
      </w:r>
      <w:r w:rsidR="00EA6804" w:rsidRPr="000968A8">
        <w:rPr>
          <w:rFonts w:ascii="Arial Narrow" w:hAnsi="Arial Narrow"/>
          <w:sz w:val="22"/>
          <w:szCs w:val="22"/>
        </w:rPr>
        <w:t>.pl</w:t>
      </w:r>
      <w:r w:rsidR="0015685F" w:rsidRPr="000968A8">
        <w:rPr>
          <w:rFonts w:ascii="Arial Narrow" w:hAnsi="Arial Narrow"/>
          <w:sz w:val="22"/>
          <w:szCs w:val="22"/>
        </w:rPr>
        <w:t xml:space="preserve"> </w:t>
      </w:r>
      <w:r w:rsidR="00C44506" w:rsidRPr="000968A8">
        <w:rPr>
          <w:rFonts w:ascii="Arial Narrow" w:hAnsi="Arial Narrow"/>
          <w:sz w:val="22"/>
          <w:szCs w:val="22"/>
        </w:rPr>
        <w:t xml:space="preserve">i w siedzibie Zamawiającego na </w:t>
      </w:r>
      <w:r w:rsidR="008A03CB" w:rsidRPr="000968A8">
        <w:rPr>
          <w:rFonts w:ascii="Arial Narrow" w:hAnsi="Arial Narrow"/>
          <w:b/>
          <w:sz w:val="22"/>
          <w:szCs w:val="20"/>
        </w:rPr>
        <w:t xml:space="preserve">Dostawę </w:t>
      </w:r>
      <w:r w:rsidR="009B4A12" w:rsidRPr="000968A8">
        <w:rPr>
          <w:rFonts w:ascii="Arial Narrow" w:hAnsi="Arial Narrow"/>
          <w:b/>
          <w:sz w:val="22"/>
          <w:szCs w:val="20"/>
        </w:rPr>
        <w:t>sprzętu medycznego</w:t>
      </w:r>
      <w:r w:rsidR="008A03CB" w:rsidRPr="000968A8">
        <w:rPr>
          <w:rFonts w:ascii="Arial Narrow" w:hAnsi="Arial Narrow"/>
          <w:b/>
          <w:sz w:val="22"/>
          <w:szCs w:val="20"/>
        </w:rPr>
        <w:t xml:space="preserve"> - </w:t>
      </w:r>
      <w:r w:rsidR="009B4A12" w:rsidRPr="000968A8">
        <w:rPr>
          <w:rFonts w:ascii="Arial Narrow" w:hAnsi="Arial Narrow"/>
          <w:b/>
          <w:bCs/>
          <w:sz w:val="22"/>
          <w:szCs w:val="20"/>
        </w:rPr>
        <w:t xml:space="preserve">sprawa nr </w:t>
      </w:r>
      <w:r w:rsidR="000968A8" w:rsidRPr="000968A8">
        <w:rPr>
          <w:rFonts w:ascii="Arial Narrow" w:hAnsi="Arial Narrow"/>
          <w:b/>
          <w:bCs/>
          <w:sz w:val="22"/>
          <w:szCs w:val="20"/>
        </w:rPr>
        <w:t>74</w:t>
      </w:r>
      <w:r w:rsidR="008A03CB" w:rsidRPr="000968A8">
        <w:rPr>
          <w:rFonts w:ascii="Arial Narrow" w:hAnsi="Arial Narrow"/>
          <w:b/>
          <w:bCs/>
          <w:sz w:val="22"/>
          <w:szCs w:val="20"/>
        </w:rPr>
        <w:t>/2023</w:t>
      </w:r>
      <w:r w:rsidR="001020C2" w:rsidRPr="000968A8">
        <w:rPr>
          <w:rFonts w:ascii="Arial Narrow" w:hAnsi="Arial Narrow"/>
          <w:b/>
          <w:bCs/>
          <w:sz w:val="22"/>
          <w:szCs w:val="22"/>
        </w:rPr>
        <w:t>,</w:t>
      </w:r>
      <w:r w:rsidR="00A556D5" w:rsidRPr="000968A8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0968A8">
        <w:rPr>
          <w:rFonts w:ascii="Arial Narrow" w:hAnsi="Arial Narrow"/>
          <w:sz w:val="22"/>
          <w:szCs w:val="22"/>
        </w:rPr>
        <w:t>dokonał</w:t>
      </w:r>
      <w:r w:rsidR="00C44506" w:rsidRPr="00794DBA">
        <w:rPr>
          <w:rFonts w:ascii="Arial Narrow" w:hAnsi="Arial Narrow"/>
          <w:sz w:val="22"/>
          <w:szCs w:val="22"/>
        </w:rPr>
        <w:t xml:space="preserve">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>w celu realizacji ww. dostaw</w:t>
      </w:r>
      <w:r w:rsidR="0030087E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30087E">
        <w:rPr>
          <w:rFonts w:ascii="Arial Narrow" w:hAnsi="Arial Narrow"/>
          <w:b/>
          <w:sz w:val="22"/>
          <w:szCs w:val="22"/>
        </w:rPr>
        <w:t>w zadaniu nr  ….</w:t>
      </w:r>
      <w:r w:rsidR="0030087E" w:rsidRPr="00794DBA">
        <w:rPr>
          <w:rFonts w:ascii="Arial Narrow" w:hAnsi="Arial Narrow"/>
          <w:b/>
          <w:sz w:val="22"/>
          <w:szCs w:val="22"/>
        </w:rPr>
        <w:t xml:space="preserve">. </w:t>
      </w:r>
      <w:r w:rsidR="0030087E" w:rsidRPr="00794DBA">
        <w:rPr>
          <w:rFonts w:ascii="Arial Narrow" w:hAnsi="Arial Narrow"/>
          <w:sz w:val="22"/>
          <w:szCs w:val="22"/>
        </w:rPr>
        <w:t xml:space="preserve">na rzecz </w:t>
      </w:r>
      <w:r w:rsidR="00C44506" w:rsidRPr="00794DBA">
        <w:rPr>
          <w:rFonts w:ascii="Arial Narrow" w:hAnsi="Arial Narrow"/>
          <w:b/>
          <w:sz w:val="22"/>
          <w:szCs w:val="22"/>
        </w:rPr>
        <w:t>Zamawiającego</w:t>
      </w:r>
      <w:r w:rsidR="0030087E">
        <w:rPr>
          <w:rFonts w:ascii="Arial Narrow" w:hAnsi="Arial Narrow"/>
          <w:b/>
          <w:sz w:val="22"/>
          <w:szCs w:val="22"/>
        </w:rPr>
        <w:t xml:space="preserve">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E466D9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zł).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="00A45F27">
        <w:rPr>
          <w:rFonts w:ascii="Arial Narrow" w:hAnsi="Arial Narrow"/>
          <w:sz w:val="22"/>
          <w:szCs w:val="22"/>
        </w:rPr>
        <w:t xml:space="preserve">(zgodnie z zapisami załącznika nr 1 do umowy) </w:t>
      </w:r>
      <w:r w:rsidR="00C44506"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Powstańców </w:t>
      </w:r>
      <w:r w:rsidR="00C44506" w:rsidRPr="000968A8">
        <w:rPr>
          <w:rFonts w:ascii="Arial Narrow" w:hAnsi="Arial Narrow"/>
          <w:sz w:val="22"/>
          <w:szCs w:val="22"/>
        </w:rPr>
        <w:t>Warszawy 5 w Bydgoszcz</w:t>
      </w:r>
      <w:r w:rsidR="00366C69" w:rsidRPr="000968A8">
        <w:rPr>
          <w:rFonts w:ascii="Arial Narrow" w:hAnsi="Arial Narrow"/>
          <w:sz w:val="22"/>
          <w:szCs w:val="22"/>
        </w:rPr>
        <w:t>y</w:t>
      </w:r>
      <w:r w:rsidR="00C44506" w:rsidRPr="000968A8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0968A8">
        <w:rPr>
          <w:rFonts w:ascii="Arial Narrow" w:hAnsi="Arial Narrow"/>
          <w:sz w:val="22"/>
          <w:szCs w:val="22"/>
        </w:rPr>
        <w:t>do</w:t>
      </w:r>
      <w:r w:rsidR="00A04A7E" w:rsidRPr="000968A8">
        <w:rPr>
          <w:rFonts w:ascii="Arial Narrow" w:hAnsi="Arial Narrow"/>
          <w:sz w:val="22"/>
          <w:szCs w:val="22"/>
        </w:rPr>
        <w:t xml:space="preserve"> </w:t>
      </w:r>
      <w:r w:rsidR="00256C58" w:rsidRPr="000968A8">
        <w:rPr>
          <w:rFonts w:ascii="Arial Narrow" w:hAnsi="Arial Narrow"/>
          <w:b/>
          <w:sz w:val="22"/>
          <w:szCs w:val="22"/>
        </w:rPr>
        <w:t>….</w:t>
      </w:r>
      <w:r w:rsidR="001E690C" w:rsidRPr="000968A8">
        <w:rPr>
          <w:rFonts w:ascii="Arial Narrow" w:hAnsi="Arial Narrow"/>
          <w:b/>
          <w:sz w:val="22"/>
          <w:szCs w:val="22"/>
        </w:rPr>
        <w:t>.</w:t>
      </w:r>
      <w:r w:rsidR="00642A22" w:rsidRPr="000968A8">
        <w:rPr>
          <w:rFonts w:ascii="Arial Narrow" w:hAnsi="Arial Narrow"/>
          <w:b/>
          <w:sz w:val="22"/>
          <w:szCs w:val="22"/>
        </w:rPr>
        <w:t>.</w:t>
      </w:r>
      <w:r w:rsidR="0005066F" w:rsidRPr="000968A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968A8">
        <w:rPr>
          <w:rFonts w:ascii="Arial Narrow" w:hAnsi="Arial Narrow"/>
          <w:b/>
          <w:sz w:val="22"/>
          <w:szCs w:val="22"/>
        </w:rPr>
        <w:t>kalendarzowych</w:t>
      </w:r>
      <w:r w:rsidR="00A04A7E" w:rsidRPr="000968A8">
        <w:rPr>
          <w:rFonts w:ascii="Arial Narrow" w:hAnsi="Arial Narrow"/>
          <w:sz w:val="22"/>
          <w:szCs w:val="22"/>
        </w:rPr>
        <w:t xml:space="preserve"> </w:t>
      </w:r>
      <w:r w:rsidR="001020C2" w:rsidRPr="000968A8">
        <w:rPr>
          <w:rFonts w:ascii="Arial Narrow" w:hAnsi="Arial Narrow"/>
          <w:sz w:val="22"/>
          <w:szCs w:val="22"/>
        </w:rPr>
        <w:t xml:space="preserve">od </w:t>
      </w:r>
      <w:r w:rsidR="00A36431" w:rsidRPr="000968A8">
        <w:rPr>
          <w:rFonts w:ascii="Arial Narrow" w:hAnsi="Arial Narrow"/>
          <w:sz w:val="22"/>
          <w:szCs w:val="22"/>
        </w:rPr>
        <w:t>daty zawarcia umowy</w:t>
      </w:r>
      <w:r w:rsidR="001020C2" w:rsidRPr="000968A8">
        <w:rPr>
          <w:rFonts w:ascii="Arial Narrow" w:hAnsi="Arial Narrow"/>
          <w:sz w:val="22"/>
          <w:szCs w:val="22"/>
        </w:rPr>
        <w:t>.</w:t>
      </w:r>
      <w:r w:rsidR="00E723D5" w:rsidRPr="000968A8">
        <w:rPr>
          <w:rFonts w:ascii="Arial Narrow" w:hAnsi="Arial Narrow"/>
          <w:sz w:val="22"/>
          <w:szCs w:val="22"/>
        </w:rPr>
        <w:t xml:space="preserve"> </w:t>
      </w:r>
      <w:r w:rsidR="00794DBA" w:rsidRPr="000968A8">
        <w:rPr>
          <w:rFonts w:ascii="Arial Narrow" w:hAnsi="Arial Narrow"/>
          <w:sz w:val="22"/>
          <w:szCs w:val="22"/>
        </w:rPr>
        <w:t>Dostawa</w:t>
      </w:r>
      <w:r w:rsidR="0030617C" w:rsidRPr="000968A8">
        <w:rPr>
          <w:rFonts w:ascii="Arial Narrow" w:hAnsi="Arial Narrow"/>
          <w:sz w:val="22"/>
          <w:szCs w:val="22"/>
        </w:rPr>
        <w:t xml:space="preserve"> </w:t>
      </w:r>
      <w:r w:rsidR="00294825" w:rsidRPr="000968A8">
        <w:rPr>
          <w:rFonts w:ascii="Arial Narrow" w:hAnsi="Arial Narrow"/>
          <w:sz w:val="22"/>
          <w:szCs w:val="22"/>
        </w:rPr>
        <w:t xml:space="preserve">nastąpi </w:t>
      </w:r>
      <w:r w:rsidR="0030617C" w:rsidRPr="000968A8">
        <w:rPr>
          <w:rFonts w:ascii="Arial Narrow" w:hAnsi="Arial Narrow"/>
          <w:sz w:val="22"/>
          <w:szCs w:val="22"/>
        </w:rPr>
        <w:t xml:space="preserve">do </w:t>
      </w:r>
      <w:r w:rsidR="00294825" w:rsidRPr="000968A8">
        <w:rPr>
          <w:rFonts w:ascii="Arial Narrow" w:hAnsi="Arial Narrow"/>
          <w:b/>
          <w:sz w:val="22"/>
          <w:szCs w:val="22"/>
        </w:rPr>
        <w:t>Wy</w:t>
      </w:r>
      <w:r w:rsidR="00294825" w:rsidRPr="000968A8">
        <w:rPr>
          <w:rFonts w:ascii="Arial Narrow" w:hAnsi="Arial Narrow" w:cs="Arial"/>
          <w:b/>
          <w:bCs/>
          <w:color w:val="000000"/>
          <w:shd w:val="clear" w:color="auto" w:fill="FFFFFF"/>
        </w:rPr>
        <w:t xml:space="preserve">działu Zaopatrzenia i Naprawy Sprzętu Medycznego, </w:t>
      </w:r>
      <w:r w:rsidR="0030617C" w:rsidRPr="000968A8">
        <w:rPr>
          <w:rFonts w:ascii="Arial Narrow" w:hAnsi="Arial Narrow"/>
          <w:sz w:val="22"/>
          <w:szCs w:val="22"/>
        </w:rPr>
        <w:t>a</w:t>
      </w:r>
      <w:r w:rsidR="00A36431" w:rsidRPr="000968A8">
        <w:rPr>
          <w:rFonts w:ascii="Arial Narrow" w:hAnsi="Arial Narrow"/>
          <w:sz w:val="22"/>
          <w:szCs w:val="22"/>
        </w:rPr>
        <w:t>, zamontowanie i</w:t>
      </w:r>
      <w:r w:rsidR="00794DBA" w:rsidRPr="000968A8">
        <w:rPr>
          <w:rFonts w:ascii="Arial Narrow" w:hAnsi="Arial Narrow"/>
          <w:sz w:val="22"/>
          <w:szCs w:val="22"/>
        </w:rPr>
        <w:t xml:space="preserve"> uruchomienie </w:t>
      </w:r>
      <w:r w:rsidR="00EE3C82" w:rsidRPr="000968A8">
        <w:rPr>
          <w:rFonts w:ascii="Arial Narrow" w:hAnsi="Arial Narrow"/>
          <w:sz w:val="22"/>
          <w:szCs w:val="22"/>
        </w:rPr>
        <w:t>urządzenia</w:t>
      </w:r>
      <w:r w:rsidR="00A36431" w:rsidRPr="000968A8">
        <w:rPr>
          <w:rFonts w:ascii="Arial Narrow" w:hAnsi="Arial Narrow"/>
          <w:sz w:val="22"/>
          <w:szCs w:val="22"/>
        </w:rPr>
        <w:t xml:space="preserve"> </w:t>
      </w:r>
      <w:r w:rsidR="00EC21A7" w:rsidRPr="000968A8">
        <w:rPr>
          <w:rFonts w:ascii="Arial Narrow" w:hAnsi="Arial Narrow"/>
          <w:sz w:val="22"/>
          <w:szCs w:val="22"/>
        </w:rPr>
        <w:t>do gabinetów w budynk</w:t>
      </w:r>
      <w:r w:rsidR="0030617C" w:rsidRPr="000968A8">
        <w:rPr>
          <w:rFonts w:ascii="Arial Narrow" w:hAnsi="Arial Narrow"/>
          <w:sz w:val="22"/>
          <w:szCs w:val="22"/>
        </w:rPr>
        <w:t xml:space="preserve">ach </w:t>
      </w:r>
      <w:r w:rsidR="00701D4D" w:rsidRPr="000968A8">
        <w:rPr>
          <w:rFonts w:ascii="Arial Narrow" w:hAnsi="Arial Narrow"/>
          <w:sz w:val="22"/>
          <w:szCs w:val="22"/>
        </w:rPr>
        <w:t>Zamawiającego</w:t>
      </w:r>
      <w:r w:rsidR="0030617C">
        <w:rPr>
          <w:rFonts w:ascii="Arial Narrow" w:hAnsi="Arial Narrow"/>
          <w:sz w:val="22"/>
          <w:szCs w:val="22"/>
        </w:rPr>
        <w:t xml:space="preserve"> </w:t>
      </w:r>
      <w:r w:rsidR="00147FBB" w:rsidRPr="00B13029">
        <w:rPr>
          <w:rFonts w:ascii="Arial Narrow" w:hAnsi="Arial Narrow"/>
          <w:sz w:val="22"/>
          <w:szCs w:val="22"/>
        </w:rPr>
        <w:t xml:space="preserve">musi być wykonane </w:t>
      </w:r>
      <w:r w:rsidR="00794DBA">
        <w:rPr>
          <w:rFonts w:ascii="Arial Narrow" w:hAnsi="Arial Narrow"/>
          <w:sz w:val="22"/>
          <w:szCs w:val="22"/>
        </w:rPr>
        <w:t>w dniach roboczy</w:t>
      </w:r>
      <w:r w:rsidR="00EC21A7">
        <w:rPr>
          <w:rFonts w:ascii="Arial Narrow" w:hAnsi="Arial Narrow"/>
          <w:sz w:val="22"/>
          <w:szCs w:val="22"/>
        </w:rPr>
        <w:t xml:space="preserve">ch w godzinach od 7:00 do 14:00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</w:t>
      </w:r>
      <w:r w:rsidR="0041533E" w:rsidRPr="00794DBA">
        <w:rPr>
          <w:rFonts w:ascii="Arial Narrow" w:hAnsi="Arial Narrow"/>
          <w:sz w:val="22"/>
          <w:szCs w:val="22"/>
        </w:rPr>
        <w:lastRenderedPageBreak/>
        <w:t xml:space="preserve">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0968A8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2728DE">
        <w:rPr>
          <w:rFonts w:ascii="Arial Narrow" w:hAnsi="Arial Narrow"/>
          <w:sz w:val="22"/>
          <w:szCs w:val="22"/>
        </w:rPr>
        <w:t>(</w:t>
      </w:r>
      <w:r w:rsidR="003400AB" w:rsidRPr="009A0B3D">
        <w:rPr>
          <w:rFonts w:ascii="Arial Narrow" w:hAnsi="Arial Narrow"/>
          <w:sz w:val="22"/>
          <w:szCs w:val="22"/>
        </w:rPr>
        <w:t xml:space="preserve">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 xml:space="preserve">z podaniem zakresu szkolenia, ilości godzin, datą </w:t>
      </w:r>
      <w:r w:rsidR="00C44506" w:rsidRPr="000968A8">
        <w:rPr>
          <w:rFonts w:ascii="Arial Narrow" w:hAnsi="Arial Narrow"/>
          <w:sz w:val="22"/>
          <w:szCs w:val="22"/>
        </w:rPr>
        <w:t>i podpisem osób uczestniczących w szkoleniu</w:t>
      </w:r>
      <w:r w:rsidR="006A45E0" w:rsidRPr="000968A8">
        <w:rPr>
          <w:rFonts w:ascii="Arial Narrow" w:hAnsi="Arial Narrow"/>
          <w:sz w:val="22"/>
          <w:szCs w:val="22"/>
        </w:rPr>
        <w:t xml:space="preserve"> w terminie </w:t>
      </w:r>
      <w:r w:rsidR="00B1051F" w:rsidRPr="000968A8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0968A8">
        <w:rPr>
          <w:rFonts w:ascii="Arial Narrow" w:hAnsi="Arial Narrow"/>
          <w:sz w:val="22"/>
          <w:szCs w:val="22"/>
        </w:rPr>
        <w:t xml:space="preserve"> </w:t>
      </w:r>
      <w:r w:rsidR="006A127A" w:rsidRPr="000968A8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7F236B" w:rsidRPr="000968A8">
        <w:rPr>
          <w:rFonts w:ascii="Arial Narrow" w:hAnsi="Arial Narrow"/>
          <w:sz w:val="22"/>
          <w:szCs w:val="22"/>
        </w:rPr>
        <w:t xml:space="preserve">zażądania </w:t>
      </w:r>
      <w:r w:rsidR="006A127A" w:rsidRPr="000968A8">
        <w:rPr>
          <w:rFonts w:ascii="Arial Narrow" w:hAnsi="Arial Narrow"/>
          <w:sz w:val="22"/>
          <w:szCs w:val="22"/>
        </w:rPr>
        <w:t xml:space="preserve">drugiego szkolenia w trakcie użytkowania sprzętu. </w:t>
      </w:r>
      <w:r w:rsidR="009B4A12" w:rsidRPr="000968A8">
        <w:rPr>
          <w:rFonts w:ascii="Arial Narrow" w:hAnsi="Arial Narrow"/>
          <w:sz w:val="22"/>
          <w:szCs w:val="22"/>
        </w:rPr>
        <w:t xml:space="preserve">Nie dotyczy zadania nr 4- wyposażenie gabinetów lekarskich.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0968A8">
        <w:rPr>
          <w:rFonts w:ascii="Arial Narrow" w:hAnsi="Arial Narrow"/>
          <w:sz w:val="22"/>
          <w:szCs w:val="22"/>
        </w:rPr>
        <w:t xml:space="preserve"> (</w:t>
      </w:r>
      <w:r w:rsidR="00610ABA" w:rsidRPr="000968A8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0968A8">
        <w:rPr>
          <w:rFonts w:ascii="Arial Narrow" w:hAnsi="Arial Narrow"/>
          <w:sz w:val="22"/>
          <w:szCs w:val="22"/>
        </w:rPr>
        <w:t>, ich ilość,</w:t>
      </w:r>
      <w:r w:rsidRPr="00794DBA">
        <w:rPr>
          <w:rFonts w:ascii="Arial Narrow" w:hAnsi="Arial Narrow"/>
          <w:sz w:val="22"/>
          <w:szCs w:val="22"/>
        </w:rPr>
        <w:t xml:space="preserve">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0968A8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 xml:space="preserve">Dokument gwarancji zostanie przekazany Zamawiającemu w </w:t>
      </w:r>
      <w:r w:rsidRPr="000968A8">
        <w:rPr>
          <w:rFonts w:ascii="Arial Narrow" w:hAnsi="Arial Narrow"/>
          <w:sz w:val="22"/>
          <w:szCs w:val="22"/>
        </w:rPr>
        <w:t>dniu podpisania ostatecznego protokołu odbioru.</w:t>
      </w:r>
    </w:p>
    <w:p w:rsidR="003F22FD" w:rsidRPr="000968A8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</w:t>
      </w:r>
      <w:r w:rsidR="009B4A12" w:rsidRPr="000968A8">
        <w:rPr>
          <w:rFonts w:ascii="Arial Narrow" w:hAnsi="Arial Narrow"/>
          <w:sz w:val="22"/>
          <w:szCs w:val="22"/>
        </w:rPr>
        <w:t xml:space="preserve"> ( nie dotyczy  zadania nr 4 ) </w:t>
      </w:r>
      <w:r w:rsidRPr="000968A8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15685F" w:rsidRPr="000968A8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 xml:space="preserve">Nadzór ze strony </w:t>
      </w:r>
      <w:r w:rsidRPr="000968A8">
        <w:rPr>
          <w:rFonts w:ascii="Arial Narrow" w:hAnsi="Arial Narrow"/>
          <w:b/>
          <w:sz w:val="22"/>
          <w:szCs w:val="22"/>
        </w:rPr>
        <w:t>Zamawiającego</w:t>
      </w:r>
      <w:r w:rsidRPr="000968A8">
        <w:rPr>
          <w:rFonts w:ascii="Arial Narrow" w:hAnsi="Arial Narrow"/>
          <w:sz w:val="22"/>
          <w:szCs w:val="22"/>
        </w:rPr>
        <w:t xml:space="preserve"> nad realizacją przedmiotu umowy będzie </w:t>
      </w:r>
      <w:proofErr w:type="spellStart"/>
      <w:r w:rsidRPr="000968A8">
        <w:rPr>
          <w:rFonts w:ascii="Arial Narrow" w:hAnsi="Arial Narrow"/>
          <w:sz w:val="22"/>
          <w:szCs w:val="22"/>
        </w:rPr>
        <w:t>pełnić:</w:t>
      </w:r>
      <w:r w:rsidR="0015685F" w:rsidRPr="000968A8">
        <w:rPr>
          <w:rFonts w:ascii="Arial Narrow" w:hAnsi="Arial Narrow"/>
          <w:sz w:val="22"/>
          <w:szCs w:val="22"/>
        </w:rPr>
        <w:t>Kierownik</w:t>
      </w:r>
      <w:proofErr w:type="spellEnd"/>
      <w:r w:rsidR="0015685F" w:rsidRPr="000968A8">
        <w:rPr>
          <w:rFonts w:ascii="Arial Narrow" w:hAnsi="Arial Narrow"/>
          <w:sz w:val="22"/>
          <w:szCs w:val="22"/>
        </w:rPr>
        <w:t xml:space="preserve"> Wydziału Zaopatrzenia </w:t>
      </w:r>
      <w:r w:rsidR="00103490" w:rsidRPr="000968A8">
        <w:rPr>
          <w:rFonts w:ascii="Arial Narrow" w:hAnsi="Arial Narrow"/>
          <w:sz w:val="22"/>
          <w:szCs w:val="22"/>
        </w:rPr>
        <w:t xml:space="preserve">i Naprawy </w:t>
      </w:r>
      <w:r w:rsidR="0015685F" w:rsidRPr="000968A8">
        <w:rPr>
          <w:rFonts w:ascii="Arial Narrow" w:hAnsi="Arial Narrow"/>
          <w:sz w:val="22"/>
          <w:szCs w:val="22"/>
        </w:rPr>
        <w:t>Sprzęt</w:t>
      </w:r>
      <w:r w:rsidR="00103490" w:rsidRPr="000968A8">
        <w:rPr>
          <w:rFonts w:ascii="Arial Narrow" w:hAnsi="Arial Narrow"/>
          <w:sz w:val="22"/>
          <w:szCs w:val="22"/>
        </w:rPr>
        <w:t>u</w:t>
      </w:r>
      <w:r w:rsidR="0015685F" w:rsidRPr="000968A8">
        <w:rPr>
          <w:rFonts w:ascii="Arial Narrow" w:hAnsi="Arial Narrow"/>
          <w:sz w:val="22"/>
          <w:szCs w:val="22"/>
        </w:rPr>
        <w:t xml:space="preserve"> Medyczn</w:t>
      </w:r>
      <w:r w:rsidR="00103490" w:rsidRPr="000968A8">
        <w:rPr>
          <w:rFonts w:ascii="Arial Narrow" w:hAnsi="Arial Narrow"/>
          <w:sz w:val="22"/>
          <w:szCs w:val="22"/>
        </w:rPr>
        <w:t>ego</w:t>
      </w:r>
      <w:r w:rsidR="0015685F" w:rsidRPr="000968A8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 w:rsidRPr="000968A8">
        <w:rPr>
          <w:rFonts w:ascii="Arial Narrow" w:hAnsi="Arial Narrow"/>
          <w:sz w:val="22"/>
          <w:szCs w:val="22"/>
        </w:rPr>
        <w:t>e-mail</w:t>
      </w:r>
      <w:r w:rsidR="0015685F" w:rsidRPr="000968A8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="0015685F" w:rsidRPr="000968A8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="0015685F" w:rsidRPr="000968A8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</w:t>
      </w:r>
      <w:r w:rsidR="000968A8">
        <w:rPr>
          <w:rFonts w:ascii="Arial Narrow" w:hAnsi="Arial Narrow"/>
          <w:sz w:val="22"/>
          <w:szCs w:val="22"/>
        </w:rPr>
        <w:t xml:space="preserve"> upoważnioną do kontaktu z Wykonawcą i </w:t>
      </w:r>
      <w:r>
        <w:rPr>
          <w:rFonts w:ascii="Arial Narrow" w:hAnsi="Arial Narrow"/>
          <w:sz w:val="22"/>
          <w:szCs w:val="22"/>
        </w:rPr>
        <w:t xml:space="preserve">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 w:rsidR="000968A8">
        <w:rPr>
          <w:rFonts w:ascii="Arial Narrow" w:hAnsi="Arial Narrow"/>
          <w:sz w:val="22"/>
          <w:szCs w:val="22"/>
        </w:rPr>
        <w:t>395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968A8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 xml:space="preserve">Zgłoszenia napraw </w:t>
      </w:r>
      <w:r w:rsidRPr="000968A8">
        <w:rPr>
          <w:rFonts w:ascii="Arial Narrow" w:hAnsi="Arial Narrow" w:cs="Helvetica"/>
          <w:sz w:val="22"/>
          <w:szCs w:val="22"/>
        </w:rPr>
        <w:t>gwarancyjnych należy składać pod nr tel. …………………. lub na adres e-mail: ……………….</w:t>
      </w:r>
    </w:p>
    <w:p w:rsidR="00294825" w:rsidRPr="000968A8" w:rsidRDefault="00294825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Termin na zgłaszanie wad wynos</w:t>
      </w:r>
      <w:r w:rsidR="00B93465" w:rsidRPr="000968A8">
        <w:rPr>
          <w:rFonts w:ascii="Arial Narrow" w:hAnsi="Arial Narrow"/>
          <w:sz w:val="22"/>
          <w:szCs w:val="22"/>
        </w:rPr>
        <w:t>i</w:t>
      </w:r>
      <w:r w:rsidRPr="000968A8">
        <w:rPr>
          <w:rFonts w:ascii="Arial Narrow" w:hAnsi="Arial Narrow"/>
          <w:sz w:val="22"/>
          <w:szCs w:val="22"/>
        </w:rPr>
        <w:t xml:space="preserve"> do 10 dni od dniach stwierdzenia</w:t>
      </w:r>
      <w:r w:rsidR="00B93465" w:rsidRPr="000968A8">
        <w:rPr>
          <w:rFonts w:ascii="Arial Narrow" w:hAnsi="Arial Narrow"/>
          <w:sz w:val="22"/>
          <w:szCs w:val="22"/>
        </w:rPr>
        <w:t xml:space="preserve"> </w:t>
      </w:r>
      <w:r w:rsidR="000968A8" w:rsidRPr="000968A8">
        <w:rPr>
          <w:rFonts w:ascii="Arial Narrow" w:hAnsi="Arial Narrow"/>
          <w:sz w:val="22"/>
          <w:szCs w:val="22"/>
        </w:rPr>
        <w:t>usterki</w:t>
      </w:r>
      <w:r w:rsidR="00B93465" w:rsidRPr="000968A8">
        <w:rPr>
          <w:rFonts w:ascii="Arial Narrow" w:hAnsi="Arial Narrow"/>
          <w:sz w:val="22"/>
          <w:szCs w:val="22"/>
        </w:rPr>
        <w:t xml:space="preserve"> lub wady</w:t>
      </w:r>
      <w:r w:rsidRPr="000968A8">
        <w:rPr>
          <w:rFonts w:ascii="Arial Narrow" w:hAnsi="Arial Narrow"/>
          <w:sz w:val="22"/>
          <w:szCs w:val="22"/>
        </w:rPr>
        <w:t xml:space="preserve">, </w:t>
      </w:r>
      <w:r w:rsidR="00B93465" w:rsidRPr="000968A8">
        <w:rPr>
          <w:rFonts w:ascii="Arial Narrow" w:hAnsi="Arial Narrow"/>
          <w:sz w:val="22"/>
          <w:szCs w:val="22"/>
        </w:rPr>
        <w:t>a</w:t>
      </w:r>
      <w:r w:rsidRPr="000968A8">
        <w:rPr>
          <w:rFonts w:ascii="Arial Narrow" w:hAnsi="Arial Narrow"/>
          <w:sz w:val="22"/>
          <w:szCs w:val="22"/>
        </w:rPr>
        <w:t xml:space="preserve"> ich usuniecie nastąpi w terminie do 14 dni licząc od dnia powiadomienia o usterce.</w:t>
      </w:r>
    </w:p>
    <w:p w:rsidR="00B93465" w:rsidRPr="000968A8" w:rsidRDefault="00B93465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>w tym podatek VAT w wysokości ......%, tj. .......... 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A5409">
        <w:rPr>
          <w:rFonts w:ascii="Arial Narrow" w:hAnsi="Arial Narrow"/>
          <w:b/>
          <w:bCs/>
          <w:sz w:val="22"/>
          <w:szCs w:val="22"/>
        </w:rPr>
        <w:t>60</w:t>
      </w:r>
      <w:r w:rsidR="008A03CB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A03CB">
        <w:rPr>
          <w:rFonts w:ascii="Arial Narrow" w:hAnsi="Arial Narrow"/>
          <w:b/>
          <w:sz w:val="22"/>
          <w:szCs w:val="22"/>
        </w:rPr>
        <w:t>dni</w:t>
      </w:r>
      <w:r w:rsidRPr="00794DBA">
        <w:rPr>
          <w:rFonts w:ascii="Arial Narrow" w:hAnsi="Arial Narrow"/>
          <w:sz w:val="22"/>
          <w:szCs w:val="22"/>
        </w:rPr>
        <w:t xml:space="preserve">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0968A8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0968A8">
        <w:rPr>
          <w:rFonts w:ascii="Arial Narrow" w:hAnsi="Arial Narrow"/>
          <w:sz w:val="22"/>
          <w:szCs w:val="22"/>
        </w:rPr>
        <w:t xml:space="preserve">przypadku </w:t>
      </w:r>
      <w:r w:rsidRPr="000968A8">
        <w:rPr>
          <w:rFonts w:ascii="Arial Narrow" w:hAnsi="Arial Narrow"/>
          <w:sz w:val="22"/>
          <w:szCs w:val="22"/>
        </w:rPr>
        <w:t>niewykonania</w:t>
      </w:r>
      <w:r w:rsidR="0073189A" w:rsidRPr="000968A8">
        <w:rPr>
          <w:rFonts w:ascii="Arial Narrow" w:hAnsi="Arial Narrow"/>
          <w:sz w:val="22"/>
          <w:szCs w:val="22"/>
        </w:rPr>
        <w:t xml:space="preserve"> </w:t>
      </w:r>
      <w:r w:rsidRPr="000968A8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0968A8">
        <w:rPr>
          <w:rFonts w:ascii="Arial Narrow" w:hAnsi="Arial Narrow"/>
          <w:sz w:val="22"/>
          <w:szCs w:val="22"/>
        </w:rPr>
        <w:t>po upływie 1</w:t>
      </w:r>
      <w:r w:rsidRPr="000968A8">
        <w:rPr>
          <w:rFonts w:ascii="Arial Narrow" w:hAnsi="Arial Narrow"/>
          <w:sz w:val="22"/>
          <w:szCs w:val="22"/>
        </w:rPr>
        <w:t>0</w:t>
      </w:r>
      <w:r w:rsidR="0073189A" w:rsidRPr="000968A8">
        <w:rPr>
          <w:rFonts w:ascii="Arial Narrow" w:hAnsi="Arial Narrow"/>
          <w:sz w:val="22"/>
          <w:szCs w:val="22"/>
        </w:rPr>
        <w:t xml:space="preserve"> dni </w:t>
      </w:r>
      <w:r w:rsidR="00B1051F" w:rsidRPr="000968A8">
        <w:rPr>
          <w:rFonts w:ascii="Arial Narrow" w:hAnsi="Arial Narrow"/>
          <w:sz w:val="22"/>
          <w:szCs w:val="22"/>
        </w:rPr>
        <w:t xml:space="preserve">kalendarzowych </w:t>
      </w:r>
      <w:r w:rsidR="0073189A" w:rsidRPr="000968A8">
        <w:rPr>
          <w:rFonts w:ascii="Arial Narrow" w:hAnsi="Arial Narrow"/>
          <w:sz w:val="22"/>
          <w:szCs w:val="22"/>
        </w:rPr>
        <w:t xml:space="preserve">od wymaganej daty </w:t>
      </w:r>
      <w:r w:rsidRPr="000968A8">
        <w:rPr>
          <w:rFonts w:ascii="Arial Narrow" w:hAnsi="Arial Narrow"/>
          <w:sz w:val="22"/>
          <w:szCs w:val="22"/>
        </w:rPr>
        <w:t>jego wykonania Zamawiający</w:t>
      </w:r>
      <w:r w:rsidR="0073189A" w:rsidRPr="000968A8">
        <w:rPr>
          <w:rFonts w:ascii="Arial Narrow" w:hAnsi="Arial Narrow"/>
          <w:sz w:val="22"/>
          <w:szCs w:val="22"/>
        </w:rPr>
        <w:t xml:space="preserve"> zastrzega sobie </w:t>
      </w:r>
      <w:r w:rsidRPr="000968A8">
        <w:rPr>
          <w:rFonts w:ascii="Arial Narrow" w:hAnsi="Arial Narrow"/>
          <w:sz w:val="22"/>
          <w:szCs w:val="22"/>
        </w:rPr>
        <w:t>możliwość</w:t>
      </w:r>
      <w:r w:rsidR="0073189A" w:rsidRPr="000968A8">
        <w:rPr>
          <w:rFonts w:ascii="Arial Narrow" w:hAnsi="Arial Narrow"/>
          <w:sz w:val="22"/>
          <w:szCs w:val="22"/>
        </w:rPr>
        <w:t xml:space="preserve"> zlecenia </w:t>
      </w:r>
      <w:r w:rsidRPr="000968A8">
        <w:rPr>
          <w:rFonts w:ascii="Arial Narrow" w:hAnsi="Arial Narrow"/>
          <w:sz w:val="22"/>
          <w:szCs w:val="22"/>
        </w:rPr>
        <w:t>przeglądu</w:t>
      </w:r>
      <w:r w:rsidR="0073189A" w:rsidRPr="000968A8">
        <w:rPr>
          <w:rFonts w:ascii="Arial Narrow" w:hAnsi="Arial Narrow"/>
          <w:sz w:val="22"/>
          <w:szCs w:val="22"/>
        </w:rPr>
        <w:t xml:space="preserve"> </w:t>
      </w:r>
      <w:r w:rsidRPr="000968A8">
        <w:rPr>
          <w:rFonts w:ascii="Arial Narrow" w:hAnsi="Arial Narrow"/>
          <w:sz w:val="22"/>
          <w:szCs w:val="22"/>
        </w:rPr>
        <w:t>i</w:t>
      </w:r>
      <w:r w:rsidR="0073189A" w:rsidRPr="000968A8">
        <w:rPr>
          <w:rFonts w:ascii="Arial Narrow" w:hAnsi="Arial Narrow"/>
          <w:sz w:val="22"/>
          <w:szCs w:val="22"/>
        </w:rPr>
        <w:t>nnem</w:t>
      </w:r>
      <w:r w:rsidRPr="000968A8">
        <w:rPr>
          <w:rFonts w:ascii="Arial Narrow" w:hAnsi="Arial Narrow"/>
          <w:sz w:val="22"/>
          <w:szCs w:val="22"/>
        </w:rPr>
        <w:t>u</w:t>
      </w:r>
      <w:r w:rsidR="0073189A" w:rsidRPr="000968A8">
        <w:rPr>
          <w:rFonts w:ascii="Arial Narrow" w:hAnsi="Arial Narrow"/>
          <w:sz w:val="22"/>
          <w:szCs w:val="22"/>
        </w:rPr>
        <w:t xml:space="preserve"> </w:t>
      </w:r>
      <w:r w:rsidR="00B1051F" w:rsidRPr="000968A8">
        <w:rPr>
          <w:rFonts w:ascii="Arial Narrow" w:hAnsi="Arial Narrow"/>
          <w:sz w:val="22"/>
          <w:szCs w:val="22"/>
        </w:rPr>
        <w:t>podmiotowi</w:t>
      </w:r>
      <w:r w:rsidRPr="000968A8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0968A8">
        <w:rPr>
          <w:rFonts w:ascii="Arial Narrow" w:hAnsi="Arial Narrow"/>
          <w:sz w:val="22"/>
          <w:szCs w:val="22"/>
        </w:rPr>
        <w:t>y</w:t>
      </w:r>
      <w:r w:rsidRPr="000968A8">
        <w:rPr>
          <w:rFonts w:ascii="Arial Narrow" w:hAnsi="Arial Narrow"/>
          <w:sz w:val="22"/>
          <w:szCs w:val="22"/>
        </w:rPr>
        <w:t>.</w:t>
      </w:r>
    </w:p>
    <w:p w:rsidR="004B2779" w:rsidRPr="000968A8" w:rsidRDefault="004B2779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 xml:space="preserve">W przypadku nieusunięcia wad w terminie, Zamawiający jest uprawniony do usunięcia wad w drodze naprawy na koszt </w:t>
      </w:r>
      <w:r w:rsidR="00B93465" w:rsidRPr="000968A8">
        <w:rPr>
          <w:rFonts w:ascii="Arial Narrow" w:hAnsi="Arial Narrow"/>
          <w:sz w:val="22"/>
          <w:szCs w:val="22"/>
        </w:rPr>
        <w:t>i ryzyko W</w:t>
      </w:r>
      <w:r w:rsidRPr="000968A8">
        <w:rPr>
          <w:rFonts w:ascii="Arial Narrow" w:hAnsi="Arial Narrow"/>
          <w:sz w:val="22"/>
          <w:szCs w:val="22"/>
        </w:rPr>
        <w:t>ykonawcy</w:t>
      </w:r>
      <w:r w:rsidR="00B93465" w:rsidRPr="000968A8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968A8">
        <w:rPr>
          <w:rFonts w:ascii="Arial Narrow" w:hAnsi="Arial Narrow"/>
          <w:sz w:val="22"/>
          <w:szCs w:val="22"/>
        </w:rPr>
        <w:t>Łączn</w:t>
      </w:r>
      <w:r w:rsidR="0016331F" w:rsidRPr="000968A8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D55B61" w:rsidRPr="000968A8">
        <w:rPr>
          <w:rFonts w:ascii="Arial Narrow" w:hAnsi="Arial Narrow"/>
          <w:sz w:val="22"/>
          <w:szCs w:val="22"/>
        </w:rPr>
        <w:t>może przekroczyć 2</w:t>
      </w:r>
      <w:r w:rsidR="0015685F" w:rsidRPr="000968A8">
        <w:rPr>
          <w:rFonts w:ascii="Arial Narrow" w:hAnsi="Arial Narrow"/>
          <w:sz w:val="22"/>
          <w:szCs w:val="22"/>
        </w:rPr>
        <w:t>0% wartości umowy</w:t>
      </w:r>
      <w:r w:rsidR="0015685F" w:rsidRPr="00794DBA">
        <w:rPr>
          <w:rFonts w:ascii="Arial Narrow" w:hAnsi="Arial Narrow"/>
          <w:sz w:val="22"/>
          <w:szCs w:val="22"/>
        </w:rPr>
        <w:t xml:space="preserve">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4B2779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968A8" w:rsidRDefault="000968A8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968A8" w:rsidRDefault="000968A8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B93465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714202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10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B86" w:rsidRDefault="00EA0B86">
      <w:r>
        <w:separator/>
      </w:r>
    </w:p>
  </w:endnote>
  <w:endnote w:type="continuationSeparator" w:id="0">
    <w:p w:rsidR="00EA0B86" w:rsidRDefault="00EA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8A03CB" w:rsidP="008A03CB">
    <w:pPr>
      <w:pStyle w:val="Stopka"/>
      <w:rPr>
        <w:rFonts w:ascii="Arial Narrow" w:hAnsi="Arial Narrow"/>
        <w:sz w:val="22"/>
      </w:rPr>
    </w:pPr>
    <w:r>
      <w:rPr>
        <w:rFonts w:ascii="Arial Narrow" w:hAnsi="Arial Narrow"/>
        <w:sz w:val="20"/>
      </w:rPr>
      <w:t>Wyk. D. Wojcieszak - tel. 261 417 448</w:t>
    </w:r>
    <w:r>
      <w:rPr>
        <w:rFonts w:ascii="Arial Narrow" w:hAnsi="Arial Narrow"/>
        <w:sz w:val="20"/>
      </w:rPr>
      <w:tab/>
    </w:r>
    <w:r>
      <w:rPr>
        <w:rFonts w:ascii="Arial Narrow" w:hAnsi="Arial Narrow"/>
        <w:sz w:val="20"/>
      </w:rPr>
      <w:tab/>
    </w:r>
    <w:r w:rsidR="00C25864"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="00C25864" w:rsidRPr="00CF57F2">
      <w:rPr>
        <w:rFonts w:ascii="Arial Narrow" w:hAnsi="Arial Narrow"/>
        <w:sz w:val="22"/>
      </w:rPr>
      <w:fldChar w:fldCharType="separate"/>
    </w:r>
    <w:r w:rsidR="000968A8">
      <w:rPr>
        <w:rFonts w:ascii="Arial Narrow" w:hAnsi="Arial Narrow"/>
        <w:noProof/>
        <w:sz w:val="22"/>
      </w:rPr>
      <w:t>5</w:t>
    </w:r>
    <w:r w:rsidR="00C25864" w:rsidRPr="00CF57F2">
      <w:rPr>
        <w:rFonts w:ascii="Arial Narrow" w:hAnsi="Arial Narrow"/>
        <w:sz w:val="22"/>
      </w:rPr>
      <w:fldChar w:fldCharType="end"/>
    </w:r>
  </w:p>
  <w:p w:rsidR="008A03CB" w:rsidRDefault="008A03C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B86" w:rsidRDefault="00EA0B86">
      <w:r>
        <w:separator/>
      </w:r>
    </w:p>
  </w:footnote>
  <w:footnote w:type="continuationSeparator" w:id="0">
    <w:p w:rsidR="00EA0B86" w:rsidRDefault="00EA0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EA0B86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8341250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30617C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Załącznik nr </w:t>
    </w:r>
    <w:r w:rsidR="0040076C">
      <w:rPr>
        <w:rFonts w:ascii="Arial Narrow" w:hAnsi="Arial Narrow"/>
        <w:sz w:val="22"/>
        <w:szCs w:val="22"/>
      </w:rPr>
      <w:t xml:space="preserve"> ..</w:t>
    </w:r>
    <w:r w:rsidR="00A45F27"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>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968A8"/>
    <w:rsid w:val="000A023F"/>
    <w:rsid w:val="000B44C8"/>
    <w:rsid w:val="000C5359"/>
    <w:rsid w:val="000C7023"/>
    <w:rsid w:val="000E37D9"/>
    <w:rsid w:val="000E41BF"/>
    <w:rsid w:val="000E4614"/>
    <w:rsid w:val="000E68F9"/>
    <w:rsid w:val="00100F4E"/>
    <w:rsid w:val="001020C2"/>
    <w:rsid w:val="00103490"/>
    <w:rsid w:val="0011172B"/>
    <w:rsid w:val="0012147B"/>
    <w:rsid w:val="00124129"/>
    <w:rsid w:val="0012790D"/>
    <w:rsid w:val="00147FBB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B58D1"/>
    <w:rsid w:val="001C4A70"/>
    <w:rsid w:val="001C7A44"/>
    <w:rsid w:val="001D2C3A"/>
    <w:rsid w:val="001D70B4"/>
    <w:rsid w:val="001E690C"/>
    <w:rsid w:val="001F1381"/>
    <w:rsid w:val="001F345A"/>
    <w:rsid w:val="001F5864"/>
    <w:rsid w:val="001F756E"/>
    <w:rsid w:val="00223CA2"/>
    <w:rsid w:val="0023286E"/>
    <w:rsid w:val="00241817"/>
    <w:rsid w:val="00251AB4"/>
    <w:rsid w:val="00256C58"/>
    <w:rsid w:val="002728DE"/>
    <w:rsid w:val="00282C3C"/>
    <w:rsid w:val="00286346"/>
    <w:rsid w:val="00294825"/>
    <w:rsid w:val="002A08F4"/>
    <w:rsid w:val="002A70E3"/>
    <w:rsid w:val="002A7C54"/>
    <w:rsid w:val="002B03FB"/>
    <w:rsid w:val="002B40B9"/>
    <w:rsid w:val="002D645D"/>
    <w:rsid w:val="002E6FE5"/>
    <w:rsid w:val="0030087E"/>
    <w:rsid w:val="00304671"/>
    <w:rsid w:val="003053D1"/>
    <w:rsid w:val="00305B5E"/>
    <w:rsid w:val="0030617C"/>
    <w:rsid w:val="0032290B"/>
    <w:rsid w:val="0033131D"/>
    <w:rsid w:val="003400AB"/>
    <w:rsid w:val="003515F1"/>
    <w:rsid w:val="00352353"/>
    <w:rsid w:val="00366C69"/>
    <w:rsid w:val="00373621"/>
    <w:rsid w:val="003754EB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76C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2779"/>
    <w:rsid w:val="004B303B"/>
    <w:rsid w:val="004B319F"/>
    <w:rsid w:val="004B359B"/>
    <w:rsid w:val="004C017D"/>
    <w:rsid w:val="004D450A"/>
    <w:rsid w:val="004E3895"/>
    <w:rsid w:val="00506126"/>
    <w:rsid w:val="00515CA8"/>
    <w:rsid w:val="00515EFE"/>
    <w:rsid w:val="00517B23"/>
    <w:rsid w:val="005211C0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1EAA"/>
    <w:rsid w:val="006E5E83"/>
    <w:rsid w:val="00701D4D"/>
    <w:rsid w:val="00711446"/>
    <w:rsid w:val="00711E33"/>
    <w:rsid w:val="00714202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47BF4"/>
    <w:rsid w:val="00863720"/>
    <w:rsid w:val="008766F6"/>
    <w:rsid w:val="00881EDF"/>
    <w:rsid w:val="00883E71"/>
    <w:rsid w:val="0089288C"/>
    <w:rsid w:val="0089694B"/>
    <w:rsid w:val="008A03CB"/>
    <w:rsid w:val="008C266C"/>
    <w:rsid w:val="008C4564"/>
    <w:rsid w:val="008C7E8A"/>
    <w:rsid w:val="008D3D17"/>
    <w:rsid w:val="008D3F05"/>
    <w:rsid w:val="008D4870"/>
    <w:rsid w:val="008D4F32"/>
    <w:rsid w:val="008E2681"/>
    <w:rsid w:val="008F30D4"/>
    <w:rsid w:val="008F399B"/>
    <w:rsid w:val="00903F22"/>
    <w:rsid w:val="0091668F"/>
    <w:rsid w:val="009173A6"/>
    <w:rsid w:val="00946A82"/>
    <w:rsid w:val="009A0B3D"/>
    <w:rsid w:val="009B4A1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3029"/>
    <w:rsid w:val="00B55033"/>
    <w:rsid w:val="00B8484D"/>
    <w:rsid w:val="00B93465"/>
    <w:rsid w:val="00B9686C"/>
    <w:rsid w:val="00B9794E"/>
    <w:rsid w:val="00BC3394"/>
    <w:rsid w:val="00BD1CEA"/>
    <w:rsid w:val="00BD2ACF"/>
    <w:rsid w:val="00BD60F2"/>
    <w:rsid w:val="00BE6B30"/>
    <w:rsid w:val="00BF1F57"/>
    <w:rsid w:val="00C1010B"/>
    <w:rsid w:val="00C16A0A"/>
    <w:rsid w:val="00C172D3"/>
    <w:rsid w:val="00C25864"/>
    <w:rsid w:val="00C27287"/>
    <w:rsid w:val="00C27F31"/>
    <w:rsid w:val="00C44506"/>
    <w:rsid w:val="00C51311"/>
    <w:rsid w:val="00C667D3"/>
    <w:rsid w:val="00C71E04"/>
    <w:rsid w:val="00C77CB4"/>
    <w:rsid w:val="00C8071A"/>
    <w:rsid w:val="00C8686F"/>
    <w:rsid w:val="00C93C50"/>
    <w:rsid w:val="00CA19A6"/>
    <w:rsid w:val="00CA5409"/>
    <w:rsid w:val="00CA6849"/>
    <w:rsid w:val="00CB0513"/>
    <w:rsid w:val="00CC5AE5"/>
    <w:rsid w:val="00CD062B"/>
    <w:rsid w:val="00CF57F2"/>
    <w:rsid w:val="00CF7B6D"/>
    <w:rsid w:val="00D00072"/>
    <w:rsid w:val="00D02363"/>
    <w:rsid w:val="00D23104"/>
    <w:rsid w:val="00D306DA"/>
    <w:rsid w:val="00D30BF6"/>
    <w:rsid w:val="00D448BC"/>
    <w:rsid w:val="00D4684F"/>
    <w:rsid w:val="00D51AAD"/>
    <w:rsid w:val="00D55B61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466D9"/>
    <w:rsid w:val="00E52D29"/>
    <w:rsid w:val="00E64818"/>
    <w:rsid w:val="00E71AB8"/>
    <w:rsid w:val="00E723D5"/>
    <w:rsid w:val="00E85CD6"/>
    <w:rsid w:val="00E9763B"/>
    <w:rsid w:val="00EA07A8"/>
    <w:rsid w:val="00EA0B86"/>
    <w:rsid w:val="00EA11B9"/>
    <w:rsid w:val="00EA6804"/>
    <w:rsid w:val="00EC21A7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2CAD8-63A9-4EA9-8F57-24F8045C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5</Pages>
  <Words>1968</Words>
  <Characters>11809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13750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Dariusz Wojcieszak</cp:lastModifiedBy>
  <cp:revision>6</cp:revision>
  <cp:lastPrinted>2023-06-15T11:34:00Z</cp:lastPrinted>
  <dcterms:created xsi:type="dcterms:W3CDTF">2023-04-20T09:00:00Z</dcterms:created>
  <dcterms:modified xsi:type="dcterms:W3CDTF">2023-06-15T11:34:00Z</dcterms:modified>
</cp:coreProperties>
</file>