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4506" w:rsidRPr="00794DBA" w:rsidRDefault="001E690C" w:rsidP="00282C3C">
      <w:pPr>
        <w:overflowPunct w:val="0"/>
        <w:autoSpaceDE w:val="0"/>
        <w:autoSpaceDN w:val="0"/>
        <w:adjustRightInd w:val="0"/>
        <w:spacing w:line="276" w:lineRule="auto"/>
        <w:ind w:left="2124" w:firstLine="708"/>
        <w:jc w:val="center"/>
        <w:rPr>
          <w:rFonts w:ascii="Arial Narrow" w:hAnsi="Arial Narrow"/>
          <w:bCs/>
          <w:i/>
          <w:iCs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UMOWA nr </w:t>
      </w:r>
      <w:r w:rsidR="008221EE">
        <w:rPr>
          <w:rFonts w:ascii="Arial Narrow" w:hAnsi="Arial Narrow"/>
          <w:b/>
          <w:sz w:val="22"/>
          <w:szCs w:val="22"/>
        </w:rPr>
        <w:t>87</w:t>
      </w:r>
      <w:r w:rsidR="00A45F27">
        <w:rPr>
          <w:rFonts w:ascii="Arial Narrow" w:hAnsi="Arial Narrow"/>
          <w:b/>
          <w:sz w:val="22"/>
          <w:szCs w:val="22"/>
        </w:rPr>
        <w:t>……/</w:t>
      </w:r>
      <w:r w:rsidR="008221EE">
        <w:rPr>
          <w:rFonts w:ascii="Arial Narrow" w:hAnsi="Arial Narrow"/>
          <w:b/>
          <w:sz w:val="22"/>
          <w:szCs w:val="22"/>
        </w:rPr>
        <w:t xml:space="preserve"> </w:t>
      </w:r>
      <w:r w:rsidR="00A45F27">
        <w:rPr>
          <w:rFonts w:ascii="Arial Narrow" w:hAnsi="Arial Narrow"/>
          <w:b/>
          <w:sz w:val="22"/>
          <w:szCs w:val="22"/>
        </w:rPr>
        <w:t>P</w:t>
      </w:r>
      <w:r w:rsidR="008221EE">
        <w:rPr>
          <w:rFonts w:ascii="Arial Narrow" w:hAnsi="Arial Narrow"/>
          <w:b/>
          <w:sz w:val="22"/>
          <w:szCs w:val="22"/>
        </w:rPr>
        <w:t xml:space="preserve"> </w:t>
      </w:r>
      <w:r w:rsidR="00A45F27">
        <w:rPr>
          <w:rFonts w:ascii="Arial Narrow" w:hAnsi="Arial Narrow"/>
          <w:b/>
          <w:sz w:val="22"/>
          <w:szCs w:val="22"/>
        </w:rPr>
        <w:t>/</w:t>
      </w:r>
      <w:r w:rsidR="008221EE">
        <w:rPr>
          <w:rFonts w:ascii="Arial Narrow" w:hAnsi="Arial Narrow"/>
          <w:b/>
          <w:sz w:val="22"/>
          <w:szCs w:val="22"/>
        </w:rPr>
        <w:t xml:space="preserve"> </w:t>
      </w:r>
      <w:r w:rsidR="00A45F27">
        <w:rPr>
          <w:rFonts w:ascii="Arial Narrow" w:hAnsi="Arial Narrow"/>
          <w:b/>
          <w:sz w:val="22"/>
          <w:szCs w:val="22"/>
        </w:rPr>
        <w:t>2023</w:t>
      </w:r>
      <w:r w:rsidR="008221EE">
        <w:rPr>
          <w:rFonts w:ascii="Arial Narrow" w:hAnsi="Arial Narrow"/>
          <w:b/>
          <w:sz w:val="22"/>
          <w:szCs w:val="22"/>
        </w:rPr>
        <w:t xml:space="preserve"> </w:t>
      </w:r>
      <w:r w:rsidR="00A45F27">
        <w:rPr>
          <w:rFonts w:ascii="Arial Narrow" w:hAnsi="Arial Narrow"/>
          <w:b/>
          <w:sz w:val="22"/>
          <w:szCs w:val="22"/>
        </w:rPr>
        <w:t>/</w:t>
      </w:r>
      <w:r w:rsidR="008221EE">
        <w:rPr>
          <w:rFonts w:ascii="Arial Narrow" w:hAnsi="Arial Narrow"/>
          <w:b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TU   </w:t>
      </w:r>
      <w:r w:rsidR="00282C3C">
        <w:rPr>
          <w:rFonts w:ascii="Arial Narrow" w:hAnsi="Arial Narrow"/>
          <w:b/>
          <w:sz w:val="22"/>
          <w:szCs w:val="22"/>
        </w:rPr>
        <w:t xml:space="preserve">             </w:t>
      </w:r>
      <w:r w:rsidR="00282C3C">
        <w:rPr>
          <w:rFonts w:ascii="Arial Narrow" w:hAnsi="Arial Narrow"/>
          <w:b/>
          <w:sz w:val="22"/>
          <w:szCs w:val="22"/>
        </w:rPr>
        <w:tab/>
      </w:r>
      <w:r w:rsidR="00282C3C">
        <w:rPr>
          <w:rFonts w:ascii="Arial Narrow" w:hAnsi="Arial Narrow"/>
          <w:b/>
          <w:sz w:val="22"/>
          <w:szCs w:val="22"/>
        </w:rPr>
        <w:tab/>
      </w: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rPr>
          <w:rFonts w:ascii="Arial Narrow" w:hAnsi="Arial Narrow"/>
          <w:sz w:val="22"/>
          <w:szCs w:val="22"/>
        </w:rPr>
      </w:pPr>
    </w:p>
    <w:p w:rsidR="00C667D3" w:rsidRPr="00794DBA" w:rsidRDefault="00C667D3" w:rsidP="00C667D3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 dniu .............202</w:t>
      </w:r>
      <w:r w:rsidR="00A45F27">
        <w:rPr>
          <w:rFonts w:ascii="Arial Narrow" w:hAnsi="Arial Narrow"/>
          <w:sz w:val="22"/>
          <w:szCs w:val="22"/>
        </w:rPr>
        <w:t>3</w:t>
      </w:r>
      <w:r w:rsidR="00D306DA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>r. w Bydgoszczy pomiędzy:</w:t>
      </w:r>
    </w:p>
    <w:p w:rsidR="00C667D3" w:rsidRPr="00794DBA" w:rsidRDefault="00C667D3" w:rsidP="00C667D3">
      <w:pPr>
        <w:overflowPunct w:val="0"/>
        <w:adjustRightInd w:val="0"/>
        <w:spacing w:before="120"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10 Wojskowym Szpitalem Klinicznym z Polikliniką S.P.Z.O.Z. w Bydgoszczy</w:t>
      </w:r>
      <w:r w:rsidRPr="00794DBA">
        <w:rPr>
          <w:rFonts w:ascii="Arial Narrow" w:hAnsi="Arial Narrow"/>
          <w:sz w:val="22"/>
          <w:szCs w:val="22"/>
        </w:rPr>
        <w:t xml:space="preserve">, </w:t>
      </w:r>
    </w:p>
    <w:p w:rsidR="00EA6804" w:rsidRDefault="00C667D3" w:rsidP="00C667D3">
      <w:pPr>
        <w:overflowPunct w:val="0"/>
        <w:adjustRightInd w:val="0"/>
        <w:spacing w:after="120"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ul. Powstańców Warszawy 5, 85-681 Bydgoszcz, wpisanym do rejestru </w:t>
      </w:r>
      <w:r w:rsidR="00EA6804" w:rsidRPr="00794DBA">
        <w:rPr>
          <w:rFonts w:ascii="Arial Narrow" w:hAnsi="Arial Narrow"/>
          <w:sz w:val="22"/>
          <w:szCs w:val="22"/>
        </w:rPr>
        <w:t xml:space="preserve">stowarzyszeń, </w:t>
      </w:r>
      <w:r w:rsidRPr="00794DBA">
        <w:rPr>
          <w:rFonts w:ascii="Arial Narrow" w:hAnsi="Arial Narrow"/>
          <w:sz w:val="22"/>
          <w:szCs w:val="22"/>
        </w:rPr>
        <w:t>innych organizacji społecznych</w:t>
      </w:r>
      <w:r w:rsidRPr="00794DBA">
        <w:rPr>
          <w:rFonts w:ascii="Arial Narrow" w:hAnsi="Arial Narrow"/>
          <w:sz w:val="22"/>
          <w:szCs w:val="22"/>
        </w:rPr>
        <w:br/>
        <w:t xml:space="preserve"> i zawodowych, fundacji oraz samodzielnych publicznych zakładów opieki zdrowotnej prowadzonego przez Sąd </w:t>
      </w:r>
      <w:r w:rsidR="00EA6804" w:rsidRPr="00794DBA">
        <w:rPr>
          <w:rFonts w:ascii="Arial Narrow" w:hAnsi="Arial Narrow"/>
          <w:sz w:val="22"/>
          <w:szCs w:val="22"/>
        </w:rPr>
        <w:t>Rejonowy w</w:t>
      </w:r>
      <w:r w:rsidRPr="00794DBA">
        <w:rPr>
          <w:rFonts w:ascii="Arial Narrow" w:hAnsi="Arial Narrow"/>
          <w:sz w:val="22"/>
          <w:szCs w:val="22"/>
        </w:rPr>
        <w:t xml:space="preserve"> Bydgoszczy XIII Wydział Gospodarczy Krajowego Rejestru Sądowego pod nr 0000007548, </w:t>
      </w:r>
      <w:r w:rsidR="00EA6804">
        <w:rPr>
          <w:rFonts w:ascii="Arial Narrow" w:hAnsi="Arial Narrow"/>
          <w:sz w:val="22"/>
          <w:szCs w:val="22"/>
        </w:rPr>
        <w:br/>
      </w:r>
      <w:r w:rsidRPr="00794DBA">
        <w:rPr>
          <w:rFonts w:ascii="Arial Narrow" w:hAnsi="Arial Narrow"/>
          <w:sz w:val="22"/>
          <w:szCs w:val="22"/>
        </w:rPr>
        <w:t>NIP 554-031-25-10, REGON  090538318</w:t>
      </w:r>
    </w:p>
    <w:p w:rsidR="00C667D3" w:rsidRPr="00794DBA" w:rsidRDefault="00C667D3" w:rsidP="00C667D3">
      <w:pPr>
        <w:overflowPunct w:val="0"/>
        <w:adjustRightInd w:val="0"/>
        <w:spacing w:after="120" w:line="276" w:lineRule="auto"/>
        <w:jc w:val="both"/>
        <w:rPr>
          <w:rFonts w:ascii="Arial Narrow" w:hAnsi="Arial Narrow"/>
          <w:color w:val="FF0000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reprezentowanym przez:</w:t>
      </w:r>
    </w:p>
    <w:p w:rsidR="00C667D3" w:rsidRPr="00794DBA" w:rsidRDefault="00C667D3" w:rsidP="00D91A25">
      <w:pPr>
        <w:overflowPunct w:val="0"/>
        <w:autoSpaceDE w:val="0"/>
        <w:autoSpaceDN w:val="0"/>
        <w:adjustRightInd w:val="0"/>
        <w:spacing w:line="276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płk dr n. med. Roberta SZYCĘ - KOMENDANTA SZPITALA,</w:t>
      </w: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zwanym dalej </w:t>
      </w:r>
      <w:r w:rsidRPr="00794DBA">
        <w:rPr>
          <w:rFonts w:ascii="Arial Narrow" w:hAnsi="Arial Narrow"/>
          <w:b/>
          <w:sz w:val="22"/>
          <w:szCs w:val="22"/>
        </w:rPr>
        <w:t>Zamawiającym,</w:t>
      </w: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a</w:t>
      </w:r>
    </w:p>
    <w:p w:rsidR="000E41BF" w:rsidRPr="00794DBA" w:rsidRDefault="000E41BF" w:rsidP="002728DE">
      <w:pPr>
        <w:overflowPunct w:val="0"/>
        <w:adjustRightInd w:val="0"/>
        <w:ind w:right="-8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...................... </w:t>
      </w:r>
      <w:r w:rsidRPr="00794DBA">
        <w:rPr>
          <w:rFonts w:ascii="Arial Narrow" w:hAnsi="Arial Narrow"/>
          <w:sz w:val="22"/>
          <w:szCs w:val="22"/>
        </w:rPr>
        <w:t xml:space="preserve">z siedzibą w .........................., adres................,..........  zarejestrowaną w Sądzie Rejonowym </w:t>
      </w:r>
      <w:r w:rsidR="002728DE">
        <w:rPr>
          <w:rFonts w:ascii="Arial Narrow" w:hAnsi="Arial Narrow"/>
          <w:sz w:val="22"/>
          <w:szCs w:val="22"/>
        </w:rPr>
        <w:br/>
      </w:r>
      <w:r w:rsidRPr="00794DBA">
        <w:rPr>
          <w:rFonts w:ascii="Arial Narrow" w:hAnsi="Arial Narrow"/>
          <w:sz w:val="22"/>
          <w:szCs w:val="22"/>
        </w:rPr>
        <w:t xml:space="preserve">w …………..........……. , …… Wydział Gospodarczy Krajowego Rejestru Sądowego pod nr ......................./ wpisaną do CEIDG , NIP ........................ REGON .................., </w:t>
      </w:r>
    </w:p>
    <w:p w:rsidR="000E41BF" w:rsidRPr="00794DBA" w:rsidRDefault="000E41BF" w:rsidP="000E41BF">
      <w:pPr>
        <w:overflowPunct w:val="0"/>
        <w:adjustRightInd w:val="0"/>
        <w:ind w:right="-8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wysokość kapitału zakładowego ..........</w:t>
      </w: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ind w:right="-86"/>
        <w:jc w:val="both"/>
        <w:rPr>
          <w:rFonts w:ascii="Arial Narrow" w:hAnsi="Arial Narrow"/>
          <w:sz w:val="22"/>
          <w:szCs w:val="22"/>
        </w:rPr>
      </w:pPr>
    </w:p>
    <w:p w:rsidR="00C44506" w:rsidRPr="00794DBA" w:rsidRDefault="00515CA8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             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p. </w:t>
      </w:r>
      <w:r w:rsidR="001E690C" w:rsidRPr="00794DBA">
        <w:rPr>
          <w:rFonts w:ascii="Arial Narrow" w:hAnsi="Arial Narrow"/>
          <w:b/>
          <w:sz w:val="22"/>
          <w:szCs w:val="22"/>
        </w:rPr>
        <w:t>........................................</w:t>
      </w:r>
      <w:r w:rsidR="005B1066" w:rsidRPr="00794DBA">
        <w:rPr>
          <w:rFonts w:ascii="Arial Narrow" w:hAnsi="Arial Narrow"/>
          <w:b/>
          <w:sz w:val="22"/>
          <w:szCs w:val="22"/>
        </w:rPr>
        <w:t xml:space="preserve"> 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– </w:t>
      </w:r>
      <w:r w:rsidR="001E690C" w:rsidRPr="00794DBA">
        <w:rPr>
          <w:rFonts w:ascii="Arial Narrow" w:hAnsi="Arial Narrow"/>
          <w:b/>
          <w:sz w:val="22"/>
          <w:szCs w:val="22"/>
        </w:rPr>
        <w:t>....................................</w:t>
      </w:r>
      <w:r w:rsidR="0005066F" w:rsidRPr="00794DBA">
        <w:rPr>
          <w:rFonts w:ascii="Arial Narrow" w:hAnsi="Arial Narrow"/>
          <w:b/>
          <w:sz w:val="22"/>
          <w:szCs w:val="22"/>
        </w:rPr>
        <w:t xml:space="preserve">, </w:t>
      </w:r>
    </w:p>
    <w:p w:rsidR="00A36431" w:rsidRDefault="00A36431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zwanym dalej </w:t>
      </w:r>
      <w:r w:rsidRPr="00794DBA">
        <w:rPr>
          <w:rFonts w:ascii="Arial Narrow" w:hAnsi="Arial Narrow"/>
          <w:b/>
          <w:sz w:val="22"/>
          <w:szCs w:val="22"/>
        </w:rPr>
        <w:t xml:space="preserve">Wykonawcą, </w:t>
      </w:r>
      <w:r w:rsidRPr="00794DBA">
        <w:rPr>
          <w:rFonts w:ascii="Arial Narrow" w:hAnsi="Arial Narrow"/>
          <w:sz w:val="22"/>
          <w:szCs w:val="22"/>
        </w:rPr>
        <w:t>została zawarta umowa następującej treści:</w:t>
      </w:r>
    </w:p>
    <w:p w:rsidR="00946A82" w:rsidRPr="00794DBA" w:rsidRDefault="00946A82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1</w:t>
      </w:r>
    </w:p>
    <w:p w:rsidR="00794DBA" w:rsidRPr="00794DBA" w:rsidRDefault="00E4148E" w:rsidP="00A45F27">
      <w:pPr>
        <w:pStyle w:val="Tekstpodstawowywcity"/>
        <w:numPr>
          <w:ilvl w:val="0"/>
          <w:numId w:val="16"/>
        </w:numPr>
        <w:spacing w:after="0" w:line="276" w:lineRule="auto"/>
        <w:ind w:left="284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D</w:t>
      </w:r>
      <w:r w:rsidR="0015685F" w:rsidRPr="00794DBA">
        <w:rPr>
          <w:rFonts w:ascii="Arial Narrow" w:hAnsi="Arial Narrow"/>
          <w:sz w:val="22"/>
          <w:szCs w:val="22"/>
        </w:rPr>
        <w:t xml:space="preserve">ziałając na podstawie Ustawy </w:t>
      </w:r>
      <w:r w:rsidR="005A1CDC" w:rsidRPr="00794DBA">
        <w:rPr>
          <w:rFonts w:ascii="Arial Narrow" w:hAnsi="Arial Narrow"/>
          <w:sz w:val="22"/>
          <w:szCs w:val="22"/>
        </w:rPr>
        <w:t>z 11 września 2019 – Prawo Zamówień Publicznych (</w:t>
      </w:r>
      <w:r w:rsidR="005A1CDC" w:rsidRPr="000968A8">
        <w:rPr>
          <w:rFonts w:ascii="Arial Narrow" w:hAnsi="Arial Narrow"/>
          <w:sz w:val="22"/>
          <w:szCs w:val="22"/>
        </w:rPr>
        <w:t>Dz. U. z 202</w:t>
      </w:r>
      <w:r w:rsidR="00A45F27" w:rsidRPr="000968A8">
        <w:rPr>
          <w:rFonts w:ascii="Arial Narrow" w:hAnsi="Arial Narrow"/>
          <w:sz w:val="22"/>
          <w:szCs w:val="22"/>
        </w:rPr>
        <w:t>2</w:t>
      </w:r>
      <w:r w:rsidR="005A1CDC" w:rsidRPr="000968A8">
        <w:rPr>
          <w:rFonts w:ascii="Arial Narrow" w:hAnsi="Arial Narrow"/>
          <w:sz w:val="22"/>
          <w:szCs w:val="22"/>
        </w:rPr>
        <w:t xml:space="preserve"> r. poz. 1</w:t>
      </w:r>
      <w:r w:rsidR="00A45F27" w:rsidRPr="000968A8">
        <w:rPr>
          <w:rFonts w:ascii="Arial Narrow" w:hAnsi="Arial Narrow"/>
          <w:sz w:val="22"/>
          <w:szCs w:val="22"/>
        </w:rPr>
        <w:t>710</w:t>
      </w:r>
      <w:r w:rsidR="005A1CDC" w:rsidRPr="000968A8">
        <w:rPr>
          <w:rFonts w:ascii="Arial Narrow" w:hAnsi="Arial Narrow"/>
          <w:sz w:val="22"/>
          <w:szCs w:val="22"/>
        </w:rPr>
        <w:t xml:space="preserve"> z </w:t>
      </w:r>
      <w:proofErr w:type="spellStart"/>
      <w:r w:rsidR="005A1CDC" w:rsidRPr="000968A8">
        <w:rPr>
          <w:rFonts w:ascii="Arial Narrow" w:hAnsi="Arial Narrow"/>
          <w:sz w:val="22"/>
          <w:szCs w:val="22"/>
        </w:rPr>
        <w:t>późn</w:t>
      </w:r>
      <w:proofErr w:type="spellEnd"/>
      <w:r w:rsidR="005A1CDC" w:rsidRPr="000968A8">
        <w:rPr>
          <w:rFonts w:ascii="Arial Narrow" w:hAnsi="Arial Narrow"/>
          <w:sz w:val="22"/>
          <w:szCs w:val="22"/>
        </w:rPr>
        <w:t xml:space="preserve">. zm.) </w:t>
      </w:r>
      <w:r w:rsidR="00C44506" w:rsidRPr="000968A8">
        <w:rPr>
          <w:rFonts w:ascii="Arial Narrow" w:hAnsi="Arial Narrow"/>
          <w:b/>
          <w:sz w:val="22"/>
          <w:szCs w:val="22"/>
        </w:rPr>
        <w:t xml:space="preserve">Zamawiający </w:t>
      </w:r>
      <w:r w:rsidR="00C44506" w:rsidRPr="000968A8">
        <w:rPr>
          <w:rFonts w:ascii="Arial Narrow" w:hAnsi="Arial Narrow"/>
          <w:sz w:val="22"/>
          <w:szCs w:val="22"/>
        </w:rPr>
        <w:t>w tr</w:t>
      </w:r>
      <w:r w:rsidR="005A1CDC" w:rsidRPr="000968A8">
        <w:rPr>
          <w:rFonts w:ascii="Arial Narrow" w:hAnsi="Arial Narrow"/>
          <w:sz w:val="22"/>
          <w:szCs w:val="22"/>
        </w:rPr>
        <w:t xml:space="preserve">ybie </w:t>
      </w:r>
      <w:r w:rsidR="00A45F27" w:rsidRPr="000968A8">
        <w:rPr>
          <w:rFonts w:ascii="Arial Narrow" w:hAnsi="Arial Narrow"/>
          <w:sz w:val="22"/>
          <w:szCs w:val="22"/>
        </w:rPr>
        <w:t xml:space="preserve">podstawowym bez negocjacji, </w:t>
      </w:r>
      <w:r w:rsidR="00A45BE0" w:rsidRPr="000968A8">
        <w:rPr>
          <w:rFonts w:ascii="Arial Narrow" w:hAnsi="Arial Narrow"/>
          <w:sz w:val="22"/>
          <w:szCs w:val="22"/>
        </w:rPr>
        <w:t xml:space="preserve">o którym mowa w art. </w:t>
      </w:r>
      <w:r w:rsidR="00A45F27" w:rsidRPr="000968A8">
        <w:rPr>
          <w:rFonts w:ascii="Arial Narrow" w:hAnsi="Arial Narrow"/>
          <w:sz w:val="22"/>
          <w:szCs w:val="22"/>
        </w:rPr>
        <w:t xml:space="preserve">275 </w:t>
      </w:r>
      <w:r w:rsidR="00294825" w:rsidRPr="000968A8">
        <w:rPr>
          <w:rFonts w:ascii="Arial Narrow" w:hAnsi="Arial Narrow"/>
          <w:sz w:val="22"/>
          <w:szCs w:val="22"/>
        </w:rPr>
        <w:t>pkt</w:t>
      </w:r>
      <w:r w:rsidR="00A45F27" w:rsidRPr="000968A8">
        <w:rPr>
          <w:rFonts w:ascii="Arial Narrow" w:hAnsi="Arial Narrow"/>
          <w:sz w:val="22"/>
          <w:szCs w:val="22"/>
        </w:rPr>
        <w:t xml:space="preserve">. 1 </w:t>
      </w:r>
      <w:r w:rsidR="00A36431" w:rsidRPr="000968A8">
        <w:rPr>
          <w:rFonts w:ascii="Arial Narrow" w:hAnsi="Arial Narrow"/>
          <w:sz w:val="22"/>
          <w:szCs w:val="22"/>
        </w:rPr>
        <w:t xml:space="preserve">ustawy </w:t>
      </w:r>
      <w:proofErr w:type="spellStart"/>
      <w:r w:rsidR="00A36431" w:rsidRPr="000968A8">
        <w:rPr>
          <w:rFonts w:ascii="Arial Narrow" w:hAnsi="Arial Narrow"/>
          <w:sz w:val="22"/>
          <w:szCs w:val="22"/>
        </w:rPr>
        <w:t>Pzp</w:t>
      </w:r>
      <w:proofErr w:type="spellEnd"/>
      <w:r w:rsidR="00A45BE0" w:rsidRPr="000968A8">
        <w:rPr>
          <w:rFonts w:ascii="Arial Narrow" w:hAnsi="Arial Narrow"/>
          <w:sz w:val="22"/>
          <w:szCs w:val="22"/>
        </w:rPr>
        <w:t xml:space="preserve"> </w:t>
      </w:r>
      <w:r w:rsidR="00C44506" w:rsidRPr="000968A8">
        <w:rPr>
          <w:rFonts w:ascii="Arial Narrow" w:hAnsi="Arial Narrow"/>
          <w:b/>
          <w:bCs/>
          <w:sz w:val="22"/>
          <w:szCs w:val="22"/>
        </w:rPr>
        <w:t>ogłoszonego w</w:t>
      </w:r>
      <w:r w:rsidR="00D30BF6" w:rsidRPr="000968A8">
        <w:rPr>
          <w:rFonts w:ascii="Arial Narrow" w:hAnsi="Arial Narrow"/>
          <w:b/>
          <w:bCs/>
          <w:sz w:val="22"/>
          <w:szCs w:val="22"/>
        </w:rPr>
        <w:t xml:space="preserve"> </w:t>
      </w:r>
      <w:r w:rsidR="00A45F27" w:rsidRPr="000968A8">
        <w:rPr>
          <w:rFonts w:ascii="Arial Narrow" w:hAnsi="Arial Narrow"/>
          <w:b/>
          <w:bCs/>
          <w:sz w:val="22"/>
          <w:szCs w:val="22"/>
        </w:rPr>
        <w:t>BZP</w:t>
      </w:r>
      <w:r w:rsidR="0015685F" w:rsidRPr="000968A8">
        <w:rPr>
          <w:rFonts w:ascii="Arial Narrow" w:hAnsi="Arial Narrow"/>
          <w:b/>
          <w:bCs/>
          <w:sz w:val="22"/>
          <w:szCs w:val="22"/>
        </w:rPr>
        <w:t xml:space="preserve"> nr </w:t>
      </w:r>
      <w:r w:rsidR="009C6AAB" w:rsidRPr="000968A8">
        <w:rPr>
          <w:rFonts w:ascii="Arial Narrow" w:hAnsi="Arial Narrow"/>
          <w:b/>
          <w:bCs/>
          <w:sz w:val="22"/>
          <w:szCs w:val="22"/>
        </w:rPr>
        <w:t>…</w:t>
      </w:r>
      <w:r w:rsidR="002A70E3" w:rsidRPr="000968A8">
        <w:rPr>
          <w:rFonts w:ascii="Arial Narrow" w:hAnsi="Arial Narrow"/>
          <w:b/>
          <w:bCs/>
          <w:sz w:val="22"/>
          <w:szCs w:val="22"/>
        </w:rPr>
        <w:t>…………</w:t>
      </w:r>
      <w:r w:rsidR="009C6AAB" w:rsidRPr="000968A8">
        <w:rPr>
          <w:rFonts w:ascii="Arial Narrow" w:hAnsi="Arial Narrow"/>
          <w:b/>
          <w:bCs/>
          <w:sz w:val="22"/>
          <w:szCs w:val="22"/>
        </w:rPr>
        <w:t>..</w:t>
      </w:r>
      <w:r w:rsidR="0066131C" w:rsidRPr="000968A8">
        <w:rPr>
          <w:rFonts w:ascii="Arial Narrow" w:hAnsi="Arial Narrow"/>
          <w:b/>
          <w:bCs/>
          <w:sz w:val="22"/>
          <w:szCs w:val="22"/>
        </w:rPr>
        <w:t xml:space="preserve"> </w:t>
      </w:r>
      <w:r w:rsidR="0015685F" w:rsidRPr="000968A8">
        <w:rPr>
          <w:rFonts w:ascii="Arial Narrow" w:hAnsi="Arial Narrow"/>
          <w:b/>
          <w:bCs/>
          <w:sz w:val="22"/>
          <w:szCs w:val="22"/>
        </w:rPr>
        <w:t>data publikacji</w:t>
      </w:r>
      <w:bookmarkStart w:id="0" w:name="_GoBack"/>
      <w:bookmarkEnd w:id="0"/>
      <w:r w:rsidR="0015685F" w:rsidRPr="000968A8">
        <w:rPr>
          <w:rFonts w:ascii="Arial Narrow" w:hAnsi="Arial Narrow"/>
          <w:b/>
          <w:bCs/>
          <w:sz w:val="22"/>
          <w:szCs w:val="22"/>
        </w:rPr>
        <w:t xml:space="preserve">  </w:t>
      </w:r>
      <w:r w:rsidR="00C1010B" w:rsidRPr="000968A8">
        <w:rPr>
          <w:rFonts w:ascii="Arial Narrow" w:hAnsi="Arial Narrow"/>
          <w:b/>
          <w:bCs/>
          <w:sz w:val="22"/>
          <w:szCs w:val="22"/>
        </w:rPr>
        <w:t>………..</w:t>
      </w:r>
      <w:r w:rsidR="00DC070E" w:rsidRPr="000968A8">
        <w:rPr>
          <w:rFonts w:ascii="Arial Narrow" w:hAnsi="Arial Narrow"/>
          <w:b/>
          <w:bCs/>
          <w:sz w:val="22"/>
          <w:szCs w:val="22"/>
        </w:rPr>
        <w:t xml:space="preserve">, </w:t>
      </w:r>
      <w:r w:rsidR="00C44506" w:rsidRPr="000968A8">
        <w:rPr>
          <w:rFonts w:ascii="Arial Narrow" w:hAnsi="Arial Narrow"/>
          <w:sz w:val="22"/>
          <w:szCs w:val="22"/>
        </w:rPr>
        <w:t>oraz na stronach internetowych</w:t>
      </w:r>
      <w:r w:rsidR="0015685F" w:rsidRPr="000968A8">
        <w:rPr>
          <w:rFonts w:ascii="Arial Narrow" w:hAnsi="Arial Narrow"/>
          <w:sz w:val="22"/>
          <w:szCs w:val="22"/>
        </w:rPr>
        <w:t>, na platformie e-propublico</w:t>
      </w:r>
      <w:r w:rsidR="00EA6804" w:rsidRPr="000968A8">
        <w:rPr>
          <w:rFonts w:ascii="Arial Narrow" w:hAnsi="Arial Narrow"/>
          <w:sz w:val="22"/>
          <w:szCs w:val="22"/>
        </w:rPr>
        <w:t>.pl</w:t>
      </w:r>
      <w:r w:rsidR="0015685F" w:rsidRPr="000968A8">
        <w:rPr>
          <w:rFonts w:ascii="Arial Narrow" w:hAnsi="Arial Narrow"/>
          <w:sz w:val="22"/>
          <w:szCs w:val="22"/>
        </w:rPr>
        <w:t xml:space="preserve"> </w:t>
      </w:r>
      <w:r w:rsidR="00C44506" w:rsidRPr="000968A8">
        <w:rPr>
          <w:rFonts w:ascii="Arial Narrow" w:hAnsi="Arial Narrow"/>
          <w:sz w:val="22"/>
          <w:szCs w:val="22"/>
        </w:rPr>
        <w:t xml:space="preserve">i w siedzibie Zamawiającego na </w:t>
      </w:r>
      <w:r w:rsidR="008A03CB" w:rsidRPr="000968A8">
        <w:rPr>
          <w:rFonts w:ascii="Arial Narrow" w:hAnsi="Arial Narrow"/>
          <w:b/>
          <w:sz w:val="22"/>
          <w:szCs w:val="20"/>
        </w:rPr>
        <w:t xml:space="preserve">Dostawę </w:t>
      </w:r>
      <w:r w:rsidR="009B4A12" w:rsidRPr="000968A8">
        <w:rPr>
          <w:rFonts w:ascii="Arial Narrow" w:hAnsi="Arial Narrow"/>
          <w:b/>
          <w:sz w:val="22"/>
          <w:szCs w:val="20"/>
        </w:rPr>
        <w:t>sprzętu</w:t>
      </w:r>
      <w:r w:rsidR="008221EE">
        <w:rPr>
          <w:rFonts w:ascii="Arial Narrow" w:hAnsi="Arial Narrow"/>
          <w:b/>
          <w:sz w:val="22"/>
          <w:szCs w:val="20"/>
        </w:rPr>
        <w:t xml:space="preserve"> dla Oddziału Laryngologii i </w:t>
      </w:r>
      <w:r w:rsidR="003043F8">
        <w:rPr>
          <w:rFonts w:ascii="Arial Narrow" w:hAnsi="Arial Narrow"/>
          <w:b/>
          <w:sz w:val="22"/>
          <w:szCs w:val="20"/>
        </w:rPr>
        <w:t xml:space="preserve">dostawy </w:t>
      </w:r>
      <w:r w:rsidR="008221EE">
        <w:rPr>
          <w:rFonts w:ascii="Arial Narrow" w:hAnsi="Arial Narrow"/>
          <w:b/>
          <w:sz w:val="22"/>
          <w:szCs w:val="20"/>
        </w:rPr>
        <w:t xml:space="preserve">sprzętu </w:t>
      </w:r>
      <w:r w:rsidR="008221EE" w:rsidRPr="003043F8">
        <w:rPr>
          <w:rFonts w:ascii="Arial Narrow" w:hAnsi="Arial Narrow"/>
          <w:b/>
          <w:sz w:val="22"/>
          <w:szCs w:val="20"/>
        </w:rPr>
        <w:t xml:space="preserve">medycznego  </w:t>
      </w:r>
      <w:r w:rsidR="008A03CB" w:rsidRPr="003043F8">
        <w:rPr>
          <w:rFonts w:ascii="Arial Narrow" w:hAnsi="Arial Narrow"/>
          <w:b/>
          <w:sz w:val="22"/>
          <w:szCs w:val="20"/>
        </w:rPr>
        <w:t xml:space="preserve">- </w:t>
      </w:r>
      <w:r w:rsidR="009B4A12" w:rsidRPr="003043F8">
        <w:rPr>
          <w:rFonts w:ascii="Arial Narrow" w:hAnsi="Arial Narrow"/>
          <w:b/>
          <w:bCs/>
          <w:sz w:val="22"/>
          <w:szCs w:val="20"/>
        </w:rPr>
        <w:t xml:space="preserve">sprawa nr </w:t>
      </w:r>
      <w:r w:rsidR="008221EE" w:rsidRPr="003043F8">
        <w:rPr>
          <w:rFonts w:ascii="Arial Narrow" w:hAnsi="Arial Narrow"/>
          <w:b/>
          <w:bCs/>
          <w:sz w:val="22"/>
          <w:szCs w:val="20"/>
        </w:rPr>
        <w:t>8</w:t>
      </w:r>
      <w:r w:rsidR="000968A8" w:rsidRPr="003043F8">
        <w:rPr>
          <w:rFonts w:ascii="Arial Narrow" w:hAnsi="Arial Narrow"/>
          <w:b/>
          <w:bCs/>
          <w:sz w:val="22"/>
          <w:szCs w:val="20"/>
        </w:rPr>
        <w:t>7</w:t>
      </w:r>
      <w:r w:rsidR="008A03CB" w:rsidRPr="003043F8">
        <w:rPr>
          <w:rFonts w:ascii="Arial Narrow" w:hAnsi="Arial Narrow"/>
          <w:b/>
          <w:bCs/>
          <w:sz w:val="22"/>
          <w:szCs w:val="20"/>
        </w:rPr>
        <w:t>/2023</w:t>
      </w:r>
      <w:r w:rsidR="001020C2" w:rsidRPr="003043F8">
        <w:rPr>
          <w:rFonts w:ascii="Arial Narrow" w:hAnsi="Arial Narrow"/>
          <w:b/>
          <w:bCs/>
          <w:sz w:val="22"/>
          <w:szCs w:val="22"/>
        </w:rPr>
        <w:t>,</w:t>
      </w:r>
      <w:r w:rsidR="00A556D5" w:rsidRPr="003043F8">
        <w:rPr>
          <w:rFonts w:ascii="Arial Narrow" w:hAnsi="Arial Narrow"/>
          <w:b/>
          <w:bCs/>
          <w:sz w:val="22"/>
          <w:szCs w:val="22"/>
        </w:rPr>
        <w:t xml:space="preserve"> </w:t>
      </w:r>
      <w:r w:rsidR="00C44506" w:rsidRPr="003043F8">
        <w:rPr>
          <w:rFonts w:ascii="Arial Narrow" w:hAnsi="Arial Narrow"/>
          <w:sz w:val="22"/>
          <w:szCs w:val="22"/>
        </w:rPr>
        <w:t>dokonał</w:t>
      </w:r>
      <w:r w:rsidR="00C44506" w:rsidRPr="00794DBA">
        <w:rPr>
          <w:rFonts w:ascii="Arial Narrow" w:hAnsi="Arial Narrow"/>
          <w:sz w:val="22"/>
          <w:szCs w:val="22"/>
        </w:rPr>
        <w:t xml:space="preserve"> wyboru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Wykonawcy </w:t>
      </w:r>
      <w:r w:rsidR="00C44506" w:rsidRPr="00794DBA">
        <w:rPr>
          <w:rFonts w:ascii="Arial Narrow" w:hAnsi="Arial Narrow"/>
          <w:sz w:val="22"/>
          <w:szCs w:val="22"/>
        </w:rPr>
        <w:t>w celu realizacji ww. dostaw</w:t>
      </w:r>
      <w:r w:rsidR="0030087E">
        <w:rPr>
          <w:rFonts w:ascii="Arial Narrow" w:hAnsi="Arial Narrow"/>
          <w:sz w:val="22"/>
          <w:szCs w:val="22"/>
        </w:rPr>
        <w:t>y</w:t>
      </w:r>
      <w:r w:rsidR="00C44506" w:rsidRPr="00794DBA">
        <w:rPr>
          <w:rFonts w:ascii="Arial Narrow" w:hAnsi="Arial Narrow"/>
          <w:sz w:val="22"/>
          <w:szCs w:val="22"/>
        </w:rPr>
        <w:t xml:space="preserve"> </w:t>
      </w:r>
      <w:r w:rsidR="0030087E">
        <w:rPr>
          <w:rFonts w:ascii="Arial Narrow" w:hAnsi="Arial Narrow"/>
          <w:b/>
          <w:sz w:val="22"/>
          <w:szCs w:val="22"/>
        </w:rPr>
        <w:t>w zadaniu nr  ….</w:t>
      </w:r>
      <w:r w:rsidR="0030087E" w:rsidRPr="00794DBA">
        <w:rPr>
          <w:rFonts w:ascii="Arial Narrow" w:hAnsi="Arial Narrow"/>
          <w:b/>
          <w:sz w:val="22"/>
          <w:szCs w:val="22"/>
        </w:rPr>
        <w:t>.</w:t>
      </w:r>
      <w:r w:rsidR="008221EE">
        <w:rPr>
          <w:rFonts w:ascii="Arial Narrow" w:hAnsi="Arial Narrow"/>
          <w:b/>
          <w:sz w:val="22"/>
          <w:szCs w:val="22"/>
        </w:rPr>
        <w:t xml:space="preserve"> </w:t>
      </w:r>
      <w:r w:rsidR="008221EE" w:rsidRPr="008221EE">
        <w:rPr>
          <w:rFonts w:ascii="Arial Narrow" w:hAnsi="Arial Narrow"/>
          <w:b/>
          <w:sz w:val="22"/>
          <w:szCs w:val="22"/>
          <w:highlight w:val="yellow"/>
        </w:rPr>
        <w:t xml:space="preserve">( zadania </w:t>
      </w:r>
      <w:r w:rsidR="008221EE">
        <w:rPr>
          <w:rFonts w:ascii="Arial Narrow" w:hAnsi="Arial Narrow"/>
          <w:b/>
          <w:sz w:val="22"/>
          <w:szCs w:val="22"/>
          <w:highlight w:val="yellow"/>
        </w:rPr>
        <w:t>5-8</w:t>
      </w:r>
      <w:r w:rsidR="008221EE" w:rsidRPr="008221EE">
        <w:rPr>
          <w:rFonts w:ascii="Arial Narrow" w:hAnsi="Arial Narrow"/>
          <w:b/>
          <w:sz w:val="22"/>
          <w:szCs w:val="22"/>
          <w:highlight w:val="yellow"/>
        </w:rPr>
        <w:t>)</w:t>
      </w:r>
      <w:r w:rsidR="008221EE">
        <w:rPr>
          <w:rFonts w:ascii="Arial Narrow" w:hAnsi="Arial Narrow"/>
          <w:b/>
          <w:sz w:val="22"/>
          <w:szCs w:val="22"/>
        </w:rPr>
        <w:t xml:space="preserve"> </w:t>
      </w:r>
      <w:r w:rsidR="0030087E" w:rsidRPr="00794DBA">
        <w:rPr>
          <w:rFonts w:ascii="Arial Narrow" w:hAnsi="Arial Narrow"/>
          <w:sz w:val="22"/>
          <w:szCs w:val="22"/>
        </w:rPr>
        <w:t xml:space="preserve">na rzecz </w:t>
      </w:r>
      <w:r w:rsidR="00C44506" w:rsidRPr="00794DBA">
        <w:rPr>
          <w:rFonts w:ascii="Arial Narrow" w:hAnsi="Arial Narrow"/>
          <w:b/>
          <w:sz w:val="22"/>
          <w:szCs w:val="22"/>
        </w:rPr>
        <w:t>Zamawiającego</w:t>
      </w:r>
      <w:r w:rsidR="0030087E">
        <w:rPr>
          <w:rFonts w:ascii="Arial Narrow" w:hAnsi="Arial Narrow"/>
          <w:b/>
          <w:sz w:val="22"/>
          <w:szCs w:val="22"/>
        </w:rPr>
        <w:t xml:space="preserve"> </w:t>
      </w:r>
    </w:p>
    <w:p w:rsidR="00C44506" w:rsidRPr="00794DBA" w:rsidRDefault="00C44506" w:rsidP="00A36431">
      <w:pPr>
        <w:pStyle w:val="Tekstpodstawowywcity"/>
        <w:numPr>
          <w:ilvl w:val="0"/>
          <w:numId w:val="16"/>
        </w:numPr>
        <w:spacing w:after="0" w:line="276" w:lineRule="auto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Szczegółowy zakres wykonania przedmiotu umowy określa: Załącznik nr 1 (specyfikacja techniczna) do umowy określon</w:t>
      </w:r>
      <w:r w:rsidR="00E466D9">
        <w:rPr>
          <w:rFonts w:ascii="Arial Narrow" w:hAnsi="Arial Narrow"/>
          <w:sz w:val="22"/>
          <w:szCs w:val="22"/>
        </w:rPr>
        <w:t>y</w:t>
      </w:r>
      <w:r w:rsidRPr="00794DBA">
        <w:rPr>
          <w:rFonts w:ascii="Arial Narrow" w:hAnsi="Arial Narrow"/>
          <w:sz w:val="22"/>
          <w:szCs w:val="22"/>
        </w:rPr>
        <w:t xml:space="preserve"> na podstawie Specyfikacji Warunków Zamówienia i złożonej oferty przetargowej w zakresie wybranym na podstawie postępowania przetargowego</w:t>
      </w:r>
      <w:r w:rsidR="00A04A7E" w:rsidRPr="00794DBA">
        <w:rPr>
          <w:rFonts w:ascii="Arial Narrow" w:hAnsi="Arial Narrow"/>
          <w:sz w:val="22"/>
          <w:szCs w:val="22"/>
        </w:rPr>
        <w:t>.</w:t>
      </w:r>
    </w:p>
    <w:p w:rsidR="00C44506" w:rsidRPr="00794DBA" w:rsidRDefault="00C44506" w:rsidP="00A36431">
      <w:pPr>
        <w:pStyle w:val="Tekstpodstawowywcity"/>
        <w:numPr>
          <w:ilvl w:val="0"/>
          <w:numId w:val="16"/>
        </w:numPr>
        <w:spacing w:after="0" w:line="276" w:lineRule="auto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/>
          <w:sz w:val="22"/>
          <w:szCs w:val="22"/>
        </w:rPr>
        <w:t>oświadcza, iż posiada wszelkie uprawnienia niezbędne do realizacji niniejszej umowy.</w:t>
      </w:r>
    </w:p>
    <w:p w:rsidR="006A45E0" w:rsidRPr="00794DBA" w:rsidRDefault="0084597D" w:rsidP="00A36431">
      <w:pPr>
        <w:pStyle w:val="Tekstpodstawowywcity"/>
        <w:numPr>
          <w:ilvl w:val="0"/>
          <w:numId w:val="16"/>
        </w:numPr>
        <w:spacing w:after="0" w:line="276" w:lineRule="auto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Wartość brutto umowy:  </w:t>
      </w:r>
      <w:r w:rsidR="001E690C" w:rsidRPr="00794DBA">
        <w:rPr>
          <w:rFonts w:ascii="Arial Narrow" w:hAnsi="Arial Narrow"/>
          <w:b/>
          <w:sz w:val="22"/>
          <w:szCs w:val="22"/>
        </w:rPr>
        <w:t>.............</w:t>
      </w:r>
      <w:r w:rsidR="008C4564" w:rsidRPr="00794DBA">
        <w:rPr>
          <w:rFonts w:ascii="Arial Narrow" w:hAnsi="Arial Narrow"/>
          <w:b/>
          <w:sz w:val="22"/>
          <w:szCs w:val="22"/>
        </w:rPr>
        <w:t>...</w:t>
      </w:r>
      <w:r w:rsidR="001E690C" w:rsidRPr="00794DBA">
        <w:rPr>
          <w:rFonts w:ascii="Arial Narrow" w:hAnsi="Arial Narrow"/>
          <w:b/>
          <w:sz w:val="22"/>
          <w:szCs w:val="22"/>
        </w:rPr>
        <w:t>...</w:t>
      </w:r>
      <w:r w:rsidRPr="00794DBA">
        <w:rPr>
          <w:rFonts w:ascii="Arial Narrow" w:hAnsi="Arial Narrow"/>
          <w:b/>
          <w:sz w:val="22"/>
          <w:szCs w:val="22"/>
        </w:rPr>
        <w:t xml:space="preserve"> </w:t>
      </w:r>
      <w:r w:rsidR="006A45E0" w:rsidRPr="00794DBA">
        <w:rPr>
          <w:rFonts w:ascii="Arial Narrow" w:hAnsi="Arial Narrow"/>
          <w:b/>
          <w:sz w:val="22"/>
          <w:szCs w:val="22"/>
        </w:rPr>
        <w:t>PLN</w:t>
      </w:r>
      <w:r w:rsidR="00AF6EEC" w:rsidRPr="00794DBA">
        <w:rPr>
          <w:rFonts w:ascii="Arial Narrow" w:hAnsi="Arial Narrow"/>
          <w:sz w:val="22"/>
          <w:szCs w:val="22"/>
        </w:rPr>
        <w:t xml:space="preserve"> </w:t>
      </w:r>
      <w:r w:rsidR="00A45BE0" w:rsidRPr="00794DBA">
        <w:rPr>
          <w:rFonts w:ascii="Arial Narrow" w:hAnsi="Arial Narrow"/>
          <w:sz w:val="22"/>
          <w:szCs w:val="22"/>
        </w:rPr>
        <w:t xml:space="preserve"> </w:t>
      </w:r>
      <w:r w:rsidR="002728DE">
        <w:rPr>
          <w:rFonts w:ascii="Arial Narrow" w:hAnsi="Arial Narrow"/>
          <w:sz w:val="22"/>
          <w:szCs w:val="22"/>
        </w:rPr>
        <w:t>(</w:t>
      </w:r>
      <w:r w:rsidR="00A45BE0" w:rsidRPr="00794DBA">
        <w:rPr>
          <w:rFonts w:ascii="Arial Narrow" w:hAnsi="Arial Narrow"/>
          <w:sz w:val="22"/>
          <w:szCs w:val="22"/>
        </w:rPr>
        <w:t>słownie</w:t>
      </w:r>
      <w:r w:rsidR="002728DE">
        <w:rPr>
          <w:rFonts w:ascii="Arial Narrow" w:hAnsi="Arial Narrow"/>
          <w:sz w:val="22"/>
          <w:szCs w:val="22"/>
        </w:rPr>
        <w:t>:</w:t>
      </w:r>
      <w:r w:rsidR="00A45BE0" w:rsidRPr="00794DBA">
        <w:rPr>
          <w:rFonts w:ascii="Arial Narrow" w:hAnsi="Arial Narrow"/>
          <w:sz w:val="22"/>
          <w:szCs w:val="22"/>
        </w:rPr>
        <w:t xml:space="preserve"> </w:t>
      </w:r>
      <w:r w:rsidR="00A45BE0" w:rsidRPr="002728DE">
        <w:rPr>
          <w:rFonts w:ascii="Arial Narrow" w:hAnsi="Arial Narrow"/>
          <w:i/>
          <w:sz w:val="22"/>
          <w:szCs w:val="22"/>
        </w:rPr>
        <w:t>..................</w:t>
      </w:r>
      <w:r w:rsidR="0091668F" w:rsidRPr="002728DE">
        <w:rPr>
          <w:rFonts w:ascii="Arial Narrow" w:hAnsi="Arial Narrow"/>
          <w:i/>
          <w:sz w:val="22"/>
          <w:szCs w:val="22"/>
        </w:rPr>
        <w:t>....................................../100</w:t>
      </w:r>
      <w:r w:rsidR="002728DE">
        <w:rPr>
          <w:rFonts w:ascii="Arial Narrow" w:hAnsi="Arial Narrow"/>
          <w:i/>
          <w:sz w:val="22"/>
          <w:szCs w:val="22"/>
        </w:rPr>
        <w:t xml:space="preserve"> zł).</w:t>
      </w:r>
      <w:r w:rsidR="00D91A25">
        <w:rPr>
          <w:rFonts w:ascii="Arial Narrow" w:hAnsi="Arial Narrow"/>
          <w:sz w:val="22"/>
          <w:szCs w:val="22"/>
        </w:rPr>
        <w:t xml:space="preserve"> </w:t>
      </w: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2</w:t>
      </w:r>
    </w:p>
    <w:p w:rsidR="00C44506" w:rsidRPr="00794DBA" w:rsidRDefault="00DB3BBE" w:rsidP="00555EEB">
      <w:pPr>
        <w:numPr>
          <w:ilvl w:val="0"/>
          <w:numId w:val="9"/>
        </w:numPr>
        <w:tabs>
          <w:tab w:val="num" w:pos="36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Wykonawca </w:t>
      </w:r>
      <w:r w:rsidR="00C44506" w:rsidRPr="00794DBA">
        <w:rPr>
          <w:rFonts w:ascii="Arial Narrow" w:hAnsi="Arial Narrow"/>
          <w:sz w:val="22"/>
          <w:szCs w:val="22"/>
        </w:rPr>
        <w:t>zobowiązuje się dostarczyć</w:t>
      </w:r>
      <w:r w:rsidR="0016373B" w:rsidRPr="00794DBA">
        <w:rPr>
          <w:rFonts w:ascii="Arial Narrow" w:hAnsi="Arial Narrow"/>
          <w:sz w:val="22"/>
          <w:szCs w:val="22"/>
        </w:rPr>
        <w:t>,</w:t>
      </w:r>
      <w:r w:rsidR="003515F1" w:rsidRPr="00794DBA">
        <w:rPr>
          <w:rFonts w:ascii="Arial Narrow" w:hAnsi="Arial Narrow"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sz w:val="22"/>
          <w:szCs w:val="22"/>
        </w:rPr>
        <w:t xml:space="preserve">zamontować i uruchomić przedmiot zamówienia </w:t>
      </w:r>
      <w:r w:rsidR="006A5D09" w:rsidRPr="00794DBA">
        <w:rPr>
          <w:rFonts w:ascii="Arial Narrow" w:hAnsi="Arial Narrow"/>
          <w:sz w:val="22"/>
          <w:szCs w:val="22"/>
        </w:rPr>
        <w:t xml:space="preserve">i przeszkolić personel </w:t>
      </w:r>
      <w:r w:rsidR="00A45F27">
        <w:rPr>
          <w:rFonts w:ascii="Arial Narrow" w:hAnsi="Arial Narrow"/>
          <w:sz w:val="22"/>
          <w:szCs w:val="22"/>
        </w:rPr>
        <w:t xml:space="preserve">(zgodnie z zapisami załącznika nr 1 do umowy) </w:t>
      </w:r>
      <w:r w:rsidR="00C44506" w:rsidRPr="00794DBA">
        <w:rPr>
          <w:rFonts w:ascii="Arial Narrow" w:hAnsi="Arial Narrow"/>
          <w:sz w:val="22"/>
          <w:szCs w:val="22"/>
        </w:rPr>
        <w:t>na własny koszt, na teren</w:t>
      </w:r>
      <w:r w:rsidR="003515F1" w:rsidRPr="00794DBA">
        <w:rPr>
          <w:rFonts w:ascii="Arial Narrow" w:hAnsi="Arial Narrow"/>
          <w:sz w:val="22"/>
          <w:szCs w:val="22"/>
        </w:rPr>
        <w:t xml:space="preserve">ie </w:t>
      </w:r>
      <w:r w:rsidR="00C44506" w:rsidRPr="00794DBA">
        <w:rPr>
          <w:rFonts w:ascii="Arial Narrow" w:hAnsi="Arial Narrow"/>
          <w:sz w:val="22"/>
          <w:szCs w:val="22"/>
        </w:rPr>
        <w:t xml:space="preserve">siedziby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Zamawiającego </w:t>
      </w:r>
      <w:r w:rsidR="00C44506" w:rsidRPr="00794DBA">
        <w:rPr>
          <w:rFonts w:ascii="Arial Narrow" w:hAnsi="Arial Narrow"/>
          <w:sz w:val="22"/>
          <w:szCs w:val="22"/>
        </w:rPr>
        <w:t>(ul.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sz w:val="22"/>
          <w:szCs w:val="22"/>
        </w:rPr>
        <w:t xml:space="preserve">Powstańców </w:t>
      </w:r>
      <w:r w:rsidR="00C44506" w:rsidRPr="000968A8">
        <w:rPr>
          <w:rFonts w:ascii="Arial Narrow" w:hAnsi="Arial Narrow"/>
          <w:sz w:val="22"/>
          <w:szCs w:val="22"/>
        </w:rPr>
        <w:t>Warszawy 5 w Bydgoszcz</w:t>
      </w:r>
      <w:r w:rsidR="00366C69" w:rsidRPr="000968A8">
        <w:rPr>
          <w:rFonts w:ascii="Arial Narrow" w:hAnsi="Arial Narrow"/>
          <w:sz w:val="22"/>
          <w:szCs w:val="22"/>
        </w:rPr>
        <w:t>y</w:t>
      </w:r>
      <w:r w:rsidR="00C44506" w:rsidRPr="000968A8">
        <w:rPr>
          <w:rFonts w:ascii="Arial Narrow" w:hAnsi="Arial Narrow"/>
          <w:sz w:val="22"/>
          <w:szCs w:val="22"/>
        </w:rPr>
        <w:t xml:space="preserve">) w nieprzekraczalnym terminie </w:t>
      </w:r>
      <w:r w:rsidR="00D30BF6" w:rsidRPr="000968A8">
        <w:rPr>
          <w:rFonts w:ascii="Arial Narrow" w:hAnsi="Arial Narrow"/>
          <w:sz w:val="22"/>
          <w:szCs w:val="22"/>
        </w:rPr>
        <w:t>do</w:t>
      </w:r>
      <w:r w:rsidR="00A04A7E" w:rsidRPr="000968A8">
        <w:rPr>
          <w:rFonts w:ascii="Arial Narrow" w:hAnsi="Arial Narrow"/>
          <w:sz w:val="22"/>
          <w:szCs w:val="22"/>
        </w:rPr>
        <w:t xml:space="preserve"> </w:t>
      </w:r>
      <w:r w:rsidR="00256C58" w:rsidRPr="000968A8">
        <w:rPr>
          <w:rFonts w:ascii="Arial Narrow" w:hAnsi="Arial Narrow"/>
          <w:b/>
          <w:sz w:val="22"/>
          <w:szCs w:val="22"/>
        </w:rPr>
        <w:t>….</w:t>
      </w:r>
      <w:r w:rsidR="001E690C" w:rsidRPr="000968A8">
        <w:rPr>
          <w:rFonts w:ascii="Arial Narrow" w:hAnsi="Arial Narrow"/>
          <w:b/>
          <w:sz w:val="22"/>
          <w:szCs w:val="22"/>
        </w:rPr>
        <w:t>.</w:t>
      </w:r>
      <w:r w:rsidR="00642A22" w:rsidRPr="000968A8">
        <w:rPr>
          <w:rFonts w:ascii="Arial Narrow" w:hAnsi="Arial Narrow"/>
          <w:b/>
          <w:sz w:val="22"/>
          <w:szCs w:val="22"/>
        </w:rPr>
        <w:t>.</w:t>
      </w:r>
      <w:r w:rsidR="0005066F" w:rsidRPr="000968A8">
        <w:rPr>
          <w:rFonts w:ascii="Arial Narrow" w:hAnsi="Arial Narrow"/>
          <w:b/>
          <w:sz w:val="22"/>
          <w:szCs w:val="22"/>
        </w:rPr>
        <w:t xml:space="preserve"> dni </w:t>
      </w:r>
      <w:r w:rsidR="0016373B" w:rsidRPr="000968A8">
        <w:rPr>
          <w:rFonts w:ascii="Arial Narrow" w:hAnsi="Arial Narrow"/>
          <w:b/>
          <w:sz w:val="22"/>
          <w:szCs w:val="22"/>
        </w:rPr>
        <w:t>kalendarzowych</w:t>
      </w:r>
      <w:r w:rsidR="00A04A7E" w:rsidRPr="000968A8">
        <w:rPr>
          <w:rFonts w:ascii="Arial Narrow" w:hAnsi="Arial Narrow"/>
          <w:sz w:val="22"/>
          <w:szCs w:val="22"/>
        </w:rPr>
        <w:t xml:space="preserve"> </w:t>
      </w:r>
      <w:r w:rsidR="001020C2" w:rsidRPr="000968A8">
        <w:rPr>
          <w:rFonts w:ascii="Arial Narrow" w:hAnsi="Arial Narrow"/>
          <w:sz w:val="22"/>
          <w:szCs w:val="22"/>
        </w:rPr>
        <w:t xml:space="preserve">od </w:t>
      </w:r>
      <w:r w:rsidR="00A36431" w:rsidRPr="000968A8">
        <w:rPr>
          <w:rFonts w:ascii="Arial Narrow" w:hAnsi="Arial Narrow"/>
          <w:sz w:val="22"/>
          <w:szCs w:val="22"/>
        </w:rPr>
        <w:t>daty zawarcia umowy</w:t>
      </w:r>
      <w:r w:rsidR="001020C2" w:rsidRPr="000968A8">
        <w:rPr>
          <w:rFonts w:ascii="Arial Narrow" w:hAnsi="Arial Narrow"/>
          <w:sz w:val="22"/>
          <w:szCs w:val="22"/>
        </w:rPr>
        <w:t>.</w:t>
      </w:r>
      <w:r w:rsidR="00E723D5" w:rsidRPr="000968A8">
        <w:rPr>
          <w:rFonts w:ascii="Arial Narrow" w:hAnsi="Arial Narrow"/>
          <w:sz w:val="22"/>
          <w:szCs w:val="22"/>
        </w:rPr>
        <w:t xml:space="preserve"> </w:t>
      </w:r>
      <w:r w:rsidR="00794DBA" w:rsidRPr="000968A8">
        <w:rPr>
          <w:rFonts w:ascii="Arial Narrow" w:hAnsi="Arial Narrow"/>
          <w:sz w:val="22"/>
          <w:szCs w:val="22"/>
        </w:rPr>
        <w:t>Dostawa</w:t>
      </w:r>
      <w:r w:rsidR="0030617C" w:rsidRPr="000968A8">
        <w:rPr>
          <w:rFonts w:ascii="Arial Narrow" w:hAnsi="Arial Narrow"/>
          <w:sz w:val="22"/>
          <w:szCs w:val="22"/>
        </w:rPr>
        <w:t xml:space="preserve"> </w:t>
      </w:r>
      <w:r w:rsidR="00294825" w:rsidRPr="000968A8">
        <w:rPr>
          <w:rFonts w:ascii="Arial Narrow" w:hAnsi="Arial Narrow"/>
          <w:sz w:val="22"/>
          <w:szCs w:val="22"/>
        </w:rPr>
        <w:t xml:space="preserve">nastąpi </w:t>
      </w:r>
      <w:r w:rsidR="0030617C" w:rsidRPr="000968A8">
        <w:rPr>
          <w:rFonts w:ascii="Arial Narrow" w:hAnsi="Arial Narrow"/>
          <w:sz w:val="22"/>
          <w:szCs w:val="22"/>
        </w:rPr>
        <w:t xml:space="preserve">do </w:t>
      </w:r>
      <w:r w:rsidR="00294825" w:rsidRPr="000968A8">
        <w:rPr>
          <w:rFonts w:ascii="Arial Narrow" w:hAnsi="Arial Narrow"/>
          <w:b/>
          <w:sz w:val="22"/>
          <w:szCs w:val="22"/>
        </w:rPr>
        <w:t>Wy</w:t>
      </w:r>
      <w:r w:rsidR="00294825" w:rsidRPr="000968A8">
        <w:rPr>
          <w:rFonts w:ascii="Arial Narrow" w:hAnsi="Arial Narrow" w:cs="Arial"/>
          <w:b/>
          <w:bCs/>
          <w:color w:val="000000"/>
          <w:shd w:val="clear" w:color="auto" w:fill="FFFFFF"/>
        </w:rPr>
        <w:t xml:space="preserve">działu Zaopatrzenia i Naprawy Sprzętu Medycznego, </w:t>
      </w:r>
      <w:r w:rsidR="0030617C" w:rsidRPr="000968A8">
        <w:rPr>
          <w:rFonts w:ascii="Arial Narrow" w:hAnsi="Arial Narrow"/>
          <w:sz w:val="22"/>
          <w:szCs w:val="22"/>
        </w:rPr>
        <w:t>a</w:t>
      </w:r>
      <w:r w:rsidR="00A36431" w:rsidRPr="000968A8">
        <w:rPr>
          <w:rFonts w:ascii="Arial Narrow" w:hAnsi="Arial Narrow"/>
          <w:sz w:val="22"/>
          <w:szCs w:val="22"/>
        </w:rPr>
        <w:t>, zamontowanie i</w:t>
      </w:r>
      <w:r w:rsidR="00794DBA" w:rsidRPr="000968A8">
        <w:rPr>
          <w:rFonts w:ascii="Arial Narrow" w:hAnsi="Arial Narrow"/>
          <w:sz w:val="22"/>
          <w:szCs w:val="22"/>
        </w:rPr>
        <w:t xml:space="preserve"> uruchomienie </w:t>
      </w:r>
      <w:r w:rsidR="00EE3C82" w:rsidRPr="000968A8">
        <w:rPr>
          <w:rFonts w:ascii="Arial Narrow" w:hAnsi="Arial Narrow"/>
          <w:sz w:val="22"/>
          <w:szCs w:val="22"/>
        </w:rPr>
        <w:t>urządzenia</w:t>
      </w:r>
      <w:r w:rsidR="00A36431" w:rsidRPr="000968A8">
        <w:rPr>
          <w:rFonts w:ascii="Arial Narrow" w:hAnsi="Arial Narrow"/>
          <w:sz w:val="22"/>
          <w:szCs w:val="22"/>
        </w:rPr>
        <w:t xml:space="preserve"> </w:t>
      </w:r>
      <w:r w:rsidR="00EC21A7" w:rsidRPr="000968A8">
        <w:rPr>
          <w:rFonts w:ascii="Arial Narrow" w:hAnsi="Arial Narrow"/>
          <w:sz w:val="22"/>
          <w:szCs w:val="22"/>
        </w:rPr>
        <w:t>do gabinetów w budynk</w:t>
      </w:r>
      <w:r w:rsidR="0030617C" w:rsidRPr="000968A8">
        <w:rPr>
          <w:rFonts w:ascii="Arial Narrow" w:hAnsi="Arial Narrow"/>
          <w:sz w:val="22"/>
          <w:szCs w:val="22"/>
        </w:rPr>
        <w:t xml:space="preserve">ach </w:t>
      </w:r>
      <w:r w:rsidR="00701D4D" w:rsidRPr="000968A8">
        <w:rPr>
          <w:rFonts w:ascii="Arial Narrow" w:hAnsi="Arial Narrow"/>
          <w:sz w:val="22"/>
          <w:szCs w:val="22"/>
        </w:rPr>
        <w:t>Zamawiającego</w:t>
      </w:r>
      <w:r w:rsidR="0030617C">
        <w:rPr>
          <w:rFonts w:ascii="Arial Narrow" w:hAnsi="Arial Narrow"/>
          <w:sz w:val="22"/>
          <w:szCs w:val="22"/>
        </w:rPr>
        <w:t xml:space="preserve"> </w:t>
      </w:r>
      <w:r w:rsidR="00147FBB" w:rsidRPr="00B13029">
        <w:rPr>
          <w:rFonts w:ascii="Arial Narrow" w:hAnsi="Arial Narrow"/>
          <w:sz w:val="22"/>
          <w:szCs w:val="22"/>
        </w:rPr>
        <w:t xml:space="preserve">musi być wykonane </w:t>
      </w:r>
      <w:r w:rsidR="00794DBA">
        <w:rPr>
          <w:rFonts w:ascii="Arial Narrow" w:hAnsi="Arial Narrow"/>
          <w:sz w:val="22"/>
          <w:szCs w:val="22"/>
        </w:rPr>
        <w:t>w dniach roboczy</w:t>
      </w:r>
      <w:r w:rsidR="00EC21A7">
        <w:rPr>
          <w:rFonts w:ascii="Arial Narrow" w:hAnsi="Arial Narrow"/>
          <w:sz w:val="22"/>
          <w:szCs w:val="22"/>
        </w:rPr>
        <w:t xml:space="preserve">ch w godzinach od 7:00 do 14:00 </w:t>
      </w:r>
    </w:p>
    <w:p w:rsidR="0016373B" w:rsidRPr="00794DBA" w:rsidRDefault="00C44506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Cs/>
          <w:sz w:val="22"/>
          <w:szCs w:val="22"/>
        </w:rPr>
        <w:t xml:space="preserve">Faktura może być wystawiona nie wcześniej niż po protokolarnym </w:t>
      </w:r>
      <w:r w:rsidR="001D2C3A" w:rsidRPr="00794DBA">
        <w:rPr>
          <w:rFonts w:ascii="Arial Narrow" w:hAnsi="Arial Narrow"/>
          <w:bCs/>
          <w:sz w:val="22"/>
          <w:szCs w:val="22"/>
        </w:rPr>
        <w:t>odbiorze, (na który</w:t>
      </w:r>
      <w:r w:rsidR="0007707E" w:rsidRPr="00794DBA">
        <w:rPr>
          <w:rFonts w:ascii="Arial Narrow" w:hAnsi="Arial Narrow"/>
          <w:bCs/>
          <w:sz w:val="22"/>
          <w:szCs w:val="22"/>
        </w:rPr>
        <w:t xml:space="preserve"> składa się dostawa, montaż, uruchomienie przedmiotu zamówienia i przeszkolenie personelu)</w:t>
      </w:r>
      <w:r w:rsidRPr="00794DBA">
        <w:rPr>
          <w:rFonts w:ascii="Arial Narrow" w:hAnsi="Arial Narrow"/>
          <w:bCs/>
          <w:sz w:val="22"/>
          <w:szCs w:val="22"/>
        </w:rPr>
        <w:t xml:space="preserve">, w którym Zamawiający nie zgłasza żadnych </w:t>
      </w:r>
      <w:r w:rsidR="001D2C3A" w:rsidRPr="00794DBA">
        <w:rPr>
          <w:rFonts w:ascii="Arial Narrow" w:hAnsi="Arial Narrow"/>
          <w:bCs/>
          <w:sz w:val="22"/>
          <w:szCs w:val="22"/>
        </w:rPr>
        <w:t>uwag, co</w:t>
      </w:r>
      <w:r w:rsidRPr="00794DBA">
        <w:rPr>
          <w:rFonts w:ascii="Arial Narrow" w:hAnsi="Arial Narrow"/>
          <w:bCs/>
          <w:sz w:val="22"/>
          <w:szCs w:val="22"/>
        </w:rPr>
        <w:t xml:space="preserve"> do </w:t>
      </w:r>
      <w:r w:rsidR="006A5D09" w:rsidRPr="00794DBA">
        <w:rPr>
          <w:rFonts w:ascii="Arial Narrow" w:hAnsi="Arial Narrow"/>
          <w:bCs/>
          <w:sz w:val="22"/>
          <w:szCs w:val="22"/>
        </w:rPr>
        <w:t xml:space="preserve">wykonania </w:t>
      </w:r>
      <w:r w:rsidRPr="00794DBA">
        <w:rPr>
          <w:rFonts w:ascii="Arial Narrow" w:hAnsi="Arial Narrow"/>
          <w:bCs/>
          <w:sz w:val="22"/>
          <w:szCs w:val="22"/>
        </w:rPr>
        <w:t xml:space="preserve">przedmiotu </w:t>
      </w:r>
      <w:r w:rsidR="006A5D09" w:rsidRPr="00794DBA">
        <w:rPr>
          <w:rFonts w:ascii="Arial Narrow" w:hAnsi="Arial Narrow"/>
          <w:bCs/>
          <w:sz w:val="22"/>
          <w:szCs w:val="22"/>
        </w:rPr>
        <w:t>umowy</w:t>
      </w:r>
      <w:r w:rsidRPr="00794DBA">
        <w:rPr>
          <w:rFonts w:ascii="Arial Narrow" w:hAnsi="Arial Narrow"/>
          <w:bCs/>
          <w:sz w:val="22"/>
          <w:szCs w:val="22"/>
        </w:rPr>
        <w:t>, podpisanym przez obie strony.</w:t>
      </w:r>
      <w:r w:rsidRPr="00794DBA">
        <w:rPr>
          <w:rFonts w:ascii="Arial Narrow" w:hAnsi="Arial Narrow"/>
          <w:b/>
          <w:sz w:val="22"/>
          <w:szCs w:val="22"/>
        </w:rPr>
        <w:t xml:space="preserve"> </w:t>
      </w:r>
      <w:r w:rsidR="0041533E" w:rsidRPr="00794DBA">
        <w:rPr>
          <w:rFonts w:ascii="Arial Narrow" w:hAnsi="Arial Narrow"/>
          <w:sz w:val="22"/>
          <w:szCs w:val="22"/>
        </w:rPr>
        <w:t>Osob</w:t>
      </w:r>
      <w:r w:rsidR="00EA07A8">
        <w:rPr>
          <w:rFonts w:ascii="Arial Narrow" w:hAnsi="Arial Narrow"/>
          <w:sz w:val="22"/>
          <w:szCs w:val="22"/>
        </w:rPr>
        <w:t>ą</w:t>
      </w:r>
      <w:r w:rsidR="006A5D09" w:rsidRPr="00794DBA">
        <w:rPr>
          <w:rFonts w:ascii="Arial Narrow" w:hAnsi="Arial Narrow"/>
          <w:sz w:val="22"/>
          <w:szCs w:val="22"/>
        </w:rPr>
        <w:t xml:space="preserve"> </w:t>
      </w:r>
      <w:r w:rsidR="0041533E" w:rsidRPr="00794DBA">
        <w:rPr>
          <w:rFonts w:ascii="Arial Narrow" w:hAnsi="Arial Narrow"/>
          <w:sz w:val="22"/>
          <w:szCs w:val="22"/>
        </w:rPr>
        <w:t>upoważnion</w:t>
      </w:r>
      <w:r w:rsidR="00EA07A8">
        <w:rPr>
          <w:rFonts w:ascii="Arial Narrow" w:hAnsi="Arial Narrow"/>
          <w:sz w:val="22"/>
          <w:szCs w:val="22"/>
        </w:rPr>
        <w:t>ą</w:t>
      </w:r>
      <w:r w:rsidR="0041533E" w:rsidRPr="00794DBA">
        <w:rPr>
          <w:rFonts w:ascii="Arial Narrow" w:hAnsi="Arial Narrow"/>
          <w:sz w:val="22"/>
          <w:szCs w:val="22"/>
        </w:rPr>
        <w:t xml:space="preserve"> ze strony Zamawiającego do podpisania protokołu odbioru </w:t>
      </w:r>
      <w:r w:rsidR="006A5D09" w:rsidRPr="00794DBA">
        <w:rPr>
          <w:rFonts w:ascii="Arial Narrow" w:hAnsi="Arial Narrow"/>
          <w:sz w:val="22"/>
          <w:szCs w:val="22"/>
        </w:rPr>
        <w:t xml:space="preserve">jest </w:t>
      </w:r>
      <w:r w:rsidR="00573C96" w:rsidRPr="00794DBA">
        <w:rPr>
          <w:rFonts w:ascii="Arial Narrow" w:hAnsi="Arial Narrow"/>
          <w:sz w:val="22"/>
          <w:szCs w:val="22"/>
        </w:rPr>
        <w:t>przedsta</w:t>
      </w:r>
      <w:r w:rsidR="00EA07A8">
        <w:rPr>
          <w:rFonts w:ascii="Arial Narrow" w:hAnsi="Arial Narrow"/>
          <w:sz w:val="22"/>
          <w:szCs w:val="22"/>
        </w:rPr>
        <w:t>wiciel</w:t>
      </w:r>
      <w:r w:rsidR="00573C96" w:rsidRPr="00794DBA">
        <w:rPr>
          <w:rFonts w:ascii="Arial Narrow" w:hAnsi="Arial Narrow"/>
          <w:sz w:val="22"/>
          <w:szCs w:val="22"/>
        </w:rPr>
        <w:t xml:space="preserve"> Wydziału Zaopatrzenia</w:t>
      </w:r>
      <w:r w:rsidR="00EA07A8">
        <w:rPr>
          <w:rFonts w:ascii="Arial Narrow" w:hAnsi="Arial Narrow"/>
          <w:sz w:val="22"/>
          <w:szCs w:val="22"/>
        </w:rPr>
        <w:t xml:space="preserve"> i Naprawy Sprzętu</w:t>
      </w:r>
      <w:r w:rsidR="00573C96" w:rsidRPr="00794DBA">
        <w:rPr>
          <w:rFonts w:ascii="Arial Narrow" w:hAnsi="Arial Narrow"/>
          <w:sz w:val="22"/>
          <w:szCs w:val="22"/>
        </w:rPr>
        <w:t xml:space="preserve"> Medycznego</w:t>
      </w:r>
      <w:r w:rsidR="00256C58">
        <w:rPr>
          <w:rFonts w:ascii="Arial Narrow" w:hAnsi="Arial Narrow"/>
          <w:sz w:val="22"/>
          <w:szCs w:val="22"/>
        </w:rPr>
        <w:t xml:space="preserve"> (</w:t>
      </w:r>
      <w:r w:rsidR="00EA07A8">
        <w:rPr>
          <w:rFonts w:ascii="Arial Narrow" w:hAnsi="Arial Narrow"/>
          <w:sz w:val="22"/>
          <w:szCs w:val="22"/>
        </w:rPr>
        <w:t xml:space="preserve">dalej: Przedstawiciel Zamawiającego) – </w:t>
      </w:r>
      <w:r w:rsidR="00D91A25">
        <w:rPr>
          <w:rFonts w:ascii="Arial Narrow" w:hAnsi="Arial Narrow"/>
          <w:sz w:val="22"/>
          <w:szCs w:val="22"/>
        </w:rPr>
        <w:t xml:space="preserve">Robert </w:t>
      </w:r>
      <w:proofErr w:type="spellStart"/>
      <w:r w:rsidR="00D91A25">
        <w:rPr>
          <w:rFonts w:ascii="Arial Narrow" w:hAnsi="Arial Narrow"/>
          <w:sz w:val="22"/>
          <w:szCs w:val="22"/>
        </w:rPr>
        <w:t>Luther</w:t>
      </w:r>
      <w:proofErr w:type="spellEnd"/>
      <w:r w:rsidR="00EA07A8">
        <w:rPr>
          <w:rFonts w:ascii="Arial Narrow" w:hAnsi="Arial Narrow"/>
          <w:sz w:val="22"/>
          <w:szCs w:val="22"/>
        </w:rPr>
        <w:t>, tel. 261 416 215</w:t>
      </w:r>
      <w:r w:rsidR="00352353" w:rsidRPr="00794DBA">
        <w:rPr>
          <w:rFonts w:ascii="Arial Narrow" w:hAnsi="Arial Narrow"/>
          <w:sz w:val="22"/>
          <w:szCs w:val="22"/>
        </w:rPr>
        <w:t>.</w:t>
      </w:r>
      <w:r w:rsidR="00695833" w:rsidRPr="00794DBA">
        <w:rPr>
          <w:rFonts w:ascii="Arial Narrow" w:hAnsi="Arial Narrow"/>
          <w:sz w:val="22"/>
          <w:szCs w:val="22"/>
        </w:rPr>
        <w:t xml:space="preserve"> </w:t>
      </w:r>
    </w:p>
    <w:p w:rsidR="00555EEB" w:rsidRPr="00794DBA" w:rsidRDefault="00555EEB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lastRenderedPageBreak/>
        <w:t xml:space="preserve">W razie stwierdzenia w czasie odbioru braków lub wad (jakościowych, użytkowych) sprzętu lub jego dokumentacji albo nieprawidłowości w uruchomieniu sprzętu </w:t>
      </w:r>
      <w:r w:rsidR="00EA07A8">
        <w:rPr>
          <w:rFonts w:ascii="Arial Narrow" w:hAnsi="Arial Narrow"/>
          <w:sz w:val="22"/>
          <w:szCs w:val="22"/>
        </w:rPr>
        <w:t>Przedstawiciel Zamawiającego</w:t>
      </w:r>
      <w:r w:rsidRPr="00794DBA">
        <w:rPr>
          <w:rFonts w:ascii="Arial Narrow" w:hAnsi="Arial Narrow"/>
          <w:sz w:val="22"/>
          <w:szCs w:val="22"/>
        </w:rPr>
        <w:t xml:space="preserve"> </w:t>
      </w:r>
      <w:r w:rsidR="0007707E" w:rsidRPr="00794DBA">
        <w:rPr>
          <w:rFonts w:ascii="Arial Narrow" w:hAnsi="Arial Narrow"/>
          <w:sz w:val="22"/>
          <w:szCs w:val="22"/>
        </w:rPr>
        <w:t>wstrzymuje się</w:t>
      </w:r>
      <w:r w:rsidRPr="00794DBA">
        <w:rPr>
          <w:rFonts w:ascii="Arial Narrow" w:hAnsi="Arial Narrow"/>
          <w:sz w:val="22"/>
          <w:szCs w:val="22"/>
        </w:rPr>
        <w:t xml:space="preserve"> z podpisaniem protokołu odbioru do czasu usunięcia stwierdzonych braków, wad lub nieprawidłowości</w:t>
      </w:r>
      <w:r w:rsidR="00AA3115">
        <w:rPr>
          <w:rFonts w:ascii="Arial Narrow" w:hAnsi="Arial Narrow"/>
          <w:sz w:val="22"/>
          <w:szCs w:val="22"/>
        </w:rPr>
        <w:t>, z zastrzeżeniem ust. 4</w:t>
      </w:r>
      <w:r w:rsidR="0007707E" w:rsidRPr="00794DBA">
        <w:rPr>
          <w:rFonts w:ascii="Arial Narrow" w:hAnsi="Arial Narrow"/>
          <w:sz w:val="22"/>
          <w:szCs w:val="22"/>
        </w:rPr>
        <w:t>.</w:t>
      </w:r>
    </w:p>
    <w:p w:rsidR="00753D10" w:rsidRDefault="00555EEB" w:rsidP="00753D10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 przypadku</w:t>
      </w:r>
      <w:r w:rsidR="0023286E">
        <w:rPr>
          <w:rFonts w:ascii="Arial Narrow" w:hAnsi="Arial Narrow"/>
          <w:sz w:val="22"/>
          <w:szCs w:val="22"/>
        </w:rPr>
        <w:t>,</w:t>
      </w:r>
      <w:r w:rsidRPr="00794DBA">
        <w:rPr>
          <w:rFonts w:ascii="Arial Narrow" w:hAnsi="Arial Narrow"/>
          <w:sz w:val="22"/>
          <w:szCs w:val="22"/>
        </w:rPr>
        <w:t xml:space="preserve"> gdy w trakcie czynności poprzedzających przeka</w:t>
      </w:r>
      <w:r w:rsidR="0023286E">
        <w:rPr>
          <w:rFonts w:ascii="Arial Narrow" w:hAnsi="Arial Narrow"/>
          <w:sz w:val="22"/>
          <w:szCs w:val="22"/>
        </w:rPr>
        <w:t>zanie sprzętu do eksploatacji (</w:t>
      </w:r>
      <w:r w:rsidRPr="00794DBA">
        <w:rPr>
          <w:rFonts w:ascii="Arial Narrow" w:hAnsi="Arial Narrow"/>
          <w:sz w:val="22"/>
          <w:szCs w:val="22"/>
        </w:rPr>
        <w:t xml:space="preserve">przed instalacją / montażem) </w:t>
      </w:r>
      <w:r w:rsidR="00EA07A8">
        <w:rPr>
          <w:rFonts w:ascii="Arial Narrow" w:hAnsi="Arial Narrow"/>
          <w:sz w:val="22"/>
          <w:szCs w:val="22"/>
        </w:rPr>
        <w:t>Przedstawiciel Zamawiającego</w:t>
      </w:r>
      <w:r w:rsidR="0023286E">
        <w:rPr>
          <w:rFonts w:ascii="Arial Narrow" w:hAnsi="Arial Narrow"/>
          <w:sz w:val="22"/>
          <w:szCs w:val="22"/>
        </w:rPr>
        <w:t xml:space="preserve"> stwierdzi wadę sprzętu (</w:t>
      </w:r>
      <w:r w:rsidRPr="00794DBA">
        <w:rPr>
          <w:rFonts w:ascii="Arial Narrow" w:hAnsi="Arial Narrow"/>
          <w:sz w:val="22"/>
          <w:szCs w:val="22"/>
        </w:rPr>
        <w:t xml:space="preserve">usterki, wady, braki) Wykonawca zobowiązuje się w tym samym dniu usunąć sprzęt z terenu Zamawiającego na własny koszt i ryzyko. Wykonawca zobowiązany jest dostarczyć sprzęt bez wad i usterek w terminie do 3 dni roboczych od dnia stwierdzenia wady w sprzęcie. Za zgodą </w:t>
      </w:r>
      <w:r w:rsidR="00EA07A8">
        <w:rPr>
          <w:rFonts w:ascii="Arial Narrow" w:hAnsi="Arial Narrow"/>
          <w:sz w:val="22"/>
          <w:szCs w:val="22"/>
        </w:rPr>
        <w:t>Przedstawiciela Zamawiającego</w:t>
      </w:r>
      <w:r w:rsidRPr="00794DBA">
        <w:rPr>
          <w:rFonts w:ascii="Arial Narrow" w:hAnsi="Arial Narrow"/>
          <w:sz w:val="22"/>
          <w:szCs w:val="22"/>
        </w:rPr>
        <w:t xml:space="preserve"> Wykonawca może pozostawić sprzęt na terenie Zamawiającego na własny koszt i ryzyko do czasu uzupełnienia stwierdzonych braków ilościowych. W takiej sytuacji przyjmuje się, że Wykonawca nie wykonał umowy.</w:t>
      </w:r>
      <w:r w:rsidR="00366C69" w:rsidRPr="00794DBA">
        <w:rPr>
          <w:rFonts w:ascii="Arial Narrow" w:hAnsi="Arial Narrow"/>
          <w:sz w:val="22"/>
          <w:szCs w:val="22"/>
        </w:rPr>
        <w:t xml:space="preserve"> Odmowę odbioru sporządza się na piśmie. </w:t>
      </w:r>
      <w:r w:rsidR="00EA07A8">
        <w:rPr>
          <w:rFonts w:ascii="Arial Narrow" w:hAnsi="Arial Narrow"/>
          <w:sz w:val="22"/>
          <w:szCs w:val="22"/>
        </w:rPr>
        <w:t>Przedstawiciel Zamawiającego</w:t>
      </w:r>
      <w:r w:rsidR="00366C69" w:rsidRPr="00794DBA">
        <w:rPr>
          <w:rFonts w:ascii="Arial Narrow" w:hAnsi="Arial Narrow"/>
          <w:sz w:val="22"/>
          <w:szCs w:val="22"/>
        </w:rPr>
        <w:t xml:space="preserve"> wstrzymuje się z podpisaniem protokołu odbioru.</w:t>
      </w:r>
    </w:p>
    <w:p w:rsidR="004E3895" w:rsidRPr="00794DBA" w:rsidRDefault="004E3895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Strony zgodnie ustalają, że osoba dostarczająca przedmiot umowy do siedziby Zamawiającego jest skutecznie upoważniona do wykonywania wszystkich czynności opisanych w § 2 oraz do składania oświadczeń woli w imieniu Wykonawcy oraz przyjmowania wszelkich oświadczeń woli składanych przez Zamawiającego a dotyczących umowy na ryzyko Wykonawcy. </w:t>
      </w:r>
    </w:p>
    <w:p w:rsidR="004E3895" w:rsidRPr="00794DBA" w:rsidRDefault="004E3895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Wykonawca jest odpowiedzialny z tytułu uszkodzenia lub utraty sprzętu aż do chwili protokolarnego odbioru sprzętu przez </w:t>
      </w:r>
      <w:r w:rsidR="00EA07A8">
        <w:rPr>
          <w:rFonts w:ascii="Arial Narrow" w:hAnsi="Arial Narrow"/>
          <w:sz w:val="22"/>
          <w:szCs w:val="22"/>
        </w:rPr>
        <w:t>Przedstawiciela Zamawiającego</w:t>
      </w:r>
      <w:r w:rsidRPr="00794DBA">
        <w:rPr>
          <w:rFonts w:ascii="Arial Narrow" w:hAnsi="Arial Narrow"/>
          <w:sz w:val="22"/>
          <w:szCs w:val="22"/>
        </w:rPr>
        <w:t xml:space="preserve">. </w:t>
      </w:r>
    </w:p>
    <w:p w:rsidR="00C44506" w:rsidRPr="000968A8" w:rsidRDefault="00EA6804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 xml:space="preserve">Wykonawca </w:t>
      </w:r>
      <w:r>
        <w:rPr>
          <w:rFonts w:ascii="Arial Narrow" w:hAnsi="Arial Narrow"/>
          <w:sz w:val="22"/>
          <w:szCs w:val="22"/>
        </w:rPr>
        <w:t>zobowiązany jest do przeprowadzenia szkolenia w zakresie obsługi przedmiotu zamówienia</w:t>
      </w:r>
      <w:r w:rsidR="003A6E35">
        <w:rPr>
          <w:rFonts w:ascii="Arial Narrow" w:hAnsi="Arial Narrow"/>
          <w:sz w:val="22"/>
          <w:szCs w:val="22"/>
        </w:rPr>
        <w:t>.</w:t>
      </w:r>
      <w:r>
        <w:rPr>
          <w:rFonts w:ascii="Arial Narrow" w:hAnsi="Arial Narrow"/>
          <w:sz w:val="22"/>
          <w:szCs w:val="22"/>
        </w:rPr>
        <w:t xml:space="preserve"> </w:t>
      </w:r>
      <w:r w:rsidR="00C44506" w:rsidRPr="009A0B3D">
        <w:rPr>
          <w:rFonts w:ascii="Arial Narrow" w:hAnsi="Arial Narrow"/>
          <w:sz w:val="22"/>
          <w:szCs w:val="22"/>
        </w:rPr>
        <w:t>Przeprowadzenie szkole</w:t>
      </w:r>
      <w:r w:rsidR="00EA07A8">
        <w:rPr>
          <w:rFonts w:ascii="Arial Narrow" w:hAnsi="Arial Narrow"/>
          <w:sz w:val="22"/>
          <w:szCs w:val="22"/>
        </w:rPr>
        <w:t>nia</w:t>
      </w:r>
      <w:r w:rsidR="00C44506" w:rsidRPr="009A0B3D">
        <w:rPr>
          <w:rFonts w:ascii="Arial Narrow" w:hAnsi="Arial Narrow"/>
          <w:sz w:val="22"/>
          <w:szCs w:val="22"/>
        </w:rPr>
        <w:t xml:space="preserve"> należy potwierdzić protokołem </w:t>
      </w:r>
      <w:r w:rsidR="002728DE">
        <w:rPr>
          <w:rFonts w:ascii="Arial Narrow" w:hAnsi="Arial Narrow"/>
          <w:sz w:val="22"/>
          <w:szCs w:val="22"/>
        </w:rPr>
        <w:t>(</w:t>
      </w:r>
      <w:r w:rsidR="003400AB" w:rsidRPr="009A0B3D">
        <w:rPr>
          <w:rFonts w:ascii="Arial Narrow" w:hAnsi="Arial Narrow"/>
          <w:sz w:val="22"/>
          <w:szCs w:val="22"/>
        </w:rPr>
        <w:t xml:space="preserve">wg </w:t>
      </w:r>
      <w:r w:rsidR="0023286E" w:rsidRPr="009A0B3D">
        <w:rPr>
          <w:rFonts w:ascii="Arial Narrow" w:hAnsi="Arial Narrow"/>
          <w:sz w:val="22"/>
          <w:szCs w:val="22"/>
        </w:rPr>
        <w:t xml:space="preserve">Formularza </w:t>
      </w:r>
      <w:r w:rsidR="00D87DEA" w:rsidRPr="009A0B3D">
        <w:rPr>
          <w:rFonts w:ascii="Arial Narrow" w:hAnsi="Arial Narrow"/>
          <w:sz w:val="22"/>
          <w:szCs w:val="22"/>
        </w:rPr>
        <w:t>Zamawiającego</w:t>
      </w:r>
      <w:r w:rsidR="003400AB" w:rsidRPr="009A0B3D">
        <w:rPr>
          <w:rFonts w:ascii="Arial Narrow" w:hAnsi="Arial Narrow"/>
          <w:sz w:val="22"/>
          <w:szCs w:val="22"/>
        </w:rPr>
        <w:t xml:space="preserve"> -</w:t>
      </w:r>
      <w:r w:rsidR="00AF4167" w:rsidRPr="009A0B3D">
        <w:rPr>
          <w:rFonts w:ascii="Arial Narrow" w:hAnsi="Arial Narrow"/>
          <w:sz w:val="22"/>
          <w:szCs w:val="22"/>
        </w:rPr>
        <w:t xml:space="preserve"> </w:t>
      </w:r>
      <w:r w:rsidR="003400AB" w:rsidRPr="009A0B3D">
        <w:rPr>
          <w:rFonts w:ascii="Arial Narrow" w:hAnsi="Arial Narrow"/>
          <w:sz w:val="22"/>
          <w:szCs w:val="22"/>
        </w:rPr>
        <w:t xml:space="preserve">wg procedur ISO) </w:t>
      </w:r>
      <w:r w:rsidR="00C44506" w:rsidRPr="009A0B3D">
        <w:rPr>
          <w:rFonts w:ascii="Arial Narrow" w:hAnsi="Arial Narrow"/>
          <w:sz w:val="22"/>
          <w:szCs w:val="22"/>
        </w:rPr>
        <w:t xml:space="preserve">z podaniem zakresu szkolenia, ilości godzin, datą </w:t>
      </w:r>
      <w:r w:rsidR="00C44506" w:rsidRPr="000968A8">
        <w:rPr>
          <w:rFonts w:ascii="Arial Narrow" w:hAnsi="Arial Narrow"/>
          <w:sz w:val="22"/>
          <w:szCs w:val="22"/>
        </w:rPr>
        <w:t>i podpisem osób uczestniczących w szkoleniu</w:t>
      </w:r>
      <w:r w:rsidR="006A45E0" w:rsidRPr="000968A8">
        <w:rPr>
          <w:rFonts w:ascii="Arial Narrow" w:hAnsi="Arial Narrow"/>
          <w:sz w:val="22"/>
          <w:szCs w:val="22"/>
        </w:rPr>
        <w:t xml:space="preserve"> w terminie </w:t>
      </w:r>
      <w:r w:rsidR="00B1051F" w:rsidRPr="000968A8">
        <w:rPr>
          <w:rFonts w:ascii="Arial Narrow" w:hAnsi="Arial Narrow"/>
          <w:sz w:val="22"/>
          <w:szCs w:val="22"/>
        </w:rPr>
        <w:t xml:space="preserve">określonym w § 2 ust. 1 niniejszej umowy. </w:t>
      </w:r>
      <w:r w:rsidR="00AE4DE5" w:rsidRPr="000968A8">
        <w:rPr>
          <w:rFonts w:ascii="Arial Narrow" w:hAnsi="Arial Narrow"/>
          <w:sz w:val="22"/>
          <w:szCs w:val="22"/>
        </w:rPr>
        <w:t xml:space="preserve"> </w:t>
      </w:r>
      <w:r w:rsidR="006A127A" w:rsidRPr="000968A8">
        <w:rPr>
          <w:rFonts w:ascii="Arial Narrow" w:hAnsi="Arial Narrow"/>
          <w:sz w:val="22"/>
          <w:szCs w:val="22"/>
        </w:rPr>
        <w:t xml:space="preserve">Zamawiający zastrzega sobie możliwość </w:t>
      </w:r>
      <w:r w:rsidR="007F236B" w:rsidRPr="000968A8">
        <w:rPr>
          <w:rFonts w:ascii="Arial Narrow" w:hAnsi="Arial Narrow"/>
          <w:sz w:val="22"/>
          <w:szCs w:val="22"/>
        </w:rPr>
        <w:t xml:space="preserve">zażądania </w:t>
      </w:r>
      <w:r w:rsidR="006A127A" w:rsidRPr="000968A8">
        <w:rPr>
          <w:rFonts w:ascii="Arial Narrow" w:hAnsi="Arial Narrow"/>
          <w:sz w:val="22"/>
          <w:szCs w:val="22"/>
        </w:rPr>
        <w:t xml:space="preserve">drugiego szkolenia w trakcie użytkowania sprzętu. </w:t>
      </w:r>
      <w:r w:rsidR="009B4A12" w:rsidRPr="000968A8">
        <w:rPr>
          <w:rFonts w:ascii="Arial Narrow" w:hAnsi="Arial Narrow"/>
          <w:sz w:val="22"/>
          <w:szCs w:val="22"/>
        </w:rPr>
        <w:t xml:space="preserve">Nie dotyczy zadania nr 4- wyposażenie gabinetów lekarskich. </w:t>
      </w:r>
    </w:p>
    <w:p w:rsidR="001F756E" w:rsidRPr="00794DBA" w:rsidRDefault="001F756E" w:rsidP="001F756E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0968A8">
        <w:rPr>
          <w:rFonts w:ascii="Arial Narrow" w:hAnsi="Arial Narrow"/>
          <w:sz w:val="22"/>
          <w:szCs w:val="22"/>
        </w:rPr>
        <w:t>Na fakturze musi się znajdować wykaz dostarczonych urządzeń</w:t>
      </w:r>
      <w:r w:rsidR="0023286E" w:rsidRPr="000968A8">
        <w:rPr>
          <w:rFonts w:ascii="Arial Narrow" w:hAnsi="Arial Narrow"/>
          <w:sz w:val="22"/>
          <w:szCs w:val="22"/>
        </w:rPr>
        <w:t xml:space="preserve"> (</w:t>
      </w:r>
      <w:r w:rsidR="00610ABA" w:rsidRPr="000968A8">
        <w:rPr>
          <w:rFonts w:ascii="Arial Narrow" w:hAnsi="Arial Narrow"/>
          <w:sz w:val="22"/>
          <w:szCs w:val="22"/>
        </w:rPr>
        <w:t>nazewnictwo zgodne z punktem 1 – Nazwa sprzętu – ze Specyfikacji technicznej – załącznik nr 1)</w:t>
      </w:r>
      <w:r w:rsidRPr="000968A8">
        <w:rPr>
          <w:rFonts w:ascii="Arial Narrow" w:hAnsi="Arial Narrow"/>
          <w:sz w:val="22"/>
          <w:szCs w:val="22"/>
        </w:rPr>
        <w:t>, ich ilość,</w:t>
      </w:r>
      <w:r w:rsidRPr="00794DBA">
        <w:rPr>
          <w:rFonts w:ascii="Arial Narrow" w:hAnsi="Arial Narrow"/>
          <w:sz w:val="22"/>
          <w:szCs w:val="22"/>
        </w:rPr>
        <w:t xml:space="preserve"> wartość netto i wartość brutto.</w:t>
      </w:r>
    </w:p>
    <w:p w:rsidR="001F756E" w:rsidRPr="00794DBA" w:rsidRDefault="001F756E" w:rsidP="0023286E">
      <w:pPr>
        <w:pStyle w:val="Nagwek5"/>
        <w:numPr>
          <w:ilvl w:val="0"/>
          <w:numId w:val="9"/>
        </w:numPr>
        <w:spacing w:before="0" w:line="276" w:lineRule="auto"/>
        <w:ind w:left="426" w:hanging="426"/>
        <w:jc w:val="both"/>
        <w:rPr>
          <w:rFonts w:ascii="Arial Narrow" w:hAnsi="Arial Narrow"/>
          <w:i w:val="0"/>
          <w:sz w:val="22"/>
          <w:szCs w:val="22"/>
        </w:rPr>
      </w:pPr>
      <w:r w:rsidRPr="00794DBA">
        <w:rPr>
          <w:rFonts w:ascii="Arial Narrow" w:hAnsi="Arial Narrow"/>
          <w:i w:val="0"/>
          <w:sz w:val="22"/>
          <w:szCs w:val="22"/>
        </w:rPr>
        <w:t xml:space="preserve">Wykonawca </w:t>
      </w:r>
      <w:r w:rsidRPr="00794DBA">
        <w:rPr>
          <w:rFonts w:ascii="Arial Narrow" w:hAnsi="Arial Narrow"/>
          <w:b w:val="0"/>
          <w:i w:val="0"/>
          <w:sz w:val="22"/>
          <w:szCs w:val="22"/>
        </w:rPr>
        <w:t>może wystawić fakturę elektroniczną i w takim przypadku należy ją przesłać na adres za pomocą platformy faktur elektronicznych pefexpert.pl (wg nazwy szpitala lub numeru NIP) lub na adres</w:t>
      </w:r>
      <w:r w:rsidRPr="00794DBA">
        <w:rPr>
          <w:rFonts w:ascii="Arial Narrow" w:hAnsi="Arial Narrow"/>
          <w:i w:val="0"/>
          <w:sz w:val="22"/>
          <w:szCs w:val="22"/>
        </w:rPr>
        <w:t xml:space="preserve"> </w:t>
      </w:r>
      <w:hyperlink r:id="rId9" w:history="1">
        <w:r w:rsidR="0023286E" w:rsidRPr="00AE5B58">
          <w:rPr>
            <w:rStyle w:val="Hipercze"/>
            <w:rFonts w:ascii="Arial Narrow" w:hAnsi="Arial Narrow"/>
            <w:b w:val="0"/>
            <w:i w:val="0"/>
            <w:sz w:val="22"/>
            <w:szCs w:val="22"/>
          </w:rPr>
          <w:t>faktury.cm@10wsk.mil.pl</w:t>
        </w:r>
      </w:hyperlink>
      <w:r w:rsidR="0023286E">
        <w:rPr>
          <w:rFonts w:ascii="Arial Narrow" w:hAnsi="Arial Narrow"/>
          <w:b w:val="0"/>
          <w:i w:val="0"/>
          <w:sz w:val="22"/>
          <w:szCs w:val="22"/>
        </w:rPr>
        <w:t>.</w:t>
      </w:r>
    </w:p>
    <w:p w:rsidR="002A70E3" w:rsidRDefault="002A70E3" w:rsidP="002A70E3">
      <w:pPr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2A70E3">
      <w:pPr>
        <w:jc w:val="center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3</w:t>
      </w:r>
    </w:p>
    <w:p w:rsidR="00C44506" w:rsidRPr="00794DBA" w:rsidRDefault="00C44506" w:rsidP="00555EEB">
      <w:pPr>
        <w:numPr>
          <w:ilvl w:val="0"/>
          <w:numId w:val="10"/>
        </w:numPr>
        <w:tabs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 xml:space="preserve"> ponosi pełną odpowiedzialność za niewykonanie lub niewłaściwe wykonanie dostaw</w:t>
      </w:r>
      <w:r w:rsidR="00496987" w:rsidRPr="00794DBA">
        <w:rPr>
          <w:rFonts w:ascii="Arial Narrow" w:hAnsi="Arial Narrow"/>
          <w:sz w:val="22"/>
          <w:szCs w:val="22"/>
        </w:rPr>
        <w:t>y</w:t>
      </w:r>
      <w:r w:rsidRPr="00794DBA">
        <w:rPr>
          <w:rFonts w:ascii="Arial Narrow" w:hAnsi="Arial Narrow"/>
          <w:sz w:val="22"/>
          <w:szCs w:val="22"/>
        </w:rPr>
        <w:t xml:space="preserve"> objęt</w:t>
      </w:r>
      <w:r w:rsidR="00496987" w:rsidRPr="00794DBA">
        <w:rPr>
          <w:rFonts w:ascii="Arial Narrow" w:hAnsi="Arial Narrow"/>
          <w:sz w:val="22"/>
          <w:szCs w:val="22"/>
        </w:rPr>
        <w:t>ej niniejszą umową</w:t>
      </w:r>
      <w:r w:rsidR="00A45BE0" w:rsidRPr="00794DBA">
        <w:rPr>
          <w:rFonts w:ascii="Arial Narrow" w:hAnsi="Arial Narrow"/>
          <w:sz w:val="22"/>
          <w:szCs w:val="22"/>
        </w:rPr>
        <w:t>, chyba, że niewykona</w:t>
      </w:r>
      <w:r w:rsidR="0091668F" w:rsidRPr="00794DBA">
        <w:rPr>
          <w:rFonts w:ascii="Arial Narrow" w:hAnsi="Arial Narrow"/>
          <w:sz w:val="22"/>
          <w:szCs w:val="22"/>
        </w:rPr>
        <w:t>n</w:t>
      </w:r>
      <w:r w:rsidR="00A45BE0" w:rsidRPr="00794DBA">
        <w:rPr>
          <w:rFonts w:ascii="Arial Narrow" w:hAnsi="Arial Narrow"/>
          <w:sz w:val="22"/>
          <w:szCs w:val="22"/>
        </w:rPr>
        <w:t xml:space="preserve">ie umowy lub niewłaściwe wykonanie dostawy nastąpi </w:t>
      </w:r>
      <w:r w:rsidR="0091668F" w:rsidRPr="00794DBA">
        <w:rPr>
          <w:rFonts w:ascii="Arial Narrow" w:hAnsi="Arial Narrow"/>
          <w:sz w:val="22"/>
          <w:szCs w:val="22"/>
        </w:rPr>
        <w:t>w skutek okoliczności</w:t>
      </w:r>
      <w:r w:rsidR="00A45BE0" w:rsidRPr="00794DBA">
        <w:rPr>
          <w:rFonts w:ascii="Arial Narrow" w:hAnsi="Arial Narrow"/>
          <w:sz w:val="22"/>
          <w:szCs w:val="22"/>
        </w:rPr>
        <w:t>, za które wyłączną odpowiedzialnoś</w:t>
      </w:r>
      <w:r w:rsidR="00C8071A">
        <w:rPr>
          <w:rFonts w:ascii="Arial Narrow" w:hAnsi="Arial Narrow"/>
          <w:sz w:val="22"/>
          <w:szCs w:val="22"/>
        </w:rPr>
        <w:t>ć</w:t>
      </w:r>
      <w:r w:rsidR="00A45BE0" w:rsidRPr="00794DBA">
        <w:rPr>
          <w:rFonts w:ascii="Arial Narrow" w:hAnsi="Arial Narrow"/>
          <w:sz w:val="22"/>
          <w:szCs w:val="22"/>
        </w:rPr>
        <w:t xml:space="preserve"> ponosi Zamawiający</w:t>
      </w:r>
      <w:r w:rsidR="00496987" w:rsidRPr="00794DBA">
        <w:rPr>
          <w:rFonts w:ascii="Arial Narrow" w:hAnsi="Arial Narrow"/>
          <w:sz w:val="22"/>
          <w:szCs w:val="22"/>
        </w:rPr>
        <w:t xml:space="preserve">.  </w:t>
      </w:r>
    </w:p>
    <w:p w:rsidR="00C44506" w:rsidRPr="00794DBA" w:rsidRDefault="00C44506" w:rsidP="00555EEB">
      <w:pPr>
        <w:numPr>
          <w:ilvl w:val="0"/>
          <w:numId w:val="10"/>
        </w:numPr>
        <w:tabs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/>
          <w:sz w:val="22"/>
          <w:szCs w:val="22"/>
        </w:rPr>
        <w:t xml:space="preserve">ponosi pełną odpowiedzialność za szkody powstałe przy transporcie </w:t>
      </w:r>
      <w:r w:rsidR="00903F22" w:rsidRPr="00794DBA">
        <w:rPr>
          <w:rFonts w:ascii="Arial Narrow" w:hAnsi="Arial Narrow"/>
          <w:sz w:val="22"/>
          <w:szCs w:val="22"/>
        </w:rPr>
        <w:t>zamówienia</w:t>
      </w:r>
      <w:r w:rsidRPr="00794DBA">
        <w:rPr>
          <w:rFonts w:ascii="Arial Narrow" w:hAnsi="Arial Narrow"/>
          <w:sz w:val="22"/>
          <w:szCs w:val="22"/>
        </w:rPr>
        <w:t xml:space="preserve"> i jest obowiązany zapewnić właściw</w:t>
      </w:r>
      <w:r w:rsidR="001769AE" w:rsidRPr="00794DBA">
        <w:rPr>
          <w:rFonts w:ascii="Arial Narrow" w:hAnsi="Arial Narrow"/>
          <w:sz w:val="22"/>
          <w:szCs w:val="22"/>
        </w:rPr>
        <w:t>e i bezpieczne warunki przewozu</w:t>
      </w:r>
      <w:r w:rsidRPr="00794DBA">
        <w:rPr>
          <w:rFonts w:ascii="Arial Narrow" w:hAnsi="Arial Narrow"/>
          <w:sz w:val="22"/>
          <w:szCs w:val="22"/>
        </w:rPr>
        <w:t xml:space="preserve">, montażu i uruchomienia </w:t>
      </w:r>
      <w:r w:rsidR="00903F22" w:rsidRPr="00794DBA">
        <w:rPr>
          <w:rFonts w:ascii="Arial Narrow" w:hAnsi="Arial Narrow"/>
          <w:sz w:val="22"/>
          <w:szCs w:val="22"/>
        </w:rPr>
        <w:t>sprzętu.</w:t>
      </w:r>
    </w:p>
    <w:p w:rsidR="001020C2" w:rsidRPr="00794DBA" w:rsidRDefault="00C44506" w:rsidP="00555EEB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 xml:space="preserve"> nie może powierzyć wykonania niniejszej umowy w całości </w:t>
      </w:r>
      <w:r w:rsidR="00903F22" w:rsidRPr="00794DBA">
        <w:rPr>
          <w:rFonts w:ascii="Arial Narrow" w:hAnsi="Arial Narrow"/>
          <w:sz w:val="22"/>
          <w:szCs w:val="22"/>
        </w:rPr>
        <w:t>lub</w:t>
      </w:r>
      <w:r w:rsidRPr="00794DBA">
        <w:rPr>
          <w:rFonts w:ascii="Arial Narrow" w:hAnsi="Arial Narrow"/>
          <w:sz w:val="22"/>
          <w:szCs w:val="22"/>
        </w:rPr>
        <w:t xml:space="preserve"> w części osobom trzecim w zakresie innym niż określony w ofercie, bez pisemnej zgody Zamawiającego.</w:t>
      </w:r>
    </w:p>
    <w:p w:rsidR="00903F22" w:rsidRPr="000968A8" w:rsidRDefault="00903F22" w:rsidP="00555EEB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Wykonawca udziela </w:t>
      </w:r>
      <w:r w:rsidR="00D306DA" w:rsidRPr="00794DBA">
        <w:rPr>
          <w:rFonts w:ascii="Arial Narrow" w:hAnsi="Arial Narrow"/>
          <w:b/>
          <w:sz w:val="22"/>
          <w:szCs w:val="22"/>
        </w:rPr>
        <w:t>……</w:t>
      </w:r>
      <w:r w:rsidRPr="00794DBA">
        <w:rPr>
          <w:rFonts w:ascii="Arial Narrow" w:hAnsi="Arial Narrow"/>
          <w:b/>
          <w:sz w:val="22"/>
          <w:szCs w:val="22"/>
        </w:rPr>
        <w:t>..- miesięcznej gwarancji</w:t>
      </w:r>
      <w:r w:rsidRPr="00794DBA">
        <w:rPr>
          <w:rFonts w:ascii="Arial Narrow" w:hAnsi="Arial Narrow"/>
          <w:sz w:val="22"/>
          <w:szCs w:val="22"/>
        </w:rPr>
        <w:t xml:space="preserve"> na dostarczon</w:t>
      </w:r>
      <w:r w:rsidR="003F22FD" w:rsidRPr="00794DBA">
        <w:rPr>
          <w:rFonts w:ascii="Arial Narrow" w:hAnsi="Arial Narrow"/>
          <w:sz w:val="22"/>
          <w:szCs w:val="22"/>
        </w:rPr>
        <w:t>y sprzęt będąc</w:t>
      </w:r>
      <w:r w:rsidR="0016331F" w:rsidRPr="00794DBA">
        <w:rPr>
          <w:rFonts w:ascii="Arial Narrow" w:hAnsi="Arial Narrow"/>
          <w:sz w:val="22"/>
          <w:szCs w:val="22"/>
        </w:rPr>
        <w:t>y</w:t>
      </w:r>
      <w:r w:rsidR="003F22FD" w:rsidRPr="00794DBA">
        <w:rPr>
          <w:rFonts w:ascii="Arial Narrow" w:hAnsi="Arial Narrow"/>
          <w:sz w:val="22"/>
          <w:szCs w:val="22"/>
        </w:rPr>
        <w:t xml:space="preserve"> przedmiotem niniejszej umowy</w:t>
      </w:r>
      <w:r w:rsidRPr="00794DBA">
        <w:rPr>
          <w:rFonts w:ascii="Arial Narrow" w:hAnsi="Arial Narrow"/>
          <w:sz w:val="22"/>
          <w:szCs w:val="22"/>
        </w:rPr>
        <w:t xml:space="preserve">. </w:t>
      </w:r>
      <w:r w:rsidR="003F22FD" w:rsidRPr="00794DBA">
        <w:rPr>
          <w:rFonts w:ascii="Arial Narrow" w:hAnsi="Arial Narrow"/>
          <w:sz w:val="22"/>
          <w:szCs w:val="22"/>
        </w:rPr>
        <w:t xml:space="preserve">Okres gwarancji liczy się od dnia wykonania przedmiotu umowy. </w:t>
      </w:r>
      <w:r w:rsidRPr="00794DBA">
        <w:rPr>
          <w:rFonts w:ascii="Arial Narrow" w:hAnsi="Arial Narrow"/>
          <w:sz w:val="22"/>
          <w:szCs w:val="22"/>
        </w:rPr>
        <w:t xml:space="preserve">Dokument gwarancji zostanie przekazany Zamawiającemu w </w:t>
      </w:r>
      <w:r w:rsidRPr="000968A8">
        <w:rPr>
          <w:rFonts w:ascii="Arial Narrow" w:hAnsi="Arial Narrow"/>
          <w:sz w:val="22"/>
          <w:szCs w:val="22"/>
        </w:rPr>
        <w:t>dniu podpisania ostatecznego protokołu odbioru.</w:t>
      </w:r>
    </w:p>
    <w:p w:rsidR="003F22FD" w:rsidRPr="000968A8" w:rsidRDefault="001F756E" w:rsidP="00555EEB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 w:rsidRPr="000968A8">
        <w:rPr>
          <w:rFonts w:ascii="Arial Narrow" w:hAnsi="Arial Narrow"/>
          <w:sz w:val="22"/>
          <w:szCs w:val="22"/>
        </w:rPr>
        <w:t>Przeglądy okresowe sprzętu zalecane przez Producenta, w okresie gwarancji wykonywane są na koszt Wykonawcy</w:t>
      </w:r>
      <w:r w:rsidR="009B4A12" w:rsidRPr="000968A8">
        <w:rPr>
          <w:rFonts w:ascii="Arial Narrow" w:hAnsi="Arial Narrow"/>
          <w:sz w:val="22"/>
          <w:szCs w:val="22"/>
        </w:rPr>
        <w:t xml:space="preserve"> ( nie dotyczy  zadania nr 4 ) </w:t>
      </w:r>
      <w:r w:rsidRPr="000968A8">
        <w:rPr>
          <w:rFonts w:ascii="Arial Narrow" w:hAnsi="Arial Narrow"/>
          <w:sz w:val="22"/>
          <w:szCs w:val="22"/>
        </w:rPr>
        <w:t>.</w:t>
      </w:r>
    </w:p>
    <w:p w:rsidR="008221EE" w:rsidRDefault="008221EE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4</w:t>
      </w:r>
    </w:p>
    <w:p w:rsidR="00C44506" w:rsidRPr="00794DBA" w:rsidRDefault="00C44506" w:rsidP="003F22FD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okresie trwania umowy </w:t>
      </w: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 xml:space="preserve"> zobowiązany jest do pisemnego zawiadomienia </w:t>
      </w:r>
      <w:r w:rsidRPr="00794DBA">
        <w:rPr>
          <w:rFonts w:ascii="Arial Narrow" w:hAnsi="Arial Narrow"/>
          <w:b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 xml:space="preserve"> w terminie </w:t>
      </w:r>
      <w:r w:rsidR="002A70E3">
        <w:rPr>
          <w:rFonts w:ascii="Arial Narrow" w:hAnsi="Arial Narrow"/>
          <w:sz w:val="22"/>
          <w:szCs w:val="22"/>
        </w:rPr>
        <w:br/>
      </w:r>
      <w:r w:rsidRPr="00794DBA">
        <w:rPr>
          <w:rFonts w:ascii="Arial Narrow" w:hAnsi="Arial Narrow"/>
          <w:sz w:val="22"/>
          <w:szCs w:val="22"/>
        </w:rPr>
        <w:t xml:space="preserve">7 dni od zaistnienia zdarzenia o: </w:t>
      </w:r>
    </w:p>
    <w:p w:rsidR="00C44506" w:rsidRPr="00794DBA" w:rsidRDefault="00C44506" w:rsidP="00555EEB">
      <w:pPr>
        <w:numPr>
          <w:ilvl w:val="0"/>
          <w:numId w:val="11"/>
        </w:numPr>
        <w:tabs>
          <w:tab w:val="clear" w:pos="1410"/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zmianie nazwy lub siedziby </w:t>
      </w:r>
      <w:r w:rsidRPr="00794DBA">
        <w:rPr>
          <w:rFonts w:ascii="Arial Narrow" w:hAnsi="Arial Narrow"/>
          <w:b/>
          <w:sz w:val="22"/>
          <w:szCs w:val="22"/>
        </w:rPr>
        <w:t>Wykonawcy</w:t>
      </w:r>
      <w:r w:rsidRPr="00794DBA">
        <w:rPr>
          <w:rFonts w:ascii="Arial Narrow" w:hAnsi="Arial Narrow"/>
          <w:sz w:val="22"/>
          <w:szCs w:val="22"/>
        </w:rPr>
        <w:t xml:space="preserve">, pod rygorem uznania za doręczone skutecznie wszelkich </w:t>
      </w:r>
    </w:p>
    <w:p w:rsidR="00DA0E23" w:rsidRPr="00794DBA" w:rsidRDefault="00C44506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         pism skierowanych przez </w:t>
      </w:r>
      <w:r w:rsidRPr="00794DBA">
        <w:rPr>
          <w:rFonts w:ascii="Arial Narrow" w:hAnsi="Arial Narrow"/>
          <w:b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 xml:space="preserve"> do </w:t>
      </w:r>
      <w:r w:rsidRPr="00794DBA">
        <w:rPr>
          <w:rFonts w:ascii="Arial Narrow" w:hAnsi="Arial Narrow"/>
          <w:b/>
          <w:sz w:val="22"/>
          <w:szCs w:val="22"/>
        </w:rPr>
        <w:t>Wykonawcy</w:t>
      </w:r>
      <w:r w:rsidRPr="00794DBA">
        <w:rPr>
          <w:rFonts w:ascii="Arial Narrow" w:hAnsi="Arial Narrow"/>
          <w:sz w:val="22"/>
          <w:szCs w:val="22"/>
        </w:rPr>
        <w:t xml:space="preserve"> na dotychczasowy adres,</w:t>
      </w:r>
    </w:p>
    <w:p w:rsidR="00C44506" w:rsidRPr="00794DBA" w:rsidRDefault="00C44506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lastRenderedPageBreak/>
        <w:t>2)</w:t>
      </w:r>
      <w:r w:rsidRPr="00794DBA">
        <w:rPr>
          <w:rFonts w:ascii="Arial Narrow" w:hAnsi="Arial Narrow"/>
          <w:sz w:val="22"/>
          <w:szCs w:val="22"/>
        </w:rPr>
        <w:tab/>
        <w:t xml:space="preserve">wszczęciu postępowania układowego, w którym uczestniczy </w:t>
      </w: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>,</w:t>
      </w:r>
    </w:p>
    <w:p w:rsidR="00DA0E23" w:rsidRPr="00794DBA" w:rsidRDefault="00DA0E23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3</w:t>
      </w:r>
      <w:r w:rsidR="00C44506" w:rsidRPr="00794DBA">
        <w:rPr>
          <w:rFonts w:ascii="Arial Narrow" w:hAnsi="Arial Narrow"/>
          <w:sz w:val="22"/>
          <w:szCs w:val="22"/>
        </w:rPr>
        <w:t>)</w:t>
      </w:r>
      <w:r w:rsidR="00C44506" w:rsidRPr="00794DBA">
        <w:rPr>
          <w:rFonts w:ascii="Arial Narrow" w:hAnsi="Arial Narrow"/>
          <w:sz w:val="22"/>
          <w:szCs w:val="22"/>
        </w:rPr>
        <w:tab/>
        <w:t xml:space="preserve">ogłoszeniu likwidacji </w:t>
      </w:r>
      <w:r w:rsidR="00C44506" w:rsidRPr="00794DBA">
        <w:rPr>
          <w:rFonts w:ascii="Arial Narrow" w:hAnsi="Arial Narrow"/>
          <w:b/>
          <w:sz w:val="22"/>
          <w:szCs w:val="22"/>
        </w:rPr>
        <w:t>Wykonawcy</w:t>
      </w:r>
      <w:r w:rsidR="00C44506" w:rsidRPr="00794DBA">
        <w:rPr>
          <w:rFonts w:ascii="Arial Narrow" w:hAnsi="Arial Narrow"/>
          <w:sz w:val="22"/>
          <w:szCs w:val="22"/>
        </w:rPr>
        <w:t xml:space="preserve">, </w:t>
      </w:r>
    </w:p>
    <w:p w:rsidR="00C44506" w:rsidRPr="00794DBA" w:rsidRDefault="00DA0E23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4)      </w:t>
      </w:r>
      <w:r w:rsidR="00C44506" w:rsidRPr="00794DBA">
        <w:rPr>
          <w:rFonts w:ascii="Arial Narrow" w:hAnsi="Arial Narrow"/>
          <w:sz w:val="22"/>
          <w:szCs w:val="22"/>
        </w:rPr>
        <w:t xml:space="preserve">zawieszeniu </w:t>
      </w:r>
      <w:r w:rsidR="001F756E" w:rsidRPr="00794DBA">
        <w:rPr>
          <w:rFonts w:ascii="Arial Narrow" w:hAnsi="Arial Narrow"/>
          <w:sz w:val="22"/>
          <w:szCs w:val="22"/>
        </w:rPr>
        <w:t>albo zakończeniu</w:t>
      </w:r>
      <w:r w:rsidR="007C0360" w:rsidRPr="00794DBA">
        <w:rPr>
          <w:rFonts w:ascii="Arial Narrow" w:hAnsi="Arial Narrow"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sz w:val="22"/>
          <w:szCs w:val="22"/>
        </w:rPr>
        <w:t xml:space="preserve">działalności przez </w:t>
      </w:r>
      <w:r w:rsidR="00C44506" w:rsidRPr="00794DBA">
        <w:rPr>
          <w:rFonts w:ascii="Arial Narrow" w:hAnsi="Arial Narrow"/>
          <w:b/>
          <w:sz w:val="22"/>
          <w:szCs w:val="22"/>
        </w:rPr>
        <w:t>Wykonawcę</w:t>
      </w:r>
      <w:r w:rsidR="001F756E" w:rsidRPr="00794DBA">
        <w:rPr>
          <w:rFonts w:ascii="Arial Narrow" w:hAnsi="Arial Narrow"/>
          <w:sz w:val="22"/>
          <w:szCs w:val="22"/>
        </w:rPr>
        <w:t>,</w:t>
      </w:r>
    </w:p>
    <w:p w:rsidR="001F756E" w:rsidRPr="00794DBA" w:rsidRDefault="001F756E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5)      zmianie formy prawnej </w:t>
      </w:r>
      <w:r w:rsidRPr="00794DBA">
        <w:rPr>
          <w:rFonts w:ascii="Arial Narrow" w:hAnsi="Arial Narrow"/>
          <w:b/>
          <w:sz w:val="22"/>
          <w:szCs w:val="22"/>
        </w:rPr>
        <w:t>Wykonawcy.</w:t>
      </w:r>
    </w:p>
    <w:p w:rsidR="00AA3115" w:rsidRDefault="00AA3115" w:rsidP="0091668F">
      <w:p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91668F">
      <w:p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5</w:t>
      </w:r>
    </w:p>
    <w:p w:rsidR="0015685F" w:rsidRPr="000968A8" w:rsidRDefault="00C44506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968A8">
        <w:rPr>
          <w:rFonts w:ascii="Arial Narrow" w:hAnsi="Arial Narrow"/>
          <w:sz w:val="22"/>
          <w:szCs w:val="22"/>
        </w:rPr>
        <w:t xml:space="preserve">Nadzór ze strony </w:t>
      </w:r>
      <w:r w:rsidRPr="000968A8">
        <w:rPr>
          <w:rFonts w:ascii="Arial Narrow" w:hAnsi="Arial Narrow"/>
          <w:b/>
          <w:sz w:val="22"/>
          <w:szCs w:val="22"/>
        </w:rPr>
        <w:t>Zamawiającego</w:t>
      </w:r>
      <w:r w:rsidRPr="000968A8">
        <w:rPr>
          <w:rFonts w:ascii="Arial Narrow" w:hAnsi="Arial Narrow"/>
          <w:sz w:val="22"/>
          <w:szCs w:val="22"/>
        </w:rPr>
        <w:t xml:space="preserve"> nad realizacją przedmiotu umowy będzie pełnić:</w:t>
      </w:r>
      <w:r w:rsidR="008221EE">
        <w:rPr>
          <w:rFonts w:ascii="Arial Narrow" w:hAnsi="Arial Narrow"/>
          <w:sz w:val="22"/>
          <w:szCs w:val="22"/>
        </w:rPr>
        <w:t xml:space="preserve"> </w:t>
      </w:r>
      <w:r w:rsidR="0015685F" w:rsidRPr="000968A8">
        <w:rPr>
          <w:rFonts w:ascii="Arial Narrow" w:hAnsi="Arial Narrow"/>
          <w:sz w:val="22"/>
          <w:szCs w:val="22"/>
        </w:rPr>
        <w:t xml:space="preserve">Kierownik Wydziału Zaopatrzenia </w:t>
      </w:r>
      <w:r w:rsidR="00103490" w:rsidRPr="000968A8">
        <w:rPr>
          <w:rFonts w:ascii="Arial Narrow" w:hAnsi="Arial Narrow"/>
          <w:sz w:val="22"/>
          <w:szCs w:val="22"/>
        </w:rPr>
        <w:t xml:space="preserve">i Naprawy </w:t>
      </w:r>
      <w:r w:rsidR="0015685F" w:rsidRPr="000968A8">
        <w:rPr>
          <w:rFonts w:ascii="Arial Narrow" w:hAnsi="Arial Narrow"/>
          <w:sz w:val="22"/>
          <w:szCs w:val="22"/>
        </w:rPr>
        <w:t>Sprzęt</w:t>
      </w:r>
      <w:r w:rsidR="00103490" w:rsidRPr="000968A8">
        <w:rPr>
          <w:rFonts w:ascii="Arial Narrow" w:hAnsi="Arial Narrow"/>
          <w:sz w:val="22"/>
          <w:szCs w:val="22"/>
        </w:rPr>
        <w:t>u</w:t>
      </w:r>
      <w:r w:rsidR="0015685F" w:rsidRPr="000968A8">
        <w:rPr>
          <w:rFonts w:ascii="Arial Narrow" w:hAnsi="Arial Narrow"/>
          <w:sz w:val="22"/>
          <w:szCs w:val="22"/>
        </w:rPr>
        <w:t xml:space="preserve"> Medyczn</w:t>
      </w:r>
      <w:r w:rsidR="00103490" w:rsidRPr="000968A8">
        <w:rPr>
          <w:rFonts w:ascii="Arial Narrow" w:hAnsi="Arial Narrow"/>
          <w:sz w:val="22"/>
          <w:szCs w:val="22"/>
        </w:rPr>
        <w:t>ego</w:t>
      </w:r>
      <w:r w:rsidR="0015685F" w:rsidRPr="000968A8">
        <w:rPr>
          <w:rFonts w:ascii="Arial Narrow" w:hAnsi="Arial Narrow"/>
          <w:sz w:val="22"/>
          <w:szCs w:val="22"/>
        </w:rPr>
        <w:t xml:space="preserve">: Piotr Lesiński tel. 261 417 387 lub 261 417 388;  </w:t>
      </w:r>
      <w:r w:rsidR="002B03FB" w:rsidRPr="000968A8">
        <w:rPr>
          <w:rFonts w:ascii="Arial Narrow" w:hAnsi="Arial Narrow"/>
          <w:sz w:val="22"/>
          <w:szCs w:val="22"/>
        </w:rPr>
        <w:t>e-mail</w:t>
      </w:r>
      <w:r w:rsidR="0015685F" w:rsidRPr="000968A8">
        <w:rPr>
          <w:rFonts w:ascii="Arial Narrow" w:hAnsi="Arial Narrow"/>
          <w:sz w:val="22"/>
          <w:szCs w:val="22"/>
        </w:rPr>
        <w:t xml:space="preserve">: </w:t>
      </w:r>
      <w:hyperlink r:id="rId10" w:history="1">
        <w:r w:rsidR="0015685F" w:rsidRPr="000968A8">
          <w:rPr>
            <w:rStyle w:val="Hipercze"/>
            <w:rFonts w:ascii="Arial Narrow" w:hAnsi="Arial Narrow"/>
            <w:sz w:val="22"/>
            <w:szCs w:val="22"/>
          </w:rPr>
          <w:t>p.lesiński@10wsk.mil.pl</w:t>
        </w:r>
      </w:hyperlink>
      <w:r w:rsidR="0015685F" w:rsidRPr="000968A8">
        <w:rPr>
          <w:rFonts w:ascii="Arial Narrow" w:hAnsi="Arial Narrow"/>
          <w:sz w:val="22"/>
          <w:szCs w:val="22"/>
        </w:rPr>
        <w:tab/>
      </w:r>
    </w:p>
    <w:p w:rsidR="000C7023" w:rsidRPr="00794DBA" w:rsidRDefault="000C7023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Osobą </w:t>
      </w:r>
      <w:r w:rsidR="000968A8">
        <w:rPr>
          <w:rFonts w:ascii="Arial Narrow" w:hAnsi="Arial Narrow"/>
          <w:sz w:val="22"/>
          <w:szCs w:val="22"/>
        </w:rPr>
        <w:t xml:space="preserve"> upoważnioną do kontaktu z Wykonawcą i </w:t>
      </w:r>
      <w:r>
        <w:rPr>
          <w:rFonts w:ascii="Arial Narrow" w:hAnsi="Arial Narrow"/>
          <w:sz w:val="22"/>
          <w:szCs w:val="22"/>
        </w:rPr>
        <w:t xml:space="preserve">odpowiedzialną za odbiór sprzętu/przyjęcie przedmiotu zamówienia jest p. </w:t>
      </w:r>
      <w:r w:rsidR="00D91A25">
        <w:rPr>
          <w:rFonts w:ascii="Arial Narrow" w:hAnsi="Arial Narrow"/>
          <w:sz w:val="22"/>
          <w:szCs w:val="22"/>
        </w:rPr>
        <w:t xml:space="preserve">Robert </w:t>
      </w:r>
      <w:proofErr w:type="spellStart"/>
      <w:r w:rsidR="00D91A25">
        <w:rPr>
          <w:rFonts w:ascii="Arial Narrow" w:hAnsi="Arial Narrow"/>
          <w:sz w:val="22"/>
          <w:szCs w:val="22"/>
        </w:rPr>
        <w:t>Luther</w:t>
      </w:r>
      <w:proofErr w:type="spellEnd"/>
      <w:r w:rsidR="00D91A25">
        <w:rPr>
          <w:rFonts w:ascii="Arial Narrow" w:hAnsi="Arial Narrow"/>
          <w:sz w:val="22"/>
          <w:szCs w:val="22"/>
        </w:rPr>
        <w:t xml:space="preserve">, </w:t>
      </w:r>
      <w:r>
        <w:rPr>
          <w:rFonts w:ascii="Arial Narrow" w:hAnsi="Arial Narrow"/>
          <w:sz w:val="22"/>
          <w:szCs w:val="22"/>
        </w:rPr>
        <w:t>tel. 261 416</w:t>
      </w:r>
      <w:r w:rsidR="002B03FB">
        <w:rPr>
          <w:rFonts w:ascii="Arial Narrow" w:hAnsi="Arial Narrow"/>
          <w:sz w:val="22"/>
          <w:szCs w:val="22"/>
        </w:rPr>
        <w:t> </w:t>
      </w:r>
      <w:r w:rsidR="000968A8">
        <w:rPr>
          <w:rFonts w:ascii="Arial Narrow" w:hAnsi="Arial Narrow"/>
          <w:sz w:val="22"/>
          <w:szCs w:val="22"/>
        </w:rPr>
        <w:t>395</w:t>
      </w:r>
      <w:r w:rsidR="002B03FB">
        <w:rPr>
          <w:rFonts w:ascii="Arial Narrow" w:hAnsi="Arial Narrow"/>
          <w:sz w:val="22"/>
          <w:szCs w:val="22"/>
        </w:rPr>
        <w:t xml:space="preserve">, e-mail: </w:t>
      </w:r>
      <w:hyperlink r:id="rId11" w:history="1">
        <w:r w:rsidR="00D91A25" w:rsidRPr="00F82FA9">
          <w:rPr>
            <w:rStyle w:val="Hipercze"/>
            <w:rFonts w:ascii="Arial Narrow" w:hAnsi="Arial Narrow"/>
            <w:sz w:val="22"/>
            <w:szCs w:val="22"/>
          </w:rPr>
          <w:t>robert.luther@10wsk.mil.pl</w:t>
        </w:r>
      </w:hyperlink>
      <w:r w:rsidR="002B03FB">
        <w:rPr>
          <w:rFonts w:ascii="Arial Narrow" w:hAnsi="Arial Narrow"/>
          <w:sz w:val="22"/>
          <w:szCs w:val="22"/>
        </w:rPr>
        <w:t xml:space="preserve"> </w:t>
      </w:r>
    </w:p>
    <w:p w:rsidR="00C44506" w:rsidRPr="000C7023" w:rsidRDefault="00C44506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Nadzór nad realizacją umowy ze strony </w:t>
      </w:r>
      <w:r w:rsidRPr="00794DBA">
        <w:rPr>
          <w:rFonts w:ascii="Arial Narrow" w:hAnsi="Arial Narrow"/>
          <w:b/>
          <w:sz w:val="22"/>
          <w:szCs w:val="22"/>
        </w:rPr>
        <w:t>Wykonawcy</w:t>
      </w:r>
      <w:r w:rsidRPr="00794DBA">
        <w:rPr>
          <w:rFonts w:ascii="Arial Narrow" w:hAnsi="Arial Narrow"/>
          <w:sz w:val="22"/>
          <w:szCs w:val="22"/>
        </w:rPr>
        <w:t xml:space="preserve"> będzie pełnić p. </w:t>
      </w:r>
      <w:r w:rsidR="00A23D9E" w:rsidRPr="00794DBA">
        <w:rPr>
          <w:rFonts w:ascii="Arial Narrow" w:hAnsi="Arial Narrow" w:cs="Helvetica"/>
          <w:b/>
          <w:sz w:val="22"/>
          <w:szCs w:val="22"/>
        </w:rPr>
        <w:t>....</w:t>
      </w:r>
      <w:r w:rsidR="00256C58">
        <w:rPr>
          <w:rFonts w:ascii="Arial Narrow" w:hAnsi="Arial Narrow" w:cs="Helvetica"/>
          <w:b/>
          <w:sz w:val="22"/>
          <w:szCs w:val="22"/>
        </w:rPr>
        <w:t>………………………</w:t>
      </w:r>
      <w:r w:rsidR="00A23D9E" w:rsidRPr="00794DBA">
        <w:rPr>
          <w:rFonts w:ascii="Arial Narrow" w:hAnsi="Arial Narrow" w:cs="Helvetica"/>
          <w:b/>
          <w:sz w:val="22"/>
          <w:szCs w:val="22"/>
        </w:rPr>
        <w:t>.......</w:t>
      </w:r>
      <w:r w:rsidR="005B1066" w:rsidRPr="00794DBA">
        <w:rPr>
          <w:rFonts w:ascii="Arial Narrow" w:hAnsi="Arial Narrow"/>
          <w:sz w:val="22"/>
          <w:szCs w:val="22"/>
        </w:rPr>
        <w:t xml:space="preserve"> </w:t>
      </w:r>
      <w:r w:rsidR="00A23D9E" w:rsidRPr="00794DBA">
        <w:rPr>
          <w:rFonts w:ascii="Arial Narrow" w:hAnsi="Arial Narrow"/>
          <w:sz w:val="22"/>
          <w:szCs w:val="22"/>
        </w:rPr>
        <w:t xml:space="preserve">tel. </w:t>
      </w:r>
      <w:r w:rsidR="00A23D9E" w:rsidRPr="00794DBA">
        <w:rPr>
          <w:rFonts w:ascii="Arial Narrow" w:hAnsi="Arial Narrow" w:cs="Helvetica"/>
          <w:sz w:val="22"/>
          <w:szCs w:val="22"/>
        </w:rPr>
        <w:t>.....................</w:t>
      </w:r>
      <w:r w:rsidR="005B1066" w:rsidRPr="00794DBA">
        <w:rPr>
          <w:rFonts w:ascii="Arial Narrow" w:hAnsi="Arial Narrow" w:cs="Helvetica"/>
          <w:sz w:val="22"/>
          <w:szCs w:val="22"/>
        </w:rPr>
        <w:t xml:space="preserve">, </w:t>
      </w:r>
      <w:r w:rsidR="00DA0E23" w:rsidRPr="00794DBA">
        <w:rPr>
          <w:rFonts w:ascii="Arial Narrow" w:hAnsi="Arial Narrow"/>
          <w:sz w:val="22"/>
          <w:szCs w:val="22"/>
        </w:rPr>
        <w:t>e- mail</w:t>
      </w:r>
      <w:r w:rsidR="005B1066" w:rsidRPr="00794DBA">
        <w:rPr>
          <w:rFonts w:ascii="Arial Narrow" w:hAnsi="Arial Narrow"/>
          <w:sz w:val="22"/>
          <w:szCs w:val="22"/>
        </w:rPr>
        <w:t xml:space="preserve">:  </w:t>
      </w:r>
      <w:r w:rsidR="00DA0E23" w:rsidRPr="00794DBA">
        <w:rPr>
          <w:rFonts w:ascii="Arial Narrow" w:hAnsi="Arial Narrow"/>
          <w:sz w:val="22"/>
          <w:szCs w:val="22"/>
        </w:rPr>
        <w:t xml:space="preserve"> </w:t>
      </w:r>
      <w:r w:rsidR="00A23D9E" w:rsidRPr="00794DBA">
        <w:rPr>
          <w:rFonts w:ascii="Arial Narrow" w:hAnsi="Arial Narrow" w:cs="Helvetica"/>
          <w:color w:val="0000FF"/>
          <w:sz w:val="22"/>
          <w:szCs w:val="22"/>
        </w:rPr>
        <w:t>..............................</w:t>
      </w:r>
      <w:r w:rsidR="000C7023">
        <w:rPr>
          <w:rFonts w:ascii="Arial Narrow" w:hAnsi="Arial Narrow" w:cs="Helvetica"/>
          <w:color w:val="0000FF"/>
          <w:sz w:val="22"/>
          <w:szCs w:val="22"/>
        </w:rPr>
        <w:t>.</w:t>
      </w:r>
    </w:p>
    <w:p w:rsidR="000C7023" w:rsidRPr="000C7023" w:rsidRDefault="000C7023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C7023">
        <w:rPr>
          <w:rFonts w:ascii="Arial Narrow" w:hAnsi="Arial Narrow" w:cs="Helvetica"/>
          <w:sz w:val="22"/>
          <w:szCs w:val="22"/>
        </w:rPr>
        <w:t>Reklamacj</w:t>
      </w:r>
      <w:r w:rsidR="004D450A">
        <w:rPr>
          <w:rFonts w:ascii="Arial Narrow" w:hAnsi="Arial Narrow" w:cs="Helvetica"/>
          <w:sz w:val="22"/>
          <w:szCs w:val="22"/>
        </w:rPr>
        <w:t>e</w:t>
      </w:r>
      <w:r w:rsidRPr="000C7023">
        <w:rPr>
          <w:rFonts w:ascii="Arial Narrow" w:hAnsi="Arial Narrow" w:cs="Helvetica"/>
          <w:sz w:val="22"/>
          <w:szCs w:val="22"/>
        </w:rPr>
        <w:t xml:space="preserve"> należy składać na nr fax. ……………………. lub adres e-mail: ………………………</w:t>
      </w:r>
    </w:p>
    <w:p w:rsidR="000C7023" w:rsidRPr="000968A8" w:rsidRDefault="000C7023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C7023">
        <w:rPr>
          <w:rFonts w:ascii="Arial Narrow" w:hAnsi="Arial Narrow" w:cs="Helvetica"/>
          <w:sz w:val="22"/>
          <w:szCs w:val="22"/>
        </w:rPr>
        <w:t xml:space="preserve">Zgłoszenia napraw </w:t>
      </w:r>
      <w:r w:rsidRPr="000968A8">
        <w:rPr>
          <w:rFonts w:ascii="Arial Narrow" w:hAnsi="Arial Narrow" w:cs="Helvetica"/>
          <w:sz w:val="22"/>
          <w:szCs w:val="22"/>
        </w:rPr>
        <w:t>gwarancyjnych należy składać pod nr tel. …………………. lub na adres e-mail: ……………….</w:t>
      </w:r>
    </w:p>
    <w:p w:rsidR="00294825" w:rsidRPr="000968A8" w:rsidRDefault="00294825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968A8">
        <w:rPr>
          <w:rFonts w:ascii="Arial Narrow" w:hAnsi="Arial Narrow"/>
          <w:sz w:val="22"/>
          <w:szCs w:val="22"/>
        </w:rPr>
        <w:t>Termin na zgłaszanie wad wynos</w:t>
      </w:r>
      <w:r w:rsidR="00B93465" w:rsidRPr="000968A8">
        <w:rPr>
          <w:rFonts w:ascii="Arial Narrow" w:hAnsi="Arial Narrow"/>
          <w:sz w:val="22"/>
          <w:szCs w:val="22"/>
        </w:rPr>
        <w:t>i</w:t>
      </w:r>
      <w:r w:rsidRPr="000968A8">
        <w:rPr>
          <w:rFonts w:ascii="Arial Narrow" w:hAnsi="Arial Narrow"/>
          <w:sz w:val="22"/>
          <w:szCs w:val="22"/>
        </w:rPr>
        <w:t xml:space="preserve"> do 10 dni od dniach stwierdzenia</w:t>
      </w:r>
      <w:r w:rsidR="00B93465" w:rsidRPr="000968A8">
        <w:rPr>
          <w:rFonts w:ascii="Arial Narrow" w:hAnsi="Arial Narrow"/>
          <w:sz w:val="22"/>
          <w:szCs w:val="22"/>
        </w:rPr>
        <w:t xml:space="preserve"> </w:t>
      </w:r>
      <w:r w:rsidR="000968A8" w:rsidRPr="000968A8">
        <w:rPr>
          <w:rFonts w:ascii="Arial Narrow" w:hAnsi="Arial Narrow"/>
          <w:sz w:val="22"/>
          <w:szCs w:val="22"/>
        </w:rPr>
        <w:t>usterki</w:t>
      </w:r>
      <w:r w:rsidR="00B93465" w:rsidRPr="000968A8">
        <w:rPr>
          <w:rFonts w:ascii="Arial Narrow" w:hAnsi="Arial Narrow"/>
          <w:sz w:val="22"/>
          <w:szCs w:val="22"/>
        </w:rPr>
        <w:t xml:space="preserve"> lub wady</w:t>
      </w:r>
      <w:r w:rsidRPr="000968A8">
        <w:rPr>
          <w:rFonts w:ascii="Arial Narrow" w:hAnsi="Arial Narrow"/>
          <w:sz w:val="22"/>
          <w:szCs w:val="22"/>
        </w:rPr>
        <w:t xml:space="preserve">, </w:t>
      </w:r>
      <w:r w:rsidR="00B93465" w:rsidRPr="000968A8">
        <w:rPr>
          <w:rFonts w:ascii="Arial Narrow" w:hAnsi="Arial Narrow"/>
          <w:sz w:val="22"/>
          <w:szCs w:val="22"/>
        </w:rPr>
        <w:t>a</w:t>
      </w:r>
      <w:r w:rsidRPr="000968A8">
        <w:rPr>
          <w:rFonts w:ascii="Arial Narrow" w:hAnsi="Arial Narrow"/>
          <w:sz w:val="22"/>
          <w:szCs w:val="22"/>
        </w:rPr>
        <w:t xml:space="preserve"> ich usuniecie nastąpi w terminie do 14 dni licząc od dnia powiadomienia o usterce.</w:t>
      </w:r>
    </w:p>
    <w:p w:rsidR="00B93465" w:rsidRPr="000968A8" w:rsidRDefault="00B93465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0968A8">
        <w:rPr>
          <w:rFonts w:ascii="Arial Narrow" w:hAnsi="Arial Narrow"/>
          <w:sz w:val="22"/>
          <w:szCs w:val="22"/>
        </w:rPr>
        <w:t>§ 6</w:t>
      </w:r>
    </w:p>
    <w:p w:rsidR="00C44506" w:rsidRPr="00794DBA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Cs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/>
          <w:bCs/>
          <w:sz w:val="22"/>
          <w:szCs w:val="22"/>
        </w:rPr>
        <w:t>może dokonać cesji wierzytelności wynikających z niniejszej umowy w</w:t>
      </w:r>
      <w:r w:rsidR="003922B4" w:rsidRPr="00794DBA">
        <w:rPr>
          <w:rFonts w:ascii="Arial Narrow" w:hAnsi="Arial Narrow"/>
          <w:bCs/>
          <w:sz w:val="22"/>
          <w:szCs w:val="22"/>
        </w:rPr>
        <w:t xml:space="preserve">yłącznie za zgodą </w:t>
      </w:r>
      <w:r w:rsidR="0032290B">
        <w:rPr>
          <w:rFonts w:ascii="Arial Narrow" w:hAnsi="Arial Narrow"/>
          <w:bCs/>
          <w:sz w:val="22"/>
          <w:szCs w:val="22"/>
        </w:rPr>
        <w:t>podmiotu tworzącego</w:t>
      </w:r>
      <w:r w:rsidR="001769AE" w:rsidRPr="00794DBA">
        <w:rPr>
          <w:rFonts w:ascii="Arial Narrow" w:hAnsi="Arial Narrow"/>
          <w:bCs/>
          <w:sz w:val="22"/>
          <w:szCs w:val="22"/>
        </w:rPr>
        <w:t xml:space="preserve"> (</w:t>
      </w:r>
      <w:r w:rsidR="006A45E0" w:rsidRPr="00794DBA">
        <w:rPr>
          <w:rFonts w:ascii="Arial Narrow" w:hAnsi="Arial Narrow"/>
          <w:bCs/>
          <w:sz w:val="22"/>
          <w:szCs w:val="22"/>
        </w:rPr>
        <w:t xml:space="preserve">Minister Obrony Narodowej) </w:t>
      </w:r>
      <w:r w:rsidRPr="00794DBA">
        <w:rPr>
          <w:rFonts w:ascii="Arial Narrow" w:hAnsi="Arial Narrow"/>
          <w:bCs/>
          <w:sz w:val="22"/>
          <w:szCs w:val="22"/>
        </w:rPr>
        <w:t>wyrażoną na piśmie.</w:t>
      </w:r>
    </w:p>
    <w:p w:rsidR="00C44506" w:rsidRPr="00794DBA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7</w:t>
      </w:r>
    </w:p>
    <w:p w:rsidR="00EE3C82" w:rsidRDefault="00EE3C82" w:rsidP="00EE3C82">
      <w:pPr>
        <w:numPr>
          <w:ilvl w:val="1"/>
          <w:numId w:val="2"/>
        </w:numPr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Za przedmiot zamówienia Zamawiający zapłaci kwotę w wysokości </w:t>
      </w:r>
      <w:r w:rsidRPr="002728DE">
        <w:rPr>
          <w:rFonts w:ascii="Arial Narrow" w:hAnsi="Arial Narrow"/>
          <w:b/>
          <w:sz w:val="22"/>
          <w:szCs w:val="22"/>
        </w:rPr>
        <w:t>brutto..................................</w:t>
      </w:r>
      <w:r w:rsidR="002728DE">
        <w:rPr>
          <w:rFonts w:ascii="Arial Narrow" w:hAnsi="Arial Narrow"/>
          <w:b/>
          <w:sz w:val="22"/>
          <w:szCs w:val="22"/>
        </w:rPr>
        <w:t xml:space="preserve"> </w:t>
      </w:r>
      <w:r w:rsidRPr="002728DE">
        <w:rPr>
          <w:rFonts w:ascii="Arial Narrow" w:hAnsi="Arial Narrow"/>
          <w:b/>
          <w:sz w:val="22"/>
          <w:szCs w:val="22"/>
        </w:rPr>
        <w:t>(słownie: ..............................................)</w:t>
      </w:r>
      <w:r>
        <w:rPr>
          <w:rFonts w:ascii="Arial Narrow" w:hAnsi="Arial Narrow"/>
          <w:sz w:val="20"/>
          <w:szCs w:val="20"/>
        </w:rPr>
        <w:t xml:space="preserve"> </w:t>
      </w:r>
      <w:r>
        <w:rPr>
          <w:rFonts w:ascii="Arial Narrow" w:hAnsi="Arial Narrow"/>
          <w:sz w:val="22"/>
          <w:szCs w:val="22"/>
        </w:rPr>
        <w:t>w tym podatek VAT w wysokości ......%, tj. .......... zł (słownie</w:t>
      </w:r>
      <w:r w:rsidR="002728DE">
        <w:rPr>
          <w:rFonts w:ascii="Arial Narrow" w:hAnsi="Arial Narrow"/>
          <w:sz w:val="22"/>
          <w:szCs w:val="22"/>
        </w:rPr>
        <w:t>:</w:t>
      </w:r>
      <w:r>
        <w:rPr>
          <w:rFonts w:ascii="Arial Narrow" w:hAnsi="Arial Narrow"/>
          <w:sz w:val="22"/>
          <w:szCs w:val="22"/>
        </w:rPr>
        <w:t xml:space="preserve"> </w:t>
      </w:r>
      <w:r w:rsidRPr="002728DE">
        <w:rPr>
          <w:rFonts w:ascii="Arial Narrow" w:hAnsi="Arial Narrow"/>
          <w:i/>
          <w:sz w:val="22"/>
          <w:szCs w:val="22"/>
        </w:rPr>
        <w:t>..............……………...</w:t>
      </w:r>
      <w:r>
        <w:rPr>
          <w:rFonts w:ascii="Arial Narrow" w:hAnsi="Arial Narrow"/>
          <w:sz w:val="22"/>
          <w:szCs w:val="22"/>
        </w:rPr>
        <w:t>)</w:t>
      </w:r>
      <w:r w:rsidR="002728DE">
        <w:rPr>
          <w:rFonts w:ascii="Arial Narrow" w:hAnsi="Arial Narrow"/>
          <w:sz w:val="22"/>
          <w:szCs w:val="22"/>
        </w:rPr>
        <w:t>,</w:t>
      </w:r>
      <w:r>
        <w:rPr>
          <w:rFonts w:ascii="Arial Narrow" w:hAnsi="Arial Narrow"/>
          <w:sz w:val="22"/>
          <w:szCs w:val="22"/>
        </w:rPr>
        <w:t xml:space="preserve"> netto</w:t>
      </w:r>
      <w:r>
        <w:rPr>
          <w:rFonts w:ascii="Arial Narrow" w:hAnsi="Arial Narrow"/>
          <w:b/>
          <w:sz w:val="22"/>
          <w:szCs w:val="22"/>
        </w:rPr>
        <w:t xml:space="preserve"> </w:t>
      </w:r>
      <w:r w:rsidR="002728DE">
        <w:rPr>
          <w:rFonts w:ascii="Arial Narrow" w:hAnsi="Arial Narrow"/>
          <w:sz w:val="22"/>
          <w:szCs w:val="22"/>
        </w:rPr>
        <w:t>...........……....... (</w:t>
      </w:r>
      <w:r>
        <w:rPr>
          <w:rFonts w:ascii="Arial Narrow" w:hAnsi="Arial Narrow"/>
          <w:sz w:val="22"/>
          <w:szCs w:val="22"/>
        </w:rPr>
        <w:t xml:space="preserve">słownie: </w:t>
      </w:r>
      <w:r w:rsidRPr="002728DE">
        <w:rPr>
          <w:rFonts w:ascii="Arial Narrow" w:hAnsi="Arial Narrow"/>
          <w:i/>
          <w:sz w:val="22"/>
          <w:szCs w:val="22"/>
        </w:rPr>
        <w:t>......................……………………….....</w:t>
      </w:r>
      <w:r>
        <w:rPr>
          <w:rFonts w:ascii="Arial Narrow" w:hAnsi="Arial Narrow"/>
          <w:sz w:val="22"/>
          <w:szCs w:val="22"/>
        </w:rPr>
        <w:t>).</w:t>
      </w:r>
    </w:p>
    <w:p w:rsidR="00C44506" w:rsidRPr="00794DBA" w:rsidRDefault="00C44506" w:rsidP="00555EEB">
      <w:pPr>
        <w:numPr>
          <w:ilvl w:val="1"/>
          <w:numId w:val="2"/>
        </w:numPr>
        <w:tabs>
          <w:tab w:val="clear" w:pos="1440"/>
          <w:tab w:val="num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Wartość brutto umowy nie może ulec zmianie w trakcie realizacji. </w:t>
      </w:r>
    </w:p>
    <w:p w:rsidR="00C44506" w:rsidRPr="00794DBA" w:rsidRDefault="00C44506" w:rsidP="00555EEB">
      <w:pPr>
        <w:numPr>
          <w:ilvl w:val="1"/>
          <w:numId w:val="2"/>
        </w:numPr>
        <w:tabs>
          <w:tab w:val="clear" w:pos="1440"/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Termin płatności wynosi </w:t>
      </w:r>
      <w:r w:rsidR="00CA5409">
        <w:rPr>
          <w:rFonts w:ascii="Arial Narrow" w:hAnsi="Arial Narrow"/>
          <w:b/>
          <w:bCs/>
          <w:sz w:val="22"/>
          <w:szCs w:val="22"/>
        </w:rPr>
        <w:t>60</w:t>
      </w:r>
      <w:r w:rsidR="008A03CB">
        <w:rPr>
          <w:rFonts w:ascii="Arial Narrow" w:hAnsi="Arial Narrow"/>
          <w:b/>
          <w:bCs/>
          <w:sz w:val="22"/>
          <w:szCs w:val="22"/>
        </w:rPr>
        <w:t xml:space="preserve"> </w:t>
      </w:r>
      <w:r w:rsidRPr="008A03CB">
        <w:rPr>
          <w:rFonts w:ascii="Arial Narrow" w:hAnsi="Arial Narrow"/>
          <w:b/>
          <w:sz w:val="22"/>
          <w:szCs w:val="22"/>
        </w:rPr>
        <w:t>dni</w:t>
      </w:r>
      <w:r w:rsidRPr="00794DBA">
        <w:rPr>
          <w:rFonts w:ascii="Arial Narrow" w:hAnsi="Arial Narrow"/>
          <w:sz w:val="22"/>
          <w:szCs w:val="22"/>
        </w:rPr>
        <w:t xml:space="preserve"> od dnia</w:t>
      </w:r>
      <w:r w:rsidR="00F54073" w:rsidRPr="00794DBA">
        <w:rPr>
          <w:rFonts w:ascii="Arial Narrow" w:hAnsi="Arial Narrow"/>
          <w:sz w:val="22"/>
          <w:szCs w:val="22"/>
        </w:rPr>
        <w:t xml:space="preserve"> doręczenia Zamawiającemu </w:t>
      </w:r>
      <w:r w:rsidRPr="00794DBA">
        <w:rPr>
          <w:rFonts w:ascii="Arial Narrow" w:hAnsi="Arial Narrow"/>
          <w:sz w:val="22"/>
          <w:szCs w:val="22"/>
        </w:rPr>
        <w:t>prawidłowo wystawi</w:t>
      </w:r>
      <w:r w:rsidR="00F54073" w:rsidRPr="00794DBA">
        <w:rPr>
          <w:rFonts w:ascii="Arial Narrow" w:hAnsi="Arial Narrow"/>
          <w:sz w:val="22"/>
          <w:szCs w:val="22"/>
        </w:rPr>
        <w:t>onej</w:t>
      </w:r>
      <w:r w:rsidRPr="00794DBA">
        <w:rPr>
          <w:rFonts w:ascii="Arial Narrow" w:hAnsi="Arial Narrow"/>
          <w:sz w:val="22"/>
          <w:szCs w:val="22"/>
        </w:rPr>
        <w:t xml:space="preserve"> przez </w:t>
      </w:r>
      <w:r w:rsidRPr="00794DBA">
        <w:rPr>
          <w:rFonts w:ascii="Arial Narrow" w:hAnsi="Arial Narrow"/>
          <w:b/>
          <w:sz w:val="22"/>
          <w:szCs w:val="22"/>
        </w:rPr>
        <w:t xml:space="preserve">Wykonawcę </w:t>
      </w:r>
      <w:r w:rsidRPr="00794DBA">
        <w:rPr>
          <w:rFonts w:ascii="Arial Narrow" w:hAnsi="Arial Narrow"/>
          <w:sz w:val="22"/>
          <w:szCs w:val="22"/>
        </w:rPr>
        <w:t>faktury</w:t>
      </w:r>
      <w:r w:rsidRPr="00794DBA">
        <w:rPr>
          <w:rFonts w:ascii="Arial Narrow" w:hAnsi="Arial Narrow"/>
          <w:b/>
          <w:sz w:val="22"/>
          <w:szCs w:val="22"/>
        </w:rPr>
        <w:t>,</w:t>
      </w:r>
      <w:r w:rsidRPr="00794DBA">
        <w:rPr>
          <w:rFonts w:ascii="Arial Narrow" w:hAnsi="Arial Narrow"/>
          <w:sz w:val="22"/>
          <w:szCs w:val="22"/>
        </w:rPr>
        <w:t xml:space="preserve"> na konto bankowe </w:t>
      </w:r>
      <w:r w:rsidRPr="00794DBA">
        <w:rPr>
          <w:rFonts w:ascii="Arial Narrow" w:hAnsi="Arial Narrow"/>
          <w:b/>
          <w:sz w:val="22"/>
          <w:szCs w:val="22"/>
        </w:rPr>
        <w:t xml:space="preserve">Wykonawcy </w:t>
      </w:r>
      <w:r w:rsidR="00A556D5" w:rsidRPr="00794DBA">
        <w:rPr>
          <w:rFonts w:ascii="Arial Narrow" w:hAnsi="Arial Narrow"/>
          <w:sz w:val="22"/>
          <w:szCs w:val="22"/>
        </w:rPr>
        <w:t>wskazane na fakturze,</w:t>
      </w:r>
      <w:r w:rsidRPr="00794DBA">
        <w:rPr>
          <w:rFonts w:ascii="Arial Narrow" w:hAnsi="Arial Narrow"/>
          <w:b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 xml:space="preserve">z zastrzeżeniem, że termin dostarczenia faktury do </w:t>
      </w:r>
      <w:r w:rsidR="00E64818" w:rsidRPr="00794DBA">
        <w:rPr>
          <w:rFonts w:ascii="Arial Narrow" w:hAnsi="Arial Narrow"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 xml:space="preserve"> nie może przekraczać 5 dni od dnia jej prawidłowego wystawienia, a każdy dzień zwłoki powoduje odpowiednio przesunięcie terminu płatności. </w:t>
      </w:r>
    </w:p>
    <w:p w:rsidR="00C44506" w:rsidRPr="00794DBA" w:rsidRDefault="00C44506" w:rsidP="00555EEB">
      <w:pPr>
        <w:numPr>
          <w:ilvl w:val="1"/>
          <w:numId w:val="2"/>
        </w:numPr>
        <w:tabs>
          <w:tab w:val="clear" w:pos="1440"/>
          <w:tab w:val="left" w:pos="360"/>
          <w:tab w:val="num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Za datę płatności przyjmuje się dzień </w:t>
      </w:r>
      <w:r w:rsidR="00D6017B" w:rsidRPr="00794DBA">
        <w:rPr>
          <w:rFonts w:ascii="Arial Narrow" w:hAnsi="Arial Narrow"/>
          <w:sz w:val="22"/>
          <w:szCs w:val="22"/>
        </w:rPr>
        <w:t>obciążenia</w:t>
      </w:r>
      <w:r w:rsidRPr="00794DBA">
        <w:rPr>
          <w:rFonts w:ascii="Arial Narrow" w:hAnsi="Arial Narrow"/>
          <w:sz w:val="22"/>
          <w:szCs w:val="22"/>
        </w:rPr>
        <w:t xml:space="preserve"> rachunku bankowego </w:t>
      </w:r>
      <w:r w:rsidR="00D6017B" w:rsidRPr="00794DBA">
        <w:rPr>
          <w:rFonts w:ascii="Arial Narrow" w:hAnsi="Arial Narrow"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>.</w:t>
      </w:r>
    </w:p>
    <w:p w:rsidR="00FD704B" w:rsidRPr="00794DBA" w:rsidRDefault="00FD704B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8</w:t>
      </w:r>
    </w:p>
    <w:p w:rsidR="0073189A" w:rsidRPr="00794DB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 xml:space="preserve"> zapłaci </w:t>
      </w:r>
      <w:r w:rsidRPr="00794DBA">
        <w:rPr>
          <w:rFonts w:ascii="Arial Narrow" w:hAnsi="Arial Narrow"/>
          <w:b/>
          <w:sz w:val="22"/>
          <w:szCs w:val="22"/>
        </w:rPr>
        <w:t>Zamawiającemu</w:t>
      </w:r>
      <w:r w:rsidR="00D6017B" w:rsidRPr="00794DBA">
        <w:rPr>
          <w:rFonts w:ascii="Arial Narrow" w:hAnsi="Arial Narrow"/>
          <w:sz w:val="22"/>
          <w:szCs w:val="22"/>
        </w:rPr>
        <w:t xml:space="preserve"> kar</w:t>
      </w:r>
      <w:r w:rsidR="000436F1" w:rsidRPr="00794DBA">
        <w:rPr>
          <w:rFonts w:ascii="Arial Narrow" w:hAnsi="Arial Narrow"/>
          <w:sz w:val="22"/>
          <w:szCs w:val="22"/>
        </w:rPr>
        <w:t>ę</w:t>
      </w:r>
      <w:r w:rsidRPr="00794DBA">
        <w:rPr>
          <w:rFonts w:ascii="Arial Narrow" w:hAnsi="Arial Narrow"/>
          <w:sz w:val="22"/>
          <w:szCs w:val="22"/>
        </w:rPr>
        <w:t xml:space="preserve"> umown</w:t>
      </w:r>
      <w:r w:rsidR="00D6017B" w:rsidRPr="00794DBA">
        <w:rPr>
          <w:rFonts w:ascii="Arial Narrow" w:hAnsi="Arial Narrow"/>
          <w:sz w:val="22"/>
          <w:szCs w:val="22"/>
        </w:rPr>
        <w:t xml:space="preserve">ą </w:t>
      </w:r>
      <w:r w:rsidRPr="00794DBA">
        <w:rPr>
          <w:rFonts w:ascii="Arial Narrow" w:hAnsi="Arial Narrow"/>
          <w:sz w:val="22"/>
          <w:szCs w:val="22"/>
        </w:rPr>
        <w:t xml:space="preserve">w </w:t>
      </w:r>
      <w:r w:rsidR="0004104B" w:rsidRPr="00794DBA">
        <w:rPr>
          <w:rFonts w:ascii="Arial Narrow" w:hAnsi="Arial Narrow"/>
          <w:sz w:val="22"/>
          <w:szCs w:val="22"/>
        </w:rPr>
        <w:t>następujących przypadkach</w:t>
      </w:r>
      <w:r w:rsidR="00F815CE" w:rsidRPr="00794DBA">
        <w:rPr>
          <w:rFonts w:ascii="Arial Narrow" w:hAnsi="Arial Narrow"/>
          <w:sz w:val="22"/>
          <w:szCs w:val="22"/>
        </w:rPr>
        <w:t>:</w:t>
      </w:r>
      <w:r w:rsidR="0073189A" w:rsidRPr="00794DBA">
        <w:rPr>
          <w:rFonts w:ascii="Arial Narrow" w:hAnsi="Arial Narrow"/>
          <w:sz w:val="22"/>
          <w:szCs w:val="22"/>
        </w:rPr>
        <w:t xml:space="preserve"> </w:t>
      </w:r>
    </w:p>
    <w:p w:rsidR="001769AE" w:rsidRPr="00794DBA" w:rsidRDefault="0004104B" w:rsidP="00555EEB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za niewykonanie przedmiotu umowy w terminie określonym w § 2 ust. 1 umowy</w:t>
      </w:r>
      <w:r w:rsidR="00C44506" w:rsidRPr="00794DBA">
        <w:rPr>
          <w:rFonts w:ascii="Arial Narrow" w:hAnsi="Arial Narrow"/>
          <w:sz w:val="22"/>
          <w:szCs w:val="22"/>
        </w:rPr>
        <w:t xml:space="preserve"> </w:t>
      </w:r>
      <w:r w:rsidR="000436F1" w:rsidRPr="00794DBA">
        <w:rPr>
          <w:rFonts w:ascii="Arial Narrow" w:hAnsi="Arial Narrow"/>
          <w:sz w:val="22"/>
          <w:szCs w:val="22"/>
        </w:rPr>
        <w:t>– 0,</w:t>
      </w:r>
      <w:r w:rsidR="0015685F" w:rsidRPr="00794DBA">
        <w:rPr>
          <w:rFonts w:ascii="Arial Narrow" w:hAnsi="Arial Narrow"/>
          <w:sz w:val="22"/>
          <w:szCs w:val="22"/>
        </w:rPr>
        <w:t>5</w:t>
      </w:r>
      <w:r w:rsidRPr="00794DBA">
        <w:rPr>
          <w:rFonts w:ascii="Arial Narrow" w:hAnsi="Arial Narrow"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sz w:val="22"/>
          <w:szCs w:val="22"/>
        </w:rPr>
        <w:t xml:space="preserve">% wartości </w:t>
      </w:r>
      <w:r w:rsidR="00D6017B" w:rsidRPr="00794DBA">
        <w:rPr>
          <w:rFonts w:ascii="Arial Narrow" w:hAnsi="Arial Narrow"/>
          <w:sz w:val="22"/>
          <w:szCs w:val="22"/>
        </w:rPr>
        <w:t xml:space="preserve">umowy brutto </w:t>
      </w:r>
      <w:r w:rsidR="00C44506" w:rsidRPr="00794DBA">
        <w:rPr>
          <w:rFonts w:ascii="Arial Narrow" w:hAnsi="Arial Narrow"/>
          <w:sz w:val="22"/>
          <w:szCs w:val="22"/>
        </w:rPr>
        <w:t xml:space="preserve">za każdy dzień </w:t>
      </w:r>
      <w:r w:rsidR="00C667D3" w:rsidRPr="00794DBA">
        <w:rPr>
          <w:rFonts w:ascii="Arial Narrow" w:hAnsi="Arial Narrow"/>
          <w:sz w:val="22"/>
          <w:szCs w:val="22"/>
        </w:rPr>
        <w:t>zwłoki</w:t>
      </w:r>
      <w:r w:rsidR="00151D64" w:rsidRPr="00794DBA">
        <w:rPr>
          <w:rFonts w:ascii="Arial Narrow" w:hAnsi="Arial Narrow"/>
          <w:sz w:val="22"/>
          <w:szCs w:val="22"/>
        </w:rPr>
        <w:t>,</w:t>
      </w:r>
    </w:p>
    <w:p w:rsidR="0073189A" w:rsidRPr="00794DBA" w:rsidRDefault="0004104B" w:rsidP="00304671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za nieusunięcie wad stwierdzonych przy odbiorze w terminie określonym w § 2 ust.</w:t>
      </w:r>
      <w:r w:rsidR="00785629">
        <w:rPr>
          <w:rFonts w:ascii="Arial Narrow" w:hAnsi="Arial Narrow"/>
          <w:sz w:val="22"/>
          <w:szCs w:val="22"/>
        </w:rPr>
        <w:t xml:space="preserve"> 4</w:t>
      </w:r>
      <w:r w:rsidR="006532AE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 xml:space="preserve">umowy </w:t>
      </w:r>
      <w:r w:rsidR="00B1051F" w:rsidRPr="00794DBA">
        <w:rPr>
          <w:rFonts w:ascii="Arial Narrow" w:hAnsi="Arial Narrow"/>
          <w:sz w:val="22"/>
          <w:szCs w:val="22"/>
        </w:rPr>
        <w:t>-</w:t>
      </w:r>
      <w:r w:rsidR="00AE4DE5" w:rsidRPr="00794DBA">
        <w:rPr>
          <w:rFonts w:ascii="Arial Narrow" w:hAnsi="Arial Narrow"/>
          <w:sz w:val="22"/>
          <w:szCs w:val="22"/>
        </w:rPr>
        <w:t xml:space="preserve"> </w:t>
      </w:r>
      <w:r w:rsidR="0073189A" w:rsidRPr="00794DBA">
        <w:rPr>
          <w:rFonts w:ascii="Arial Narrow" w:hAnsi="Arial Narrow"/>
          <w:sz w:val="22"/>
          <w:szCs w:val="22"/>
        </w:rPr>
        <w:t>0,</w:t>
      </w:r>
      <w:r w:rsidR="0015685F" w:rsidRPr="00794DBA">
        <w:rPr>
          <w:rFonts w:ascii="Arial Narrow" w:hAnsi="Arial Narrow"/>
          <w:sz w:val="22"/>
          <w:szCs w:val="22"/>
        </w:rPr>
        <w:t>5</w:t>
      </w:r>
      <w:r w:rsidR="0073189A" w:rsidRPr="00794DBA">
        <w:rPr>
          <w:rFonts w:ascii="Arial Narrow" w:hAnsi="Arial Narrow"/>
          <w:sz w:val="22"/>
          <w:szCs w:val="22"/>
        </w:rPr>
        <w:t>% wartości brutto umowy</w:t>
      </w:r>
      <w:r w:rsidR="00B1051F" w:rsidRPr="00794DBA">
        <w:rPr>
          <w:rFonts w:ascii="Arial Narrow" w:hAnsi="Arial Narrow"/>
          <w:sz w:val="22"/>
          <w:szCs w:val="22"/>
        </w:rPr>
        <w:t xml:space="preserve"> za każdy dzień </w:t>
      </w:r>
      <w:r w:rsidR="00C667D3" w:rsidRPr="00794DBA">
        <w:rPr>
          <w:rFonts w:ascii="Arial Narrow" w:hAnsi="Arial Narrow"/>
          <w:sz w:val="22"/>
          <w:szCs w:val="22"/>
        </w:rPr>
        <w:t>zwłoki</w:t>
      </w:r>
      <w:r w:rsidR="00AE4DE5" w:rsidRPr="00794DBA">
        <w:rPr>
          <w:rFonts w:ascii="Arial Narrow" w:hAnsi="Arial Narrow"/>
          <w:sz w:val="22"/>
          <w:szCs w:val="22"/>
        </w:rPr>
        <w:t>,</w:t>
      </w:r>
    </w:p>
    <w:p w:rsidR="0004104B" w:rsidRPr="00794DBA" w:rsidRDefault="0004104B" w:rsidP="00304671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za nieusunięcie wad stwierdzonych w o</w:t>
      </w:r>
      <w:r w:rsidR="0015685F" w:rsidRPr="00794DBA">
        <w:rPr>
          <w:rFonts w:ascii="Arial Narrow" w:hAnsi="Arial Narrow"/>
          <w:sz w:val="22"/>
          <w:szCs w:val="22"/>
        </w:rPr>
        <w:t>kresie gwarancji i rękojmi – 0,5</w:t>
      </w:r>
      <w:r w:rsidRPr="00794DBA">
        <w:rPr>
          <w:rFonts w:ascii="Arial Narrow" w:hAnsi="Arial Narrow"/>
          <w:sz w:val="22"/>
          <w:szCs w:val="22"/>
        </w:rPr>
        <w:t xml:space="preserve"> % wartości brutto umowy za każdy dzień </w:t>
      </w:r>
      <w:r w:rsidR="0016331F" w:rsidRPr="00794DBA">
        <w:rPr>
          <w:rFonts w:ascii="Arial Narrow" w:hAnsi="Arial Narrow"/>
          <w:sz w:val="22"/>
          <w:szCs w:val="22"/>
        </w:rPr>
        <w:t>zwłoki</w:t>
      </w:r>
      <w:r w:rsidRPr="00794DBA">
        <w:rPr>
          <w:rFonts w:ascii="Arial Narrow" w:hAnsi="Arial Narrow"/>
          <w:sz w:val="22"/>
          <w:szCs w:val="22"/>
        </w:rPr>
        <w:t xml:space="preserve"> ponad termin wskazany przez Zamawiającego na usuni</w:t>
      </w:r>
      <w:r w:rsidR="006532AE" w:rsidRPr="00794DBA">
        <w:rPr>
          <w:rFonts w:ascii="Arial Narrow" w:hAnsi="Arial Narrow"/>
          <w:sz w:val="22"/>
          <w:szCs w:val="22"/>
        </w:rPr>
        <w:t>ę</w:t>
      </w:r>
      <w:r w:rsidRPr="00794DBA">
        <w:rPr>
          <w:rFonts w:ascii="Arial Narrow" w:hAnsi="Arial Narrow"/>
          <w:sz w:val="22"/>
          <w:szCs w:val="22"/>
        </w:rPr>
        <w:t xml:space="preserve">cie wad, </w:t>
      </w:r>
    </w:p>
    <w:p w:rsidR="0073189A" w:rsidRPr="00794DBA" w:rsidRDefault="0073189A" w:rsidP="00555EEB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 przypadku braku terminowego wykonania przeglądu technicznego</w:t>
      </w:r>
      <w:r w:rsidR="00D87DEA" w:rsidRPr="00794DBA">
        <w:rPr>
          <w:rFonts w:ascii="Arial Narrow" w:hAnsi="Arial Narrow"/>
          <w:sz w:val="22"/>
          <w:szCs w:val="22"/>
        </w:rPr>
        <w:t xml:space="preserve"> w</w:t>
      </w:r>
      <w:r w:rsidR="0015685F" w:rsidRPr="00794DBA">
        <w:rPr>
          <w:rFonts w:ascii="Arial Narrow" w:hAnsi="Arial Narrow"/>
          <w:sz w:val="22"/>
          <w:szCs w:val="22"/>
        </w:rPr>
        <w:t xml:space="preserve"> okresie gwarancji w wysokości </w:t>
      </w:r>
      <w:r w:rsidR="00C667D3" w:rsidRPr="00794DBA">
        <w:rPr>
          <w:rFonts w:ascii="Arial Narrow" w:hAnsi="Arial Narrow"/>
          <w:sz w:val="22"/>
          <w:szCs w:val="22"/>
        </w:rPr>
        <w:t>0,5</w:t>
      </w:r>
      <w:r w:rsidRPr="00794DBA">
        <w:rPr>
          <w:rFonts w:ascii="Arial Narrow" w:hAnsi="Arial Narrow"/>
          <w:sz w:val="22"/>
          <w:szCs w:val="22"/>
        </w:rPr>
        <w:t>%</w:t>
      </w:r>
      <w:r w:rsidR="006532AE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>wartości brutto umowy</w:t>
      </w:r>
      <w:r w:rsidR="00B1051F" w:rsidRPr="00794DBA">
        <w:rPr>
          <w:rFonts w:ascii="Arial Narrow" w:hAnsi="Arial Narrow"/>
          <w:sz w:val="22"/>
          <w:szCs w:val="22"/>
        </w:rPr>
        <w:t xml:space="preserve"> za każdy dzień </w:t>
      </w:r>
      <w:r w:rsidR="00C667D3" w:rsidRPr="00794DBA">
        <w:rPr>
          <w:rFonts w:ascii="Arial Narrow" w:hAnsi="Arial Narrow"/>
          <w:sz w:val="22"/>
          <w:szCs w:val="22"/>
        </w:rPr>
        <w:t>zwłoki</w:t>
      </w:r>
      <w:r w:rsidR="00A04A7E" w:rsidRPr="00794DBA">
        <w:rPr>
          <w:rFonts w:ascii="Arial Narrow" w:hAnsi="Arial Narrow"/>
          <w:sz w:val="22"/>
          <w:szCs w:val="22"/>
        </w:rPr>
        <w:t>.</w:t>
      </w:r>
    </w:p>
    <w:p w:rsidR="00C44506" w:rsidRPr="00794DB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Odsetki ustawowe będą regulowane zgodnie z </w:t>
      </w:r>
      <w:r w:rsidR="00D6017B" w:rsidRPr="00794DBA">
        <w:rPr>
          <w:rFonts w:ascii="Arial Narrow" w:hAnsi="Arial Narrow"/>
          <w:sz w:val="22"/>
          <w:szCs w:val="22"/>
        </w:rPr>
        <w:t>ustawą o</w:t>
      </w:r>
      <w:r w:rsidR="00F54073" w:rsidRPr="00794DBA">
        <w:rPr>
          <w:rFonts w:ascii="Arial Narrow" w:hAnsi="Arial Narrow"/>
          <w:sz w:val="22"/>
          <w:szCs w:val="22"/>
        </w:rPr>
        <w:t xml:space="preserve"> przeciwdziałaniu n</w:t>
      </w:r>
      <w:r w:rsidR="00A04A7E" w:rsidRPr="00794DBA">
        <w:rPr>
          <w:rFonts w:ascii="Arial Narrow" w:hAnsi="Arial Narrow"/>
          <w:sz w:val="22"/>
          <w:szCs w:val="22"/>
        </w:rPr>
        <w:t>admiernemu opóźnianiu</w:t>
      </w:r>
      <w:r w:rsidR="00E11295" w:rsidRPr="00794DBA">
        <w:rPr>
          <w:rFonts w:ascii="Arial Narrow" w:hAnsi="Arial Narrow"/>
          <w:sz w:val="22"/>
          <w:szCs w:val="22"/>
        </w:rPr>
        <w:t xml:space="preserve"> w</w:t>
      </w:r>
      <w:r w:rsidR="00A04A7E" w:rsidRPr="00794DBA">
        <w:rPr>
          <w:rFonts w:ascii="Arial Narrow" w:hAnsi="Arial Narrow"/>
          <w:sz w:val="22"/>
          <w:szCs w:val="22"/>
        </w:rPr>
        <w:t xml:space="preserve"> transakcjach</w:t>
      </w:r>
      <w:r w:rsidR="00D6017B" w:rsidRPr="00794DBA">
        <w:rPr>
          <w:rFonts w:ascii="Arial Narrow" w:hAnsi="Arial Narrow"/>
          <w:sz w:val="22"/>
          <w:szCs w:val="22"/>
        </w:rPr>
        <w:t xml:space="preserve"> handlowych</w:t>
      </w:r>
      <w:r w:rsidRPr="00794DBA">
        <w:rPr>
          <w:rFonts w:ascii="Arial Narrow" w:hAnsi="Arial Narrow"/>
          <w:sz w:val="22"/>
          <w:szCs w:val="22"/>
        </w:rPr>
        <w:t>.</w:t>
      </w:r>
    </w:p>
    <w:p w:rsidR="00C44506" w:rsidRPr="00794DB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przypadku </w:t>
      </w:r>
      <w:r w:rsidR="008F399B" w:rsidRPr="00794DBA">
        <w:rPr>
          <w:rFonts w:ascii="Arial Narrow" w:hAnsi="Arial Narrow"/>
          <w:sz w:val="22"/>
          <w:szCs w:val="22"/>
        </w:rPr>
        <w:t>odstąpienia od umowy z przyczyn leżących po stronie Wykonawcy, Wykonawca zapłaci Zamawiającemu karę umowną w wysokości 10</w:t>
      </w:r>
      <w:r w:rsidRPr="00794DBA">
        <w:rPr>
          <w:rFonts w:ascii="Arial Narrow" w:hAnsi="Arial Narrow"/>
          <w:sz w:val="22"/>
          <w:szCs w:val="22"/>
        </w:rPr>
        <w:t>% wartości umowy</w:t>
      </w:r>
      <w:r w:rsidR="008F399B" w:rsidRPr="00794DBA">
        <w:rPr>
          <w:rFonts w:ascii="Arial Narrow" w:hAnsi="Arial Narrow"/>
          <w:sz w:val="22"/>
          <w:szCs w:val="22"/>
        </w:rPr>
        <w:t xml:space="preserve"> brutto, o której mowa w §</w:t>
      </w:r>
      <w:r w:rsidR="00B1051F" w:rsidRPr="00794DBA">
        <w:rPr>
          <w:rFonts w:ascii="Arial Narrow" w:hAnsi="Arial Narrow"/>
          <w:sz w:val="22"/>
          <w:szCs w:val="22"/>
        </w:rPr>
        <w:t>1</w:t>
      </w:r>
      <w:r w:rsidR="00AD01DE" w:rsidRPr="00794DBA">
        <w:rPr>
          <w:rFonts w:ascii="Arial Narrow" w:hAnsi="Arial Narrow"/>
          <w:sz w:val="22"/>
          <w:szCs w:val="22"/>
        </w:rPr>
        <w:t xml:space="preserve"> ust. </w:t>
      </w:r>
      <w:r w:rsidR="00304671">
        <w:rPr>
          <w:rFonts w:ascii="Arial Narrow" w:hAnsi="Arial Narrow"/>
          <w:sz w:val="22"/>
          <w:szCs w:val="22"/>
        </w:rPr>
        <w:t>4</w:t>
      </w:r>
      <w:r w:rsidRPr="00794DBA">
        <w:rPr>
          <w:rFonts w:ascii="Arial Narrow" w:hAnsi="Arial Narrow"/>
          <w:sz w:val="22"/>
          <w:szCs w:val="22"/>
        </w:rPr>
        <w:t xml:space="preserve">. </w:t>
      </w:r>
    </w:p>
    <w:p w:rsidR="00C44506" w:rsidRPr="00794DB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lastRenderedPageBreak/>
        <w:t xml:space="preserve">Przy zapłacie należności za dostarczony towar </w:t>
      </w:r>
      <w:r w:rsidRPr="00794DBA">
        <w:rPr>
          <w:rFonts w:ascii="Arial Narrow" w:hAnsi="Arial Narrow"/>
          <w:b/>
          <w:sz w:val="22"/>
          <w:szCs w:val="22"/>
        </w:rPr>
        <w:t>Zamawiający</w:t>
      </w:r>
      <w:r w:rsidRPr="00794DBA">
        <w:rPr>
          <w:rFonts w:ascii="Arial Narrow" w:hAnsi="Arial Narrow"/>
          <w:sz w:val="22"/>
          <w:szCs w:val="22"/>
        </w:rPr>
        <w:t xml:space="preserve"> potrąci ewentualne kary umowne.</w:t>
      </w:r>
    </w:p>
    <w:p w:rsidR="00C44506" w:rsidRPr="00794DB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Zamawiający </w:t>
      </w:r>
      <w:r w:rsidRPr="00794DBA">
        <w:rPr>
          <w:rFonts w:ascii="Arial Narrow" w:hAnsi="Arial Narrow"/>
          <w:sz w:val="22"/>
          <w:szCs w:val="22"/>
        </w:rPr>
        <w:t xml:space="preserve">zastrzega sobie prawo dochodzenia od </w:t>
      </w:r>
      <w:r w:rsidRPr="00794DBA">
        <w:rPr>
          <w:rFonts w:ascii="Arial Narrow" w:hAnsi="Arial Narrow"/>
          <w:b/>
          <w:sz w:val="22"/>
          <w:szCs w:val="22"/>
        </w:rPr>
        <w:t>Wykonawcy</w:t>
      </w:r>
      <w:r w:rsidRPr="00794DBA">
        <w:rPr>
          <w:rFonts w:ascii="Arial Narrow" w:hAnsi="Arial Narrow"/>
          <w:sz w:val="22"/>
          <w:szCs w:val="22"/>
        </w:rPr>
        <w:t xml:space="preserve"> odszkodowania na zasadach ogólnych </w:t>
      </w:r>
      <w:r w:rsidR="00CF57F2" w:rsidRPr="00794DBA">
        <w:rPr>
          <w:rFonts w:ascii="Arial Narrow" w:hAnsi="Arial Narrow"/>
          <w:sz w:val="22"/>
          <w:szCs w:val="22"/>
        </w:rPr>
        <w:br/>
      </w:r>
      <w:r w:rsidRPr="00794DBA">
        <w:rPr>
          <w:rFonts w:ascii="Arial Narrow" w:hAnsi="Arial Narrow"/>
          <w:sz w:val="22"/>
          <w:szCs w:val="22"/>
        </w:rPr>
        <w:t xml:space="preserve">w przypadku, gdy określone w umowie kary umowne nie pokryją rzeczywiście wyrządzonej szkody wskutek niewykonania lub nienależytego wykonania przez </w:t>
      </w:r>
      <w:r w:rsidRPr="00794DBA">
        <w:rPr>
          <w:rFonts w:ascii="Arial Narrow" w:hAnsi="Arial Narrow"/>
          <w:b/>
          <w:sz w:val="22"/>
          <w:szCs w:val="22"/>
        </w:rPr>
        <w:t xml:space="preserve">Wykonawcę </w:t>
      </w:r>
      <w:r w:rsidRPr="00794DBA">
        <w:rPr>
          <w:rFonts w:ascii="Arial Narrow" w:hAnsi="Arial Narrow"/>
          <w:sz w:val="22"/>
          <w:szCs w:val="22"/>
        </w:rPr>
        <w:t>umowy.</w:t>
      </w:r>
      <w:r w:rsidR="00671C1C" w:rsidRPr="00794DBA">
        <w:rPr>
          <w:rFonts w:ascii="Arial Narrow" w:hAnsi="Arial Narrow"/>
          <w:sz w:val="22"/>
          <w:szCs w:val="22"/>
        </w:rPr>
        <w:t xml:space="preserve"> </w:t>
      </w:r>
    </w:p>
    <w:p w:rsidR="0073189A" w:rsidRPr="000968A8" w:rsidRDefault="003515F1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</w:t>
      </w:r>
      <w:r w:rsidR="0073189A" w:rsidRPr="00794DBA">
        <w:rPr>
          <w:rFonts w:ascii="Arial Narrow" w:hAnsi="Arial Narrow"/>
          <w:sz w:val="22"/>
          <w:szCs w:val="22"/>
        </w:rPr>
        <w:t xml:space="preserve"> </w:t>
      </w:r>
      <w:r w:rsidR="0073189A" w:rsidRPr="000968A8">
        <w:rPr>
          <w:rFonts w:ascii="Arial Narrow" w:hAnsi="Arial Narrow"/>
          <w:sz w:val="22"/>
          <w:szCs w:val="22"/>
        </w:rPr>
        <w:t xml:space="preserve">przypadku </w:t>
      </w:r>
      <w:r w:rsidRPr="000968A8">
        <w:rPr>
          <w:rFonts w:ascii="Arial Narrow" w:hAnsi="Arial Narrow"/>
          <w:sz w:val="22"/>
          <w:szCs w:val="22"/>
        </w:rPr>
        <w:t>niewykonania</w:t>
      </w:r>
      <w:r w:rsidR="0073189A" w:rsidRPr="000968A8">
        <w:rPr>
          <w:rFonts w:ascii="Arial Narrow" w:hAnsi="Arial Narrow"/>
          <w:sz w:val="22"/>
          <w:szCs w:val="22"/>
        </w:rPr>
        <w:t xml:space="preserve"> </w:t>
      </w:r>
      <w:r w:rsidRPr="000968A8">
        <w:rPr>
          <w:rFonts w:ascii="Arial Narrow" w:hAnsi="Arial Narrow"/>
          <w:sz w:val="22"/>
          <w:szCs w:val="22"/>
        </w:rPr>
        <w:t xml:space="preserve">przeglądu technicznego </w:t>
      </w:r>
      <w:r w:rsidR="0073189A" w:rsidRPr="000968A8">
        <w:rPr>
          <w:rFonts w:ascii="Arial Narrow" w:hAnsi="Arial Narrow"/>
          <w:sz w:val="22"/>
          <w:szCs w:val="22"/>
        </w:rPr>
        <w:t>po upływie 1</w:t>
      </w:r>
      <w:r w:rsidRPr="000968A8">
        <w:rPr>
          <w:rFonts w:ascii="Arial Narrow" w:hAnsi="Arial Narrow"/>
          <w:sz w:val="22"/>
          <w:szCs w:val="22"/>
        </w:rPr>
        <w:t>0</w:t>
      </w:r>
      <w:r w:rsidR="0073189A" w:rsidRPr="000968A8">
        <w:rPr>
          <w:rFonts w:ascii="Arial Narrow" w:hAnsi="Arial Narrow"/>
          <w:sz w:val="22"/>
          <w:szCs w:val="22"/>
        </w:rPr>
        <w:t xml:space="preserve"> dni </w:t>
      </w:r>
      <w:r w:rsidR="00B1051F" w:rsidRPr="000968A8">
        <w:rPr>
          <w:rFonts w:ascii="Arial Narrow" w:hAnsi="Arial Narrow"/>
          <w:sz w:val="22"/>
          <w:szCs w:val="22"/>
        </w:rPr>
        <w:t xml:space="preserve">kalendarzowych </w:t>
      </w:r>
      <w:r w:rsidR="0073189A" w:rsidRPr="000968A8">
        <w:rPr>
          <w:rFonts w:ascii="Arial Narrow" w:hAnsi="Arial Narrow"/>
          <w:sz w:val="22"/>
          <w:szCs w:val="22"/>
        </w:rPr>
        <w:t xml:space="preserve">od wymaganej daty </w:t>
      </w:r>
      <w:r w:rsidRPr="000968A8">
        <w:rPr>
          <w:rFonts w:ascii="Arial Narrow" w:hAnsi="Arial Narrow"/>
          <w:sz w:val="22"/>
          <w:szCs w:val="22"/>
        </w:rPr>
        <w:t>jego wykonania Zamawiający</w:t>
      </w:r>
      <w:r w:rsidR="0073189A" w:rsidRPr="000968A8">
        <w:rPr>
          <w:rFonts w:ascii="Arial Narrow" w:hAnsi="Arial Narrow"/>
          <w:sz w:val="22"/>
          <w:szCs w:val="22"/>
        </w:rPr>
        <w:t xml:space="preserve"> zastrzega sobie </w:t>
      </w:r>
      <w:r w:rsidRPr="000968A8">
        <w:rPr>
          <w:rFonts w:ascii="Arial Narrow" w:hAnsi="Arial Narrow"/>
          <w:sz w:val="22"/>
          <w:szCs w:val="22"/>
        </w:rPr>
        <w:t>możliwość</w:t>
      </w:r>
      <w:r w:rsidR="0073189A" w:rsidRPr="000968A8">
        <w:rPr>
          <w:rFonts w:ascii="Arial Narrow" w:hAnsi="Arial Narrow"/>
          <w:sz w:val="22"/>
          <w:szCs w:val="22"/>
        </w:rPr>
        <w:t xml:space="preserve"> zlecenia </w:t>
      </w:r>
      <w:r w:rsidRPr="000968A8">
        <w:rPr>
          <w:rFonts w:ascii="Arial Narrow" w:hAnsi="Arial Narrow"/>
          <w:sz w:val="22"/>
          <w:szCs w:val="22"/>
        </w:rPr>
        <w:t>przeglądu</w:t>
      </w:r>
      <w:r w:rsidR="0073189A" w:rsidRPr="000968A8">
        <w:rPr>
          <w:rFonts w:ascii="Arial Narrow" w:hAnsi="Arial Narrow"/>
          <w:sz w:val="22"/>
          <w:szCs w:val="22"/>
        </w:rPr>
        <w:t xml:space="preserve"> </w:t>
      </w:r>
      <w:r w:rsidRPr="000968A8">
        <w:rPr>
          <w:rFonts w:ascii="Arial Narrow" w:hAnsi="Arial Narrow"/>
          <w:sz w:val="22"/>
          <w:szCs w:val="22"/>
        </w:rPr>
        <w:t>i</w:t>
      </w:r>
      <w:r w:rsidR="0073189A" w:rsidRPr="000968A8">
        <w:rPr>
          <w:rFonts w:ascii="Arial Narrow" w:hAnsi="Arial Narrow"/>
          <w:sz w:val="22"/>
          <w:szCs w:val="22"/>
        </w:rPr>
        <w:t>nnem</w:t>
      </w:r>
      <w:r w:rsidRPr="000968A8">
        <w:rPr>
          <w:rFonts w:ascii="Arial Narrow" w:hAnsi="Arial Narrow"/>
          <w:sz w:val="22"/>
          <w:szCs w:val="22"/>
        </w:rPr>
        <w:t>u</w:t>
      </w:r>
      <w:r w:rsidR="0073189A" w:rsidRPr="000968A8">
        <w:rPr>
          <w:rFonts w:ascii="Arial Narrow" w:hAnsi="Arial Narrow"/>
          <w:sz w:val="22"/>
          <w:szCs w:val="22"/>
        </w:rPr>
        <w:t xml:space="preserve"> </w:t>
      </w:r>
      <w:r w:rsidR="00B1051F" w:rsidRPr="000968A8">
        <w:rPr>
          <w:rFonts w:ascii="Arial Narrow" w:hAnsi="Arial Narrow"/>
          <w:sz w:val="22"/>
          <w:szCs w:val="22"/>
        </w:rPr>
        <w:t>podmiotowi</w:t>
      </w:r>
      <w:r w:rsidRPr="000968A8">
        <w:rPr>
          <w:rFonts w:ascii="Arial Narrow" w:hAnsi="Arial Narrow"/>
          <w:sz w:val="22"/>
          <w:szCs w:val="22"/>
        </w:rPr>
        <w:t xml:space="preserve"> i obciążenie kosztami Wykonawc</w:t>
      </w:r>
      <w:r w:rsidR="00B1051F" w:rsidRPr="000968A8">
        <w:rPr>
          <w:rFonts w:ascii="Arial Narrow" w:hAnsi="Arial Narrow"/>
          <w:sz w:val="22"/>
          <w:szCs w:val="22"/>
        </w:rPr>
        <w:t>y</w:t>
      </w:r>
      <w:r w:rsidRPr="000968A8">
        <w:rPr>
          <w:rFonts w:ascii="Arial Narrow" w:hAnsi="Arial Narrow"/>
          <w:sz w:val="22"/>
          <w:szCs w:val="22"/>
        </w:rPr>
        <w:t>.</w:t>
      </w:r>
    </w:p>
    <w:p w:rsidR="004B2779" w:rsidRPr="000968A8" w:rsidRDefault="004B2779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968A8">
        <w:rPr>
          <w:rFonts w:ascii="Arial Narrow" w:hAnsi="Arial Narrow"/>
          <w:sz w:val="22"/>
          <w:szCs w:val="22"/>
        </w:rPr>
        <w:t xml:space="preserve">W przypadku nieusunięcia wad w terminie, Zamawiający jest uprawniony do usunięcia wad w drodze naprawy na koszt </w:t>
      </w:r>
      <w:r w:rsidR="00B93465" w:rsidRPr="000968A8">
        <w:rPr>
          <w:rFonts w:ascii="Arial Narrow" w:hAnsi="Arial Narrow"/>
          <w:sz w:val="22"/>
          <w:szCs w:val="22"/>
        </w:rPr>
        <w:t>i ryzyko W</w:t>
      </w:r>
      <w:r w:rsidRPr="000968A8">
        <w:rPr>
          <w:rFonts w:ascii="Arial Narrow" w:hAnsi="Arial Narrow"/>
          <w:sz w:val="22"/>
          <w:szCs w:val="22"/>
        </w:rPr>
        <w:t>ykonawcy</w:t>
      </w:r>
      <w:r w:rsidR="00B93465" w:rsidRPr="000968A8">
        <w:rPr>
          <w:rFonts w:ascii="Arial Narrow" w:hAnsi="Arial Narrow"/>
          <w:sz w:val="22"/>
          <w:szCs w:val="22"/>
        </w:rPr>
        <w:t>.</w:t>
      </w:r>
    </w:p>
    <w:p w:rsidR="0015685F" w:rsidRPr="00794DBA" w:rsidRDefault="00A45BE0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968A8">
        <w:rPr>
          <w:rFonts w:ascii="Arial Narrow" w:hAnsi="Arial Narrow"/>
          <w:sz w:val="22"/>
          <w:szCs w:val="22"/>
        </w:rPr>
        <w:t>Łączn</w:t>
      </w:r>
      <w:r w:rsidR="0016331F" w:rsidRPr="000968A8">
        <w:rPr>
          <w:rFonts w:ascii="Arial Narrow" w:hAnsi="Arial Narrow"/>
          <w:sz w:val="22"/>
          <w:szCs w:val="22"/>
        </w:rPr>
        <w:t xml:space="preserve">a maksymalna wysokość kar umownych przewidzianych w niniejszym paragrafie nie </w:t>
      </w:r>
      <w:r w:rsidR="00D55B61" w:rsidRPr="000968A8">
        <w:rPr>
          <w:rFonts w:ascii="Arial Narrow" w:hAnsi="Arial Narrow"/>
          <w:sz w:val="22"/>
          <w:szCs w:val="22"/>
        </w:rPr>
        <w:t>może przekroczyć 2</w:t>
      </w:r>
      <w:r w:rsidR="0015685F" w:rsidRPr="000968A8">
        <w:rPr>
          <w:rFonts w:ascii="Arial Narrow" w:hAnsi="Arial Narrow"/>
          <w:sz w:val="22"/>
          <w:szCs w:val="22"/>
        </w:rPr>
        <w:t>0% wartości umowy</w:t>
      </w:r>
      <w:r w:rsidR="0015685F" w:rsidRPr="00794DBA">
        <w:rPr>
          <w:rFonts w:ascii="Arial Narrow" w:hAnsi="Arial Narrow"/>
          <w:sz w:val="22"/>
          <w:szCs w:val="22"/>
        </w:rPr>
        <w:t xml:space="preserve"> brutto</w:t>
      </w:r>
      <w:r w:rsidR="0016331F" w:rsidRPr="00794DBA">
        <w:rPr>
          <w:rFonts w:ascii="Arial Narrow" w:hAnsi="Arial Narrow"/>
          <w:sz w:val="22"/>
          <w:szCs w:val="22"/>
        </w:rPr>
        <w:t>,</w:t>
      </w:r>
      <w:r w:rsidRPr="00794DBA">
        <w:rPr>
          <w:rFonts w:ascii="Arial Narrow" w:hAnsi="Arial Narrow"/>
          <w:sz w:val="22"/>
          <w:szCs w:val="22"/>
        </w:rPr>
        <w:t xml:space="preserve"> o której mowa w § 1 ust </w:t>
      </w:r>
      <w:r w:rsidR="00304671">
        <w:rPr>
          <w:rFonts w:ascii="Arial Narrow" w:hAnsi="Arial Narrow"/>
          <w:sz w:val="22"/>
          <w:szCs w:val="22"/>
        </w:rPr>
        <w:t>4</w:t>
      </w:r>
      <w:r w:rsidRPr="00794DBA">
        <w:rPr>
          <w:rFonts w:ascii="Arial Narrow" w:hAnsi="Arial Narrow"/>
          <w:sz w:val="22"/>
          <w:szCs w:val="22"/>
        </w:rPr>
        <w:t xml:space="preserve">. </w:t>
      </w:r>
    </w:p>
    <w:p w:rsidR="008221EE" w:rsidRDefault="008221EE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9</w:t>
      </w:r>
    </w:p>
    <w:p w:rsidR="00883E71" w:rsidRPr="00794DBA" w:rsidRDefault="00883E71" w:rsidP="00883E71">
      <w:pPr>
        <w:numPr>
          <w:ilvl w:val="0"/>
          <w:numId w:val="15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b/>
          <w:sz w:val="22"/>
          <w:szCs w:val="22"/>
        </w:rPr>
        <w:t xml:space="preserve">Zamawiający </w:t>
      </w:r>
      <w:r w:rsidRPr="00794DBA">
        <w:rPr>
          <w:rFonts w:ascii="Arial Narrow" w:hAnsi="Arial Narrow" w:cs="Arial Narrow"/>
          <w:sz w:val="22"/>
          <w:szCs w:val="22"/>
        </w:rPr>
        <w:t>ma prawo odstąpić od umowy w przypadku</w:t>
      </w:r>
      <w:r w:rsidR="00304671">
        <w:rPr>
          <w:rFonts w:ascii="Arial Narrow" w:hAnsi="Arial Narrow" w:cs="Arial Narrow"/>
          <w:sz w:val="22"/>
          <w:szCs w:val="22"/>
        </w:rPr>
        <w:t>,</w:t>
      </w:r>
      <w:r w:rsidRPr="00794DBA">
        <w:rPr>
          <w:rFonts w:ascii="Arial Narrow" w:hAnsi="Arial Narrow" w:cs="Arial Narrow"/>
          <w:sz w:val="22"/>
          <w:szCs w:val="22"/>
        </w:rPr>
        <w:t xml:space="preserve"> gdy: </w:t>
      </w:r>
    </w:p>
    <w:p w:rsidR="00883E71" w:rsidRPr="00794DBA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b/>
          <w:sz w:val="22"/>
          <w:szCs w:val="22"/>
        </w:rPr>
        <w:t>Wykonawca</w:t>
      </w:r>
      <w:r w:rsidRPr="00794DBA">
        <w:rPr>
          <w:rFonts w:ascii="Arial Narrow" w:hAnsi="Arial Narrow" w:cs="Arial Narrow"/>
          <w:sz w:val="22"/>
          <w:szCs w:val="22"/>
        </w:rPr>
        <w:t xml:space="preserve"> swoje prawa i obowiązki przeniósł na osobę trzecią, nie uzyskawszy na to pisemnej zgody Zamawiającego, </w:t>
      </w:r>
    </w:p>
    <w:p w:rsidR="00883E71" w:rsidRPr="00794DBA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 w:cs="Arial Narrow"/>
          <w:sz w:val="22"/>
          <w:szCs w:val="22"/>
        </w:rPr>
        <w:t>narusza inne istotne postanowienia umowy:</w:t>
      </w:r>
    </w:p>
    <w:p w:rsidR="00883E71" w:rsidRPr="00794DBA" w:rsidRDefault="00883E71" w:rsidP="00883E71">
      <w:pPr>
        <w:numPr>
          <w:ilvl w:val="0"/>
          <w:numId w:val="14"/>
        </w:numPr>
        <w:tabs>
          <w:tab w:val="left" w:pos="360"/>
        </w:tabs>
        <w:suppressAutoHyphens/>
        <w:overflowPunct w:val="0"/>
        <w:autoSpaceDE w:val="0"/>
        <w:spacing w:line="276" w:lineRule="auto"/>
        <w:ind w:left="1134" w:hanging="425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sz w:val="22"/>
          <w:szCs w:val="22"/>
        </w:rPr>
        <w:t xml:space="preserve">świadczona przez </w:t>
      </w:r>
      <w:r w:rsidRPr="00794DBA">
        <w:rPr>
          <w:rFonts w:ascii="Arial Narrow" w:hAnsi="Arial Narrow" w:cs="Arial Narrow"/>
          <w:b/>
          <w:sz w:val="22"/>
          <w:szCs w:val="22"/>
        </w:rPr>
        <w:t>Wykonawcę</w:t>
      </w:r>
      <w:r w:rsidRPr="00794DBA">
        <w:rPr>
          <w:rFonts w:ascii="Arial Narrow" w:hAnsi="Arial Narrow" w:cs="Arial Narrow"/>
          <w:sz w:val="22"/>
          <w:szCs w:val="22"/>
        </w:rPr>
        <w:t xml:space="preserve"> dostawa jest nieodpowiedniej jakości,</w:t>
      </w:r>
    </w:p>
    <w:p w:rsidR="00883E71" w:rsidRPr="00794DBA" w:rsidRDefault="00883E71" w:rsidP="00883E71">
      <w:pPr>
        <w:pStyle w:val="Akapitzlist"/>
        <w:numPr>
          <w:ilvl w:val="0"/>
          <w:numId w:val="14"/>
        </w:numPr>
        <w:tabs>
          <w:tab w:val="left" w:pos="624"/>
        </w:tabs>
        <w:overflowPunct w:val="0"/>
        <w:autoSpaceDE w:val="0"/>
        <w:spacing w:line="276" w:lineRule="auto"/>
        <w:ind w:left="1134" w:hanging="425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 w:cs="Arial Narrow"/>
          <w:sz w:val="22"/>
          <w:szCs w:val="22"/>
        </w:rPr>
        <w:t>uchyla się od realizacji zamówienia w sposób przewidziany niniejszą umow</w:t>
      </w:r>
      <w:r w:rsidR="0004104B" w:rsidRPr="00794DBA">
        <w:rPr>
          <w:rFonts w:ascii="Arial Narrow" w:hAnsi="Arial Narrow" w:cs="Arial Narrow"/>
          <w:sz w:val="22"/>
          <w:szCs w:val="22"/>
        </w:rPr>
        <w:t>ą</w:t>
      </w:r>
      <w:r w:rsidRPr="00794DBA">
        <w:rPr>
          <w:rFonts w:ascii="Arial Narrow" w:hAnsi="Arial Narrow" w:cs="Arial Narrow"/>
          <w:sz w:val="22"/>
          <w:szCs w:val="22"/>
        </w:rPr>
        <w:t>,</w:t>
      </w:r>
    </w:p>
    <w:p w:rsidR="00883E71" w:rsidRPr="00794DBA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 w:cs="Arial Narrow"/>
          <w:sz w:val="22"/>
          <w:szCs w:val="22"/>
        </w:rPr>
        <w:t>zostanie ogłoszona likwidacja firmy</w:t>
      </w:r>
      <w:r w:rsidRPr="00794DBA">
        <w:rPr>
          <w:rFonts w:ascii="Arial Narrow" w:hAnsi="Arial Narrow" w:cs="Arial Narrow"/>
          <w:b/>
          <w:sz w:val="22"/>
          <w:szCs w:val="22"/>
        </w:rPr>
        <w:t xml:space="preserve"> Wykonawcy</w:t>
      </w:r>
      <w:r w:rsidRPr="00794DBA">
        <w:rPr>
          <w:rFonts w:ascii="Arial Narrow" w:hAnsi="Arial Narrow" w:cs="Arial Narrow"/>
          <w:sz w:val="22"/>
          <w:szCs w:val="22"/>
        </w:rPr>
        <w:t xml:space="preserve">, bądź </w:t>
      </w:r>
      <w:r w:rsidRPr="00794DBA">
        <w:rPr>
          <w:rFonts w:ascii="Arial Narrow" w:hAnsi="Arial Narrow" w:cs="Arial Narrow"/>
          <w:b/>
          <w:sz w:val="22"/>
          <w:szCs w:val="22"/>
        </w:rPr>
        <w:t>Wykonawca</w:t>
      </w:r>
      <w:r w:rsidRPr="00794DBA">
        <w:rPr>
          <w:rFonts w:ascii="Arial Narrow" w:hAnsi="Arial Narrow" w:cs="Arial Narrow"/>
          <w:sz w:val="22"/>
          <w:szCs w:val="22"/>
        </w:rPr>
        <w:t xml:space="preserve"> zawiesi działalność,</w:t>
      </w:r>
    </w:p>
    <w:p w:rsidR="00883E71" w:rsidRPr="00794DBA" w:rsidRDefault="00883E71" w:rsidP="00883E71">
      <w:pPr>
        <w:numPr>
          <w:ilvl w:val="0"/>
          <w:numId w:val="13"/>
        </w:numPr>
        <w:tabs>
          <w:tab w:val="left" w:pos="709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 w:cs="Arial Narrow"/>
          <w:sz w:val="22"/>
          <w:szCs w:val="22"/>
        </w:rPr>
        <w:t xml:space="preserve">zostanie wydany nakaz zajęcia majątku </w:t>
      </w:r>
      <w:r w:rsidRPr="00794DBA">
        <w:rPr>
          <w:rFonts w:ascii="Arial Narrow" w:hAnsi="Arial Narrow" w:cs="Arial Narrow"/>
          <w:b/>
          <w:sz w:val="22"/>
          <w:szCs w:val="22"/>
        </w:rPr>
        <w:t>Wykonawcy</w:t>
      </w:r>
      <w:r w:rsidR="0016331F" w:rsidRPr="00794DBA">
        <w:rPr>
          <w:rFonts w:ascii="Arial Narrow" w:hAnsi="Arial Narrow" w:cs="Arial Narrow"/>
          <w:b/>
          <w:sz w:val="22"/>
          <w:szCs w:val="22"/>
        </w:rPr>
        <w:t xml:space="preserve">, </w:t>
      </w:r>
      <w:r w:rsidR="0016331F" w:rsidRPr="00794DBA">
        <w:rPr>
          <w:rFonts w:ascii="Arial Narrow" w:hAnsi="Arial Narrow" w:cs="Arial Narrow"/>
          <w:sz w:val="22"/>
          <w:szCs w:val="22"/>
        </w:rPr>
        <w:t>lub istotnej części tego majątku mający wpływ na realizowaną umowę</w:t>
      </w:r>
      <w:r w:rsidRPr="00794DBA">
        <w:rPr>
          <w:rFonts w:ascii="Arial Narrow" w:hAnsi="Arial Narrow" w:cs="Arial Narrow"/>
          <w:sz w:val="22"/>
          <w:szCs w:val="22"/>
        </w:rPr>
        <w:t>.</w:t>
      </w:r>
    </w:p>
    <w:p w:rsidR="00883E71" w:rsidRPr="00794DBA" w:rsidRDefault="00883E71" w:rsidP="00883E71">
      <w:pPr>
        <w:pStyle w:val="Akapitzlist"/>
        <w:numPr>
          <w:ilvl w:val="0"/>
          <w:numId w:val="15"/>
        </w:numPr>
        <w:tabs>
          <w:tab w:val="left" w:pos="709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 w:cs="Arial Narrow"/>
          <w:sz w:val="22"/>
          <w:szCs w:val="22"/>
        </w:rPr>
        <w:t>Odstąpienie od umowy wymaga formy pisemnej. Zamawiający ma prawo odstąpić od umowy w terminie 30 dni od dnia powzięcia wiadomości o okoliczn</w:t>
      </w:r>
      <w:r w:rsidR="004B2779">
        <w:rPr>
          <w:rFonts w:ascii="Arial Narrow" w:hAnsi="Arial Narrow" w:cs="Arial Narrow"/>
          <w:sz w:val="22"/>
          <w:szCs w:val="22"/>
        </w:rPr>
        <w:t>ościach, o których mowa w ust. 1</w:t>
      </w:r>
      <w:r w:rsidRPr="00794DBA">
        <w:rPr>
          <w:rFonts w:ascii="Arial Narrow" w:hAnsi="Arial Narrow" w:cs="Arial Narrow"/>
          <w:sz w:val="22"/>
          <w:szCs w:val="22"/>
        </w:rPr>
        <w:t xml:space="preserve">. </w:t>
      </w:r>
    </w:p>
    <w:p w:rsidR="00C172D3" w:rsidRPr="00794DBA" w:rsidRDefault="00C172D3" w:rsidP="00883E71">
      <w:pPr>
        <w:pStyle w:val="Akapitzlist"/>
        <w:numPr>
          <w:ilvl w:val="0"/>
          <w:numId w:val="15"/>
        </w:numPr>
        <w:tabs>
          <w:tab w:val="left" w:pos="709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Zamawiający przewiduje możliwość odstąpienia od umowy na podstawie art</w:t>
      </w:r>
      <w:r w:rsidR="0015685F" w:rsidRPr="00794DBA">
        <w:rPr>
          <w:rFonts w:ascii="Arial Narrow" w:hAnsi="Arial Narrow"/>
          <w:sz w:val="22"/>
          <w:szCs w:val="22"/>
        </w:rPr>
        <w:t>. 456</w:t>
      </w:r>
      <w:r w:rsidRPr="00794DBA">
        <w:rPr>
          <w:rFonts w:ascii="Arial Narrow" w:hAnsi="Arial Narrow"/>
          <w:sz w:val="22"/>
          <w:szCs w:val="22"/>
        </w:rPr>
        <w:t xml:space="preserve"> ustawy PZP.</w:t>
      </w:r>
    </w:p>
    <w:p w:rsidR="00753D10" w:rsidRDefault="00753D10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10</w:t>
      </w:r>
    </w:p>
    <w:p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 razie powstania sporu związanego z wykonywaniem niniejszej umowy, strony mają obowiązek wyczerpać drogę postępowania reklamacyjnego, przedstawiając drugiej stronie swoje roszczenia na piśmie.</w:t>
      </w:r>
    </w:p>
    <w:p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Do roszczeń, o których mowa w ustępie poprzedzającym, należy ustosunkować się w ciągu 7 dni roboczych od chwili otrzymania ich na piśmie. Odpowiedź na ww. roszczenia powinna mieć formę pisemną.</w:t>
      </w:r>
    </w:p>
    <w:p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 przypadku dojścia do porozumienia w dotychczas spornych kwestiach strony są obowiązane do niezwłocznej realizacji uzgodnień.</w:t>
      </w:r>
    </w:p>
    <w:p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przypadku istnienia rozbieżności w stanowiskach obu stron mimo uprzednio podjętego postępowania, o którym mowa w ustępach poprzedzających, każda ze stron może wystąpić na drogę postępowania sądowego celem ich rozstrzygnięcia. </w:t>
      </w:r>
    </w:p>
    <w:p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Do rozstrzygania sporów wynikłych z niniejszej umowy właściwy jest sąd ze względu na siedzibę </w:t>
      </w:r>
      <w:r w:rsidRPr="00794DBA">
        <w:rPr>
          <w:rFonts w:ascii="Arial Narrow" w:hAnsi="Arial Narrow"/>
          <w:b/>
          <w:sz w:val="22"/>
          <w:szCs w:val="22"/>
        </w:rPr>
        <w:t>Zamawiającego.</w:t>
      </w:r>
    </w:p>
    <w:p w:rsidR="0091668F" w:rsidRPr="00794DBA" w:rsidRDefault="0091668F" w:rsidP="00555EEB">
      <w:pPr>
        <w:tabs>
          <w:tab w:val="left" w:pos="540"/>
        </w:tabs>
        <w:overflowPunct w:val="0"/>
        <w:autoSpaceDE w:val="0"/>
        <w:autoSpaceDN w:val="0"/>
        <w:adjustRightInd w:val="0"/>
        <w:spacing w:line="276" w:lineRule="auto"/>
        <w:ind w:left="180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tabs>
          <w:tab w:val="left" w:pos="540"/>
        </w:tabs>
        <w:overflowPunct w:val="0"/>
        <w:autoSpaceDE w:val="0"/>
        <w:autoSpaceDN w:val="0"/>
        <w:adjustRightInd w:val="0"/>
        <w:spacing w:line="276" w:lineRule="auto"/>
        <w:ind w:left="180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11</w:t>
      </w:r>
    </w:p>
    <w:p w:rsidR="00C44506" w:rsidRPr="00794DBA" w:rsidRDefault="00C44506" w:rsidP="00555EEB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Wszelkie zmiany mogą być dokonywane jedynie za zgodą obu stron, wyrażoną na piśmie w formie aneksu do niniejszej umowy</w:t>
      </w:r>
      <w:r w:rsidR="008F399B" w:rsidRPr="00794DBA">
        <w:rPr>
          <w:rFonts w:ascii="Arial Narrow" w:hAnsi="Arial Narrow"/>
          <w:sz w:val="22"/>
          <w:szCs w:val="22"/>
        </w:rPr>
        <w:t xml:space="preserve"> pod rygorem nieważności </w:t>
      </w:r>
      <w:r w:rsidR="000C5359" w:rsidRPr="00794DBA">
        <w:rPr>
          <w:rFonts w:ascii="Arial Narrow" w:hAnsi="Arial Narrow"/>
          <w:sz w:val="22"/>
          <w:szCs w:val="22"/>
        </w:rPr>
        <w:t xml:space="preserve">w zakresie przewidzianym </w:t>
      </w:r>
      <w:r w:rsidR="00C667D3" w:rsidRPr="00794DBA">
        <w:rPr>
          <w:rFonts w:ascii="Arial Narrow" w:hAnsi="Arial Narrow"/>
          <w:sz w:val="22"/>
          <w:szCs w:val="22"/>
        </w:rPr>
        <w:t>w art. 455 ust.1 pkt</w:t>
      </w:r>
      <w:r w:rsidR="0016331F" w:rsidRPr="00794DBA">
        <w:rPr>
          <w:rFonts w:ascii="Arial Narrow" w:hAnsi="Arial Narrow"/>
          <w:sz w:val="22"/>
          <w:szCs w:val="22"/>
        </w:rPr>
        <w:t>.</w:t>
      </w:r>
      <w:r w:rsidR="00C667D3" w:rsidRPr="00794DBA">
        <w:rPr>
          <w:rFonts w:ascii="Arial Narrow" w:hAnsi="Arial Narrow"/>
          <w:sz w:val="22"/>
          <w:szCs w:val="22"/>
        </w:rPr>
        <w:t xml:space="preserve"> 2-4 </w:t>
      </w:r>
      <w:r w:rsidR="00C667D3" w:rsidRPr="00794DBA">
        <w:rPr>
          <w:rFonts w:ascii="Arial Narrow" w:hAnsi="Arial Narrow"/>
          <w:sz w:val="22"/>
          <w:szCs w:val="22"/>
        </w:rPr>
        <w:br/>
        <w:t>i ust.</w:t>
      </w:r>
      <w:r w:rsidR="00304671">
        <w:rPr>
          <w:rFonts w:ascii="Arial Narrow" w:hAnsi="Arial Narrow"/>
          <w:sz w:val="22"/>
          <w:szCs w:val="22"/>
        </w:rPr>
        <w:t xml:space="preserve"> </w:t>
      </w:r>
      <w:r w:rsidR="00C667D3" w:rsidRPr="00794DBA">
        <w:rPr>
          <w:rFonts w:ascii="Arial Narrow" w:hAnsi="Arial Narrow"/>
          <w:sz w:val="22"/>
          <w:szCs w:val="22"/>
        </w:rPr>
        <w:t>2 PZP.</w:t>
      </w:r>
    </w:p>
    <w:p w:rsidR="00C44506" w:rsidRPr="00794DBA" w:rsidRDefault="00C44506" w:rsidP="00555EEB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Umowa podlega unieważnieniu w części wykraczającej poza określenie przedmiotu zamówienia zawarte </w:t>
      </w:r>
      <w:r w:rsidR="00F80AA6">
        <w:rPr>
          <w:rFonts w:ascii="Arial Narrow" w:hAnsi="Arial Narrow"/>
          <w:sz w:val="22"/>
          <w:szCs w:val="22"/>
        </w:rPr>
        <w:br/>
      </w:r>
      <w:r w:rsidRPr="00794DBA">
        <w:rPr>
          <w:rFonts w:ascii="Arial Narrow" w:hAnsi="Arial Narrow"/>
          <w:sz w:val="22"/>
          <w:szCs w:val="22"/>
        </w:rPr>
        <w:t>w specyfikacji warunków zamówienia</w:t>
      </w:r>
      <w:r w:rsidR="00C667D3" w:rsidRPr="00794DBA">
        <w:rPr>
          <w:rFonts w:ascii="Arial Narrow" w:hAnsi="Arial Narrow"/>
          <w:sz w:val="22"/>
          <w:szCs w:val="22"/>
        </w:rPr>
        <w:t xml:space="preserve"> zgodnie z art. 457 PZP. </w:t>
      </w:r>
    </w:p>
    <w:p w:rsidR="0091668F" w:rsidRDefault="0091668F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8221EE" w:rsidRDefault="008221EE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8221EE" w:rsidRPr="00794DBA" w:rsidRDefault="008221EE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0968A8" w:rsidRDefault="000968A8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§12</w:t>
      </w: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ind w:left="6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sprawach nieuregulowanych niniejszą umową zastosowanie mają przepisy </w:t>
      </w:r>
      <w:r w:rsidR="000C5359" w:rsidRPr="00794DBA">
        <w:rPr>
          <w:rFonts w:ascii="Arial Narrow" w:hAnsi="Arial Narrow"/>
          <w:sz w:val="22"/>
          <w:szCs w:val="22"/>
        </w:rPr>
        <w:t xml:space="preserve">prawa polskiego w szczególności </w:t>
      </w:r>
      <w:r w:rsidRPr="00794DBA">
        <w:rPr>
          <w:rFonts w:ascii="Arial Narrow" w:hAnsi="Arial Narrow"/>
          <w:sz w:val="22"/>
          <w:szCs w:val="22"/>
        </w:rPr>
        <w:t>ustawy Prawo zamówień publicznych i Kodeksu cywilnego.</w:t>
      </w:r>
    </w:p>
    <w:p w:rsidR="0091668F" w:rsidRDefault="0091668F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13</w:t>
      </w:r>
    </w:p>
    <w:p w:rsidR="001020C2" w:rsidRPr="00794DBA" w:rsidRDefault="00C44506" w:rsidP="00555EEB">
      <w:pPr>
        <w:pStyle w:val="Tekstpodstawowy"/>
        <w:spacing w:line="276" w:lineRule="auto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Niniejszą umowę sporządzono w </w:t>
      </w:r>
      <w:r w:rsidR="00601E99" w:rsidRPr="00794DBA">
        <w:rPr>
          <w:rFonts w:ascii="Arial Narrow" w:hAnsi="Arial Narrow"/>
          <w:sz w:val="22"/>
          <w:szCs w:val="22"/>
        </w:rPr>
        <w:t xml:space="preserve">dwóch </w:t>
      </w:r>
      <w:r w:rsidRPr="00794DBA">
        <w:rPr>
          <w:rFonts w:ascii="Arial Narrow" w:hAnsi="Arial Narrow"/>
          <w:sz w:val="22"/>
          <w:szCs w:val="22"/>
        </w:rPr>
        <w:t xml:space="preserve">jednobrzmiących egzemplarzach, po </w:t>
      </w:r>
      <w:r w:rsidR="00601E99" w:rsidRPr="00794DBA">
        <w:rPr>
          <w:rFonts w:ascii="Arial Narrow" w:hAnsi="Arial Narrow"/>
          <w:sz w:val="22"/>
          <w:szCs w:val="22"/>
        </w:rPr>
        <w:t>jednym</w:t>
      </w:r>
      <w:r w:rsidRPr="00794DBA">
        <w:rPr>
          <w:rFonts w:ascii="Arial Narrow" w:hAnsi="Arial Narrow"/>
          <w:sz w:val="22"/>
          <w:szCs w:val="22"/>
        </w:rPr>
        <w:t xml:space="preserve"> dla każdej ze stron.</w:t>
      </w:r>
    </w:p>
    <w:p w:rsidR="00FD704B" w:rsidRPr="00794DBA" w:rsidRDefault="00FD704B" w:rsidP="00555EEB">
      <w:pPr>
        <w:pStyle w:val="Tekstpodstawowy"/>
        <w:spacing w:line="276" w:lineRule="auto"/>
        <w:rPr>
          <w:rFonts w:ascii="Arial Narrow" w:hAnsi="Arial Narrow"/>
          <w:b/>
          <w:sz w:val="22"/>
          <w:szCs w:val="22"/>
        </w:rPr>
      </w:pPr>
    </w:p>
    <w:p w:rsidR="00304671" w:rsidRDefault="00304671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</w:p>
    <w:p w:rsidR="0015685F" w:rsidRPr="00794DBA" w:rsidRDefault="00C44506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ZAMAWIAJĄCY:</w:t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  <w:t>WYKONAWCA:</w:t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</w:p>
    <w:p w:rsidR="00C44506" w:rsidRPr="00794DBA" w:rsidRDefault="00C44506" w:rsidP="00B93465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</w:p>
    <w:p w:rsidR="00C667D3" w:rsidRDefault="00C44506" w:rsidP="00C667D3">
      <w:pPr>
        <w:pStyle w:val="Tekstpodstawowy"/>
        <w:spacing w:line="276" w:lineRule="auto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              </w:t>
      </w:r>
      <w:r w:rsidR="00A13B19" w:rsidRPr="00794DBA">
        <w:rPr>
          <w:rFonts w:ascii="Arial Narrow" w:hAnsi="Arial Narrow"/>
          <w:sz w:val="22"/>
          <w:szCs w:val="22"/>
        </w:rPr>
        <w:t xml:space="preserve">       </w:t>
      </w:r>
      <w:r w:rsidR="00E4148E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 xml:space="preserve">   ...........................................</w:t>
      </w:r>
      <w:r w:rsidRPr="00794DBA">
        <w:rPr>
          <w:rFonts w:ascii="Arial Narrow" w:hAnsi="Arial Narrow"/>
          <w:sz w:val="22"/>
          <w:szCs w:val="22"/>
        </w:rPr>
        <w:tab/>
        <w:t xml:space="preserve">         </w:t>
      </w:r>
      <w:r w:rsidR="00E4148E" w:rsidRPr="00794DBA">
        <w:rPr>
          <w:rFonts w:ascii="Arial Narrow" w:hAnsi="Arial Narrow"/>
          <w:sz w:val="22"/>
          <w:szCs w:val="22"/>
        </w:rPr>
        <w:t xml:space="preserve">       </w:t>
      </w:r>
      <w:r w:rsidRPr="00794DBA">
        <w:rPr>
          <w:rFonts w:ascii="Arial Narrow" w:hAnsi="Arial Narrow"/>
          <w:sz w:val="22"/>
          <w:szCs w:val="22"/>
        </w:rPr>
        <w:t xml:space="preserve">              </w:t>
      </w:r>
      <w:r w:rsidR="00E4148E" w:rsidRPr="00794DBA">
        <w:rPr>
          <w:rFonts w:ascii="Arial Narrow" w:hAnsi="Arial Narrow"/>
          <w:sz w:val="22"/>
          <w:szCs w:val="22"/>
        </w:rPr>
        <w:t xml:space="preserve">          </w:t>
      </w:r>
      <w:r w:rsidRPr="00794DBA">
        <w:rPr>
          <w:rFonts w:ascii="Arial Narrow" w:hAnsi="Arial Narrow"/>
          <w:sz w:val="22"/>
          <w:szCs w:val="22"/>
        </w:rPr>
        <w:t xml:space="preserve">        ...........</w:t>
      </w:r>
      <w:r w:rsidR="00C667D3" w:rsidRPr="00794DBA">
        <w:rPr>
          <w:rFonts w:ascii="Arial Narrow" w:hAnsi="Arial Narrow"/>
          <w:sz w:val="22"/>
          <w:szCs w:val="22"/>
        </w:rPr>
        <w:t>...............................</w:t>
      </w:r>
    </w:p>
    <w:p w:rsidR="008221EE" w:rsidRDefault="008221EE" w:rsidP="00C667D3">
      <w:pPr>
        <w:pStyle w:val="Tekstpodstawowy"/>
        <w:spacing w:line="276" w:lineRule="auto"/>
        <w:rPr>
          <w:rFonts w:ascii="Arial Narrow" w:hAnsi="Arial Narrow"/>
          <w:sz w:val="22"/>
          <w:szCs w:val="22"/>
        </w:rPr>
      </w:pPr>
    </w:p>
    <w:p w:rsidR="008221EE" w:rsidRDefault="008221EE" w:rsidP="00C667D3">
      <w:pPr>
        <w:pStyle w:val="Tekstpodstawowy"/>
        <w:spacing w:line="276" w:lineRule="auto"/>
        <w:rPr>
          <w:rFonts w:ascii="Arial Narrow" w:hAnsi="Arial Narrow"/>
          <w:sz w:val="22"/>
          <w:szCs w:val="22"/>
        </w:rPr>
      </w:pPr>
    </w:p>
    <w:p w:rsidR="008221EE" w:rsidRDefault="008221EE" w:rsidP="00C667D3">
      <w:pPr>
        <w:pStyle w:val="Tekstpodstawowy"/>
        <w:spacing w:line="276" w:lineRule="auto"/>
        <w:rPr>
          <w:rFonts w:ascii="Arial Narrow" w:hAnsi="Arial Narrow"/>
          <w:sz w:val="22"/>
          <w:szCs w:val="22"/>
        </w:rPr>
      </w:pPr>
    </w:p>
    <w:p w:rsidR="008221EE" w:rsidRDefault="008221EE" w:rsidP="00C667D3">
      <w:pPr>
        <w:pStyle w:val="Tekstpodstawowy"/>
        <w:spacing w:line="276" w:lineRule="auto"/>
        <w:rPr>
          <w:rFonts w:ascii="Arial Narrow" w:hAnsi="Arial Narrow"/>
          <w:sz w:val="22"/>
          <w:szCs w:val="22"/>
        </w:rPr>
      </w:pPr>
    </w:p>
    <w:p w:rsidR="008221EE" w:rsidRDefault="008221EE" w:rsidP="00C667D3">
      <w:pPr>
        <w:pStyle w:val="Tekstpodstawowy"/>
        <w:spacing w:line="276" w:lineRule="auto"/>
        <w:rPr>
          <w:rFonts w:ascii="Arial Narrow" w:hAnsi="Arial Narrow"/>
          <w:sz w:val="22"/>
          <w:szCs w:val="22"/>
        </w:rPr>
      </w:pPr>
    </w:p>
    <w:p w:rsidR="008221EE" w:rsidRDefault="008221EE" w:rsidP="00C667D3">
      <w:pPr>
        <w:pStyle w:val="Tekstpodstawowy"/>
        <w:spacing w:line="276" w:lineRule="auto"/>
        <w:rPr>
          <w:rFonts w:ascii="Arial Narrow" w:hAnsi="Arial Narrow"/>
          <w:sz w:val="22"/>
          <w:szCs w:val="22"/>
        </w:rPr>
      </w:pPr>
    </w:p>
    <w:p w:rsidR="008221EE" w:rsidRDefault="008221EE" w:rsidP="00C667D3">
      <w:pPr>
        <w:pStyle w:val="Tekstpodstawowy"/>
        <w:spacing w:line="276" w:lineRule="auto"/>
        <w:rPr>
          <w:rFonts w:ascii="Arial Narrow" w:hAnsi="Arial Narrow"/>
          <w:sz w:val="22"/>
          <w:szCs w:val="22"/>
        </w:rPr>
      </w:pPr>
    </w:p>
    <w:p w:rsidR="008221EE" w:rsidRDefault="008221EE" w:rsidP="00C667D3">
      <w:pPr>
        <w:pStyle w:val="Tekstpodstawowy"/>
        <w:spacing w:line="276" w:lineRule="auto"/>
        <w:rPr>
          <w:rFonts w:ascii="Arial Narrow" w:hAnsi="Arial Narrow"/>
          <w:sz w:val="22"/>
          <w:szCs w:val="22"/>
        </w:rPr>
      </w:pPr>
    </w:p>
    <w:p w:rsidR="008221EE" w:rsidRDefault="008221EE" w:rsidP="00C667D3">
      <w:pPr>
        <w:pStyle w:val="Tekstpodstawowy"/>
        <w:spacing w:line="276" w:lineRule="auto"/>
        <w:rPr>
          <w:rFonts w:ascii="Arial Narrow" w:hAnsi="Arial Narrow"/>
          <w:sz w:val="22"/>
          <w:szCs w:val="22"/>
        </w:rPr>
      </w:pPr>
    </w:p>
    <w:p w:rsidR="008221EE" w:rsidRDefault="008221EE" w:rsidP="00C667D3">
      <w:pPr>
        <w:pStyle w:val="Tekstpodstawowy"/>
        <w:spacing w:line="276" w:lineRule="auto"/>
        <w:rPr>
          <w:rFonts w:ascii="Arial Narrow" w:hAnsi="Arial Narrow"/>
          <w:sz w:val="22"/>
          <w:szCs w:val="22"/>
        </w:rPr>
      </w:pPr>
    </w:p>
    <w:p w:rsidR="008221EE" w:rsidRDefault="008221EE" w:rsidP="00C667D3">
      <w:pPr>
        <w:pStyle w:val="Tekstpodstawowy"/>
        <w:spacing w:line="276" w:lineRule="auto"/>
        <w:rPr>
          <w:rFonts w:ascii="Arial Narrow" w:hAnsi="Arial Narrow"/>
          <w:sz w:val="22"/>
          <w:szCs w:val="22"/>
        </w:rPr>
      </w:pPr>
    </w:p>
    <w:p w:rsidR="008221EE" w:rsidRDefault="008221EE" w:rsidP="00C667D3">
      <w:pPr>
        <w:pStyle w:val="Tekstpodstawowy"/>
        <w:spacing w:line="276" w:lineRule="auto"/>
        <w:rPr>
          <w:rFonts w:ascii="Arial Narrow" w:hAnsi="Arial Narrow"/>
          <w:sz w:val="22"/>
          <w:szCs w:val="22"/>
        </w:rPr>
      </w:pPr>
    </w:p>
    <w:p w:rsidR="008221EE" w:rsidRDefault="008221EE" w:rsidP="00C667D3">
      <w:pPr>
        <w:pStyle w:val="Tekstpodstawowy"/>
        <w:spacing w:line="276" w:lineRule="auto"/>
        <w:rPr>
          <w:rFonts w:ascii="Arial Narrow" w:hAnsi="Arial Narrow"/>
          <w:sz w:val="22"/>
          <w:szCs w:val="22"/>
        </w:rPr>
      </w:pPr>
    </w:p>
    <w:p w:rsidR="008221EE" w:rsidRDefault="008221EE" w:rsidP="00C667D3">
      <w:pPr>
        <w:pStyle w:val="Tekstpodstawowy"/>
        <w:spacing w:line="276" w:lineRule="auto"/>
        <w:rPr>
          <w:rFonts w:ascii="Arial Narrow" w:hAnsi="Arial Narrow"/>
          <w:sz w:val="22"/>
          <w:szCs w:val="22"/>
        </w:rPr>
      </w:pPr>
    </w:p>
    <w:p w:rsidR="008221EE" w:rsidRDefault="008221EE" w:rsidP="00C667D3">
      <w:pPr>
        <w:pStyle w:val="Tekstpodstawowy"/>
        <w:spacing w:line="276" w:lineRule="auto"/>
        <w:rPr>
          <w:rFonts w:ascii="Arial Narrow" w:hAnsi="Arial Narrow"/>
          <w:sz w:val="22"/>
          <w:szCs w:val="22"/>
        </w:rPr>
      </w:pPr>
    </w:p>
    <w:p w:rsidR="008221EE" w:rsidRDefault="008221EE" w:rsidP="00C667D3">
      <w:pPr>
        <w:pStyle w:val="Tekstpodstawowy"/>
        <w:spacing w:line="276" w:lineRule="auto"/>
        <w:rPr>
          <w:rFonts w:ascii="Arial Narrow" w:hAnsi="Arial Narrow"/>
          <w:sz w:val="22"/>
          <w:szCs w:val="22"/>
        </w:rPr>
      </w:pPr>
    </w:p>
    <w:p w:rsidR="008221EE" w:rsidRDefault="008221EE" w:rsidP="00C667D3">
      <w:pPr>
        <w:pStyle w:val="Tekstpodstawowy"/>
        <w:spacing w:line="276" w:lineRule="auto"/>
        <w:rPr>
          <w:rFonts w:ascii="Arial Narrow" w:hAnsi="Arial Narrow"/>
          <w:sz w:val="22"/>
          <w:szCs w:val="22"/>
        </w:rPr>
      </w:pPr>
    </w:p>
    <w:p w:rsidR="008221EE" w:rsidRDefault="008221EE" w:rsidP="00C667D3">
      <w:pPr>
        <w:pStyle w:val="Tekstpodstawowy"/>
        <w:spacing w:line="276" w:lineRule="auto"/>
        <w:rPr>
          <w:rFonts w:ascii="Arial Narrow" w:hAnsi="Arial Narrow"/>
          <w:sz w:val="22"/>
          <w:szCs w:val="22"/>
        </w:rPr>
      </w:pPr>
    </w:p>
    <w:p w:rsidR="008221EE" w:rsidRDefault="008221EE" w:rsidP="00C667D3">
      <w:pPr>
        <w:pStyle w:val="Tekstpodstawowy"/>
        <w:spacing w:line="276" w:lineRule="auto"/>
        <w:rPr>
          <w:rFonts w:ascii="Arial Narrow" w:hAnsi="Arial Narrow"/>
          <w:sz w:val="22"/>
          <w:szCs w:val="22"/>
        </w:rPr>
      </w:pPr>
    </w:p>
    <w:p w:rsidR="008221EE" w:rsidRDefault="008221EE" w:rsidP="00C667D3">
      <w:pPr>
        <w:pStyle w:val="Tekstpodstawowy"/>
        <w:spacing w:line="276" w:lineRule="auto"/>
        <w:rPr>
          <w:rFonts w:ascii="Arial Narrow" w:hAnsi="Arial Narrow"/>
          <w:sz w:val="22"/>
          <w:szCs w:val="22"/>
        </w:rPr>
      </w:pPr>
    </w:p>
    <w:p w:rsidR="008221EE" w:rsidRDefault="008221EE" w:rsidP="00C667D3">
      <w:pPr>
        <w:pStyle w:val="Tekstpodstawowy"/>
        <w:spacing w:line="276" w:lineRule="auto"/>
        <w:rPr>
          <w:rFonts w:ascii="Arial Narrow" w:hAnsi="Arial Narrow"/>
          <w:sz w:val="22"/>
          <w:szCs w:val="22"/>
        </w:rPr>
      </w:pPr>
    </w:p>
    <w:p w:rsidR="008221EE" w:rsidRDefault="008221EE" w:rsidP="00C667D3">
      <w:pPr>
        <w:pStyle w:val="Tekstpodstawowy"/>
        <w:spacing w:line="276" w:lineRule="auto"/>
        <w:rPr>
          <w:rFonts w:ascii="Arial Narrow" w:hAnsi="Arial Narrow"/>
          <w:sz w:val="22"/>
          <w:szCs w:val="22"/>
        </w:rPr>
      </w:pPr>
    </w:p>
    <w:p w:rsidR="008221EE" w:rsidRDefault="008221EE" w:rsidP="00C667D3">
      <w:pPr>
        <w:pStyle w:val="Tekstpodstawowy"/>
        <w:spacing w:line="276" w:lineRule="auto"/>
        <w:rPr>
          <w:rFonts w:ascii="Arial Narrow" w:hAnsi="Arial Narrow"/>
          <w:sz w:val="22"/>
          <w:szCs w:val="22"/>
        </w:rPr>
      </w:pPr>
    </w:p>
    <w:p w:rsidR="008221EE" w:rsidRDefault="008221EE" w:rsidP="00C667D3">
      <w:pPr>
        <w:pStyle w:val="Tekstpodstawowy"/>
        <w:spacing w:line="276" w:lineRule="auto"/>
        <w:rPr>
          <w:rFonts w:ascii="Arial Narrow" w:hAnsi="Arial Narrow"/>
          <w:sz w:val="22"/>
          <w:szCs w:val="22"/>
        </w:rPr>
      </w:pPr>
    </w:p>
    <w:p w:rsidR="008221EE" w:rsidRDefault="008221EE" w:rsidP="00C667D3">
      <w:pPr>
        <w:pStyle w:val="Tekstpodstawowy"/>
        <w:spacing w:line="276" w:lineRule="auto"/>
        <w:rPr>
          <w:rFonts w:ascii="Arial Narrow" w:hAnsi="Arial Narrow"/>
          <w:sz w:val="22"/>
          <w:szCs w:val="22"/>
        </w:rPr>
      </w:pPr>
    </w:p>
    <w:p w:rsidR="008221EE" w:rsidRDefault="008221EE" w:rsidP="00C667D3">
      <w:pPr>
        <w:pStyle w:val="Tekstpodstawowy"/>
        <w:spacing w:line="276" w:lineRule="auto"/>
        <w:rPr>
          <w:rFonts w:ascii="Arial Narrow" w:hAnsi="Arial Narrow"/>
          <w:sz w:val="22"/>
          <w:szCs w:val="22"/>
        </w:rPr>
      </w:pPr>
    </w:p>
    <w:p w:rsidR="008221EE" w:rsidRDefault="008221EE" w:rsidP="00C667D3">
      <w:pPr>
        <w:pStyle w:val="Tekstpodstawowy"/>
        <w:spacing w:line="276" w:lineRule="auto"/>
        <w:rPr>
          <w:rFonts w:ascii="Arial Narrow" w:hAnsi="Arial Narrow"/>
          <w:sz w:val="22"/>
          <w:szCs w:val="22"/>
        </w:rPr>
      </w:pPr>
    </w:p>
    <w:p w:rsidR="008221EE" w:rsidRDefault="008221EE" w:rsidP="00C667D3">
      <w:pPr>
        <w:pStyle w:val="Tekstpodstawowy"/>
        <w:spacing w:line="276" w:lineRule="auto"/>
        <w:rPr>
          <w:rFonts w:ascii="Arial Narrow" w:hAnsi="Arial Narrow"/>
          <w:sz w:val="22"/>
          <w:szCs w:val="22"/>
        </w:rPr>
      </w:pPr>
    </w:p>
    <w:p w:rsidR="008221EE" w:rsidRDefault="008221EE" w:rsidP="00C667D3">
      <w:pPr>
        <w:pStyle w:val="Tekstpodstawowy"/>
        <w:spacing w:line="276" w:lineRule="auto"/>
        <w:rPr>
          <w:rFonts w:ascii="Arial Narrow" w:hAnsi="Arial Narrow"/>
          <w:sz w:val="22"/>
          <w:szCs w:val="22"/>
        </w:rPr>
      </w:pPr>
    </w:p>
    <w:p w:rsidR="008221EE" w:rsidRDefault="008221EE" w:rsidP="00C667D3">
      <w:pPr>
        <w:pStyle w:val="Tekstpodstawowy"/>
        <w:spacing w:line="276" w:lineRule="auto"/>
        <w:rPr>
          <w:rFonts w:ascii="Arial Narrow" w:hAnsi="Arial Narrow"/>
          <w:sz w:val="22"/>
          <w:szCs w:val="22"/>
        </w:rPr>
      </w:pPr>
    </w:p>
    <w:p w:rsidR="008221EE" w:rsidRDefault="008221EE" w:rsidP="00C667D3">
      <w:pPr>
        <w:pStyle w:val="Tekstpodstawowy"/>
        <w:spacing w:line="276" w:lineRule="auto"/>
        <w:rPr>
          <w:rFonts w:ascii="Arial Narrow" w:hAnsi="Arial Narrow"/>
          <w:sz w:val="22"/>
          <w:szCs w:val="22"/>
        </w:rPr>
      </w:pPr>
    </w:p>
    <w:p w:rsidR="008221EE" w:rsidRDefault="008221EE" w:rsidP="00C667D3">
      <w:pPr>
        <w:pStyle w:val="Tekstpodstawowy"/>
        <w:spacing w:line="276" w:lineRule="auto"/>
        <w:rPr>
          <w:rFonts w:ascii="Arial Narrow" w:hAnsi="Arial Narrow"/>
          <w:sz w:val="22"/>
          <w:szCs w:val="22"/>
        </w:rPr>
      </w:pPr>
    </w:p>
    <w:p w:rsidR="008221EE" w:rsidRDefault="008221EE" w:rsidP="00C667D3">
      <w:pPr>
        <w:pStyle w:val="Tekstpodstawowy"/>
        <w:spacing w:line="276" w:lineRule="auto"/>
        <w:rPr>
          <w:rFonts w:ascii="Arial Narrow" w:hAnsi="Arial Narrow"/>
          <w:sz w:val="22"/>
          <w:szCs w:val="22"/>
        </w:rPr>
      </w:pPr>
    </w:p>
    <w:p w:rsidR="008221EE" w:rsidRPr="00794DBA" w:rsidRDefault="008221EE" w:rsidP="00C667D3">
      <w:pPr>
        <w:pStyle w:val="Tekstpodstawowy"/>
        <w:spacing w:line="276" w:lineRule="auto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Wg 48/2023 </w:t>
      </w:r>
    </w:p>
    <w:sectPr w:rsidR="008221EE" w:rsidRPr="00794DBA" w:rsidSect="00714202">
      <w:headerReference w:type="default" r:id="rId12"/>
      <w:footerReference w:type="even" r:id="rId13"/>
      <w:footerReference w:type="default" r:id="rId14"/>
      <w:pgSz w:w="11906" w:h="16838"/>
      <w:pgMar w:top="1560" w:right="1151" w:bottom="1135" w:left="1151" w:header="426" w:footer="104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B3319" w:rsidRDefault="006B3319">
      <w:r>
        <w:separator/>
      </w:r>
    </w:p>
  </w:endnote>
  <w:endnote w:type="continuationSeparator" w:id="0">
    <w:p w:rsidR="006B3319" w:rsidRDefault="006B33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4506" w:rsidRDefault="00C25864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C44506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C44506" w:rsidRDefault="00C4450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704B" w:rsidRPr="00CF57F2" w:rsidRDefault="008A03CB" w:rsidP="008A03CB">
    <w:pPr>
      <w:pStyle w:val="Stopka"/>
      <w:rPr>
        <w:rFonts w:ascii="Arial Narrow" w:hAnsi="Arial Narrow"/>
        <w:sz w:val="22"/>
      </w:rPr>
    </w:pPr>
    <w:r>
      <w:rPr>
        <w:rFonts w:ascii="Arial Narrow" w:hAnsi="Arial Narrow"/>
        <w:sz w:val="20"/>
      </w:rPr>
      <w:t>Wyk. D. Wojcieszak - tel. 261 417 448</w:t>
    </w:r>
    <w:r>
      <w:rPr>
        <w:rFonts w:ascii="Arial Narrow" w:hAnsi="Arial Narrow"/>
        <w:sz w:val="20"/>
      </w:rPr>
      <w:tab/>
    </w:r>
    <w:r>
      <w:rPr>
        <w:rFonts w:ascii="Arial Narrow" w:hAnsi="Arial Narrow"/>
        <w:sz w:val="20"/>
      </w:rPr>
      <w:tab/>
    </w:r>
    <w:r w:rsidR="00C25864" w:rsidRPr="00CF57F2">
      <w:rPr>
        <w:rFonts w:ascii="Arial Narrow" w:hAnsi="Arial Narrow"/>
        <w:sz w:val="22"/>
      </w:rPr>
      <w:fldChar w:fldCharType="begin"/>
    </w:r>
    <w:r w:rsidR="00FD704B" w:rsidRPr="00CF57F2">
      <w:rPr>
        <w:rFonts w:ascii="Arial Narrow" w:hAnsi="Arial Narrow"/>
        <w:sz w:val="22"/>
      </w:rPr>
      <w:instrText xml:space="preserve"> PAGE   \* MERGEFORMAT </w:instrText>
    </w:r>
    <w:r w:rsidR="00C25864" w:rsidRPr="00CF57F2">
      <w:rPr>
        <w:rFonts w:ascii="Arial Narrow" w:hAnsi="Arial Narrow"/>
        <w:sz w:val="22"/>
      </w:rPr>
      <w:fldChar w:fldCharType="separate"/>
    </w:r>
    <w:r w:rsidR="003043F8">
      <w:rPr>
        <w:rFonts w:ascii="Arial Narrow" w:hAnsi="Arial Narrow"/>
        <w:noProof/>
        <w:sz w:val="22"/>
      </w:rPr>
      <w:t>5</w:t>
    </w:r>
    <w:r w:rsidR="00C25864" w:rsidRPr="00CF57F2">
      <w:rPr>
        <w:rFonts w:ascii="Arial Narrow" w:hAnsi="Arial Narrow"/>
        <w:sz w:val="22"/>
      </w:rPr>
      <w:fldChar w:fldCharType="end"/>
    </w:r>
  </w:p>
  <w:p w:rsidR="008A03CB" w:rsidRDefault="008A03CB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B3319" w:rsidRDefault="006B3319">
      <w:r>
        <w:separator/>
      </w:r>
    </w:p>
  </w:footnote>
  <w:footnote w:type="continuationSeparator" w:id="0">
    <w:p w:rsidR="006B3319" w:rsidRDefault="006B331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251"/>
      <w:gridCol w:w="5322"/>
      <w:gridCol w:w="2171"/>
    </w:tblGrid>
    <w:tr w:rsidR="00C44506">
      <w:tc>
        <w:tcPr>
          <w:tcW w:w="1155" w:type="pct"/>
          <w:tcBorders>
            <w:top w:val="double" w:sz="4" w:space="0" w:color="auto"/>
            <w:left w:val="doub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C44506" w:rsidRDefault="003043F8">
          <w:pPr>
            <w:pStyle w:val="Nagwek"/>
            <w:tabs>
              <w:tab w:val="clear" w:pos="4536"/>
              <w:tab w:val="clear" w:pos="9072"/>
            </w:tabs>
            <w:rPr>
              <w:rFonts w:ascii="Arial Narrow" w:hAnsi="Arial Narrow" w:cs="Arial"/>
            </w:rPr>
          </w:pP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2" type="#_x0000_t75" style="position:absolute;margin-left:26.1pt;margin-top:2.25pt;width:37.35pt;height:35.9pt;z-index:251657728;visibility:visible;mso-wrap-edited:f">
                <v:imagedata r:id="rId1" o:title=""/>
              </v:shape>
              <o:OLEObject Type="Embed" ProgID="Word.Picture.8" ShapeID="_x0000_s2052" DrawAspect="Content" ObjectID="_1751437107" r:id="rId2"/>
            </w:pict>
          </w:r>
        </w:p>
        <w:p w:rsidR="00C44506" w:rsidRDefault="00C44506">
          <w:pPr>
            <w:jc w:val="center"/>
            <w:rPr>
              <w:rFonts w:ascii="Arial Narrow" w:hAnsi="Arial Narrow" w:cs="Arial"/>
            </w:rPr>
          </w:pPr>
        </w:p>
        <w:p w:rsidR="00C44506" w:rsidRDefault="00C44506">
          <w:pPr>
            <w:jc w:val="center"/>
            <w:rPr>
              <w:rFonts w:ascii="Arial Narrow" w:hAnsi="Arial Narrow" w:cs="Arial"/>
            </w:rPr>
          </w:pPr>
        </w:p>
      </w:tc>
      <w:tc>
        <w:tcPr>
          <w:tcW w:w="2731" w:type="pct"/>
          <w:tcBorders>
            <w:top w:val="doub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C44506" w:rsidRPr="003922B4" w:rsidRDefault="00C44506">
          <w:pPr>
            <w:jc w:val="center"/>
            <w:rPr>
              <w:sz w:val="20"/>
            </w:rPr>
          </w:pPr>
        </w:p>
        <w:p w:rsidR="00C44506" w:rsidRPr="0016373B" w:rsidRDefault="0030617C">
          <w:pPr>
            <w:jc w:val="center"/>
            <w:rPr>
              <w:rFonts w:ascii="Arial Narrow" w:hAnsi="Arial Narrow"/>
              <w:bCs/>
              <w:i/>
              <w:sz w:val="20"/>
            </w:rPr>
          </w:pPr>
          <w:r w:rsidRPr="0016373B">
            <w:rPr>
              <w:rFonts w:ascii="Arial Narrow" w:hAnsi="Arial Narrow"/>
              <w:bCs/>
              <w:i/>
              <w:sz w:val="20"/>
            </w:rPr>
            <w:t>Umowa na</w:t>
          </w:r>
          <w:r w:rsidR="00C44506" w:rsidRPr="0016373B">
            <w:rPr>
              <w:rFonts w:ascii="Arial Narrow" w:hAnsi="Arial Narrow"/>
              <w:bCs/>
              <w:i/>
              <w:sz w:val="20"/>
            </w:rPr>
            <w:t xml:space="preserve"> </w:t>
          </w:r>
          <w:r w:rsidRPr="0016373B">
            <w:rPr>
              <w:rFonts w:ascii="Arial Narrow" w:hAnsi="Arial Narrow"/>
              <w:bCs/>
              <w:i/>
              <w:sz w:val="20"/>
            </w:rPr>
            <w:t>dostawę jednorazową</w:t>
          </w:r>
          <w:r w:rsidR="00C44506" w:rsidRPr="0016373B">
            <w:rPr>
              <w:rFonts w:ascii="Arial Narrow" w:hAnsi="Arial Narrow"/>
              <w:bCs/>
              <w:i/>
              <w:sz w:val="20"/>
            </w:rPr>
            <w:t xml:space="preserve"> </w:t>
          </w:r>
          <w:r w:rsidR="001E690C" w:rsidRPr="0016373B">
            <w:rPr>
              <w:rFonts w:ascii="Arial Narrow" w:hAnsi="Arial Narrow"/>
              <w:bCs/>
              <w:i/>
              <w:sz w:val="20"/>
            </w:rPr>
            <w:t xml:space="preserve">- PROJEKT  </w:t>
          </w:r>
        </w:p>
        <w:p w:rsidR="00C44506" w:rsidRPr="003922B4" w:rsidRDefault="00C44506">
          <w:pPr>
            <w:jc w:val="center"/>
            <w:rPr>
              <w:sz w:val="20"/>
            </w:rPr>
          </w:pPr>
        </w:p>
      </w:tc>
      <w:tc>
        <w:tcPr>
          <w:tcW w:w="1114" w:type="pct"/>
          <w:tcBorders>
            <w:top w:val="double" w:sz="4" w:space="0" w:color="auto"/>
            <w:left w:val="single" w:sz="4" w:space="0" w:color="auto"/>
            <w:bottom w:val="single" w:sz="4" w:space="0" w:color="auto"/>
            <w:right w:val="double" w:sz="4" w:space="0" w:color="auto"/>
          </w:tcBorders>
          <w:vAlign w:val="center"/>
        </w:tcPr>
        <w:p w:rsidR="00C44506" w:rsidRPr="003922B4" w:rsidRDefault="00C44506">
          <w:pPr>
            <w:jc w:val="center"/>
            <w:rPr>
              <w:sz w:val="20"/>
            </w:rPr>
          </w:pPr>
          <w:r w:rsidRPr="003922B4">
            <w:rPr>
              <w:sz w:val="20"/>
            </w:rPr>
            <w:t>PR25_P01_F21_W</w:t>
          </w:r>
          <w:r w:rsidR="00A41DA8">
            <w:rPr>
              <w:sz w:val="20"/>
            </w:rPr>
            <w:t>7</w:t>
          </w:r>
        </w:p>
        <w:p w:rsidR="00C44506" w:rsidRPr="003922B4" w:rsidRDefault="00C44506">
          <w:pPr>
            <w:jc w:val="center"/>
            <w:rPr>
              <w:sz w:val="20"/>
            </w:rPr>
          </w:pPr>
        </w:p>
      </w:tc>
    </w:tr>
  </w:tbl>
  <w:p w:rsidR="00C44506" w:rsidRPr="003043F8" w:rsidRDefault="002728DE" w:rsidP="002728DE">
    <w:pPr>
      <w:overflowPunct w:val="0"/>
      <w:autoSpaceDE w:val="0"/>
      <w:autoSpaceDN w:val="0"/>
      <w:adjustRightInd w:val="0"/>
      <w:spacing w:line="276" w:lineRule="auto"/>
      <w:ind w:left="2124" w:firstLine="708"/>
      <w:jc w:val="right"/>
      <w:rPr>
        <w:rFonts w:ascii="Arial Narrow" w:hAnsi="Arial Narrow"/>
        <w:i/>
        <w:sz w:val="20"/>
        <w:szCs w:val="22"/>
      </w:rPr>
    </w:pPr>
    <w:r w:rsidRPr="003043F8">
      <w:rPr>
        <w:rFonts w:ascii="Arial Narrow" w:hAnsi="Arial Narrow"/>
        <w:i/>
        <w:sz w:val="20"/>
        <w:szCs w:val="22"/>
      </w:rPr>
      <w:t xml:space="preserve">Załącznik nr </w:t>
    </w:r>
    <w:r w:rsidR="0040076C" w:rsidRPr="003043F8">
      <w:rPr>
        <w:rFonts w:ascii="Arial Narrow" w:hAnsi="Arial Narrow"/>
        <w:i/>
        <w:sz w:val="20"/>
        <w:szCs w:val="22"/>
      </w:rPr>
      <w:t xml:space="preserve"> </w:t>
    </w:r>
    <w:r w:rsidR="003043F8" w:rsidRPr="003043F8">
      <w:rPr>
        <w:rFonts w:ascii="Arial Narrow" w:hAnsi="Arial Narrow"/>
        <w:i/>
        <w:sz w:val="20"/>
        <w:szCs w:val="22"/>
      </w:rPr>
      <w:t>14</w:t>
    </w:r>
    <w:r w:rsidR="00A45F27" w:rsidRPr="003043F8">
      <w:rPr>
        <w:rFonts w:ascii="Arial Narrow" w:hAnsi="Arial Narrow"/>
        <w:i/>
        <w:sz w:val="20"/>
        <w:szCs w:val="22"/>
      </w:rPr>
      <w:t xml:space="preserve"> </w:t>
    </w:r>
    <w:r w:rsidRPr="003043F8">
      <w:rPr>
        <w:rFonts w:ascii="Arial Narrow" w:hAnsi="Arial Narrow"/>
        <w:i/>
        <w:sz w:val="20"/>
        <w:szCs w:val="22"/>
      </w:rPr>
      <w:t>do SWZ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sz w:val="20"/>
        <w:szCs w:val="20"/>
      </w:rPr>
    </w:lvl>
  </w:abstractNum>
  <w:abstractNum w:abstractNumId="1">
    <w:nsid w:val="00000004"/>
    <w:multiLevelType w:val="multilevel"/>
    <w:tmpl w:val="00000004"/>
    <w:name w:val="WW8Num5"/>
    <w:lvl w:ilvl="0">
      <w:start w:val="1"/>
      <w:numFmt w:val="lowerLetter"/>
      <w:lvlText w:val="%1)"/>
      <w:lvlJc w:val="left"/>
      <w:pPr>
        <w:tabs>
          <w:tab w:val="num" w:pos="491"/>
        </w:tabs>
        <w:ind w:left="1211" w:hanging="360"/>
      </w:pPr>
      <w:rPr>
        <w:rFonts w:ascii="Arial Narrow" w:hAnsi="Arial Narrow" w:cs="Arial Narrow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Arial Narrow" w:hAnsi="Arial Narrow" w:cs="Arial Narrow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>
    <w:nsid w:val="00000014"/>
    <w:multiLevelType w:val="multilevel"/>
    <w:tmpl w:val="0000001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141A61D9"/>
    <w:multiLevelType w:val="hybridMultilevel"/>
    <w:tmpl w:val="2206928A"/>
    <w:lvl w:ilvl="0" w:tplc="B302DA16">
      <w:start w:val="5"/>
      <w:numFmt w:val="decimal"/>
      <w:lvlText w:val="%1)"/>
      <w:lvlJc w:val="left"/>
      <w:pPr>
        <w:tabs>
          <w:tab w:val="num" w:pos="1410"/>
        </w:tabs>
        <w:ind w:left="1410" w:hanging="720"/>
      </w:pPr>
    </w:lvl>
    <w:lvl w:ilvl="1" w:tplc="04150011">
      <w:start w:val="1"/>
      <w:numFmt w:val="decimal"/>
      <w:lvlText w:val="%2)"/>
      <w:lvlJc w:val="left"/>
      <w:pPr>
        <w:tabs>
          <w:tab w:val="num" w:pos="1770"/>
        </w:tabs>
        <w:ind w:left="177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946492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5">
    <w:nsid w:val="1DD11C29"/>
    <w:multiLevelType w:val="hybridMultilevel"/>
    <w:tmpl w:val="D72E8C3A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FFA4916"/>
    <w:multiLevelType w:val="hybridMultilevel"/>
    <w:tmpl w:val="8BF250B0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1AA724C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8">
    <w:nsid w:val="3A4B1A53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9">
    <w:nsid w:val="42393BD9"/>
    <w:multiLevelType w:val="hybridMultilevel"/>
    <w:tmpl w:val="307666A8"/>
    <w:lvl w:ilvl="0" w:tplc="A6441F6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3FB3F4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1">
    <w:nsid w:val="48C90F4E"/>
    <w:multiLevelType w:val="hybridMultilevel"/>
    <w:tmpl w:val="8BF250B0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618619CC"/>
    <w:multiLevelType w:val="hybridMultilevel"/>
    <w:tmpl w:val="BAE458C0"/>
    <w:lvl w:ilvl="0" w:tplc="04150017">
      <w:start w:val="1"/>
      <w:numFmt w:val="lowerLetter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>
    <w:nsid w:val="63E754A6"/>
    <w:multiLevelType w:val="hybridMultilevel"/>
    <w:tmpl w:val="CC5465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7CE9D9E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C7C1A8B"/>
    <w:multiLevelType w:val="hybridMultilevel"/>
    <w:tmpl w:val="CC3490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D151B06"/>
    <w:multiLevelType w:val="hybridMultilevel"/>
    <w:tmpl w:val="818AF2A8"/>
    <w:lvl w:ilvl="0" w:tplc="B5A88CD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EEA64CF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num w:numId="1">
    <w:abstractNumId w:val="4"/>
    <w:lvlOverride w:ilvl="0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16"/>
    <w:lvlOverride w:ilvl="0">
      <w:startOverride w:val="1"/>
    </w:lvlOverride>
  </w:num>
  <w:num w:numId="5">
    <w:abstractNumId w:val="8"/>
    <w:lvlOverride w:ilvl="0">
      <w:startOverride w:val="1"/>
    </w:lvlOverride>
  </w:num>
  <w:num w:numId="6">
    <w:abstractNumId w:val="10"/>
    <w:lvlOverride w:ilvl="0">
      <w:startOverride w:val="1"/>
    </w:lvlOverride>
  </w:num>
  <w:num w:numId="7">
    <w:abstractNumId w:val="7"/>
    <w:lvlOverride w:ilvl="0">
      <w:startOverride w:val="1"/>
    </w:lvlOverride>
  </w:num>
  <w:num w:numId="8">
    <w:abstractNumId w:val="14"/>
  </w:num>
  <w:num w:numId="9">
    <w:abstractNumId w:val="15"/>
  </w:num>
  <w:num w:numId="10">
    <w:abstractNumId w:val="13"/>
  </w:num>
  <w:num w:numId="11">
    <w:abstractNumId w:val="11"/>
  </w:num>
  <w:num w:numId="12">
    <w:abstractNumId w:val="6"/>
  </w:num>
  <w:num w:numId="13">
    <w:abstractNumId w:val="0"/>
  </w:num>
  <w:num w:numId="14">
    <w:abstractNumId w:val="1"/>
  </w:num>
  <w:num w:numId="15">
    <w:abstractNumId w:val="2"/>
  </w:num>
  <w:num w:numId="16">
    <w:abstractNumId w:val="9"/>
  </w:num>
  <w:num w:numId="1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11B9"/>
    <w:rsid w:val="00006B43"/>
    <w:rsid w:val="00025A3F"/>
    <w:rsid w:val="0004104B"/>
    <w:rsid w:val="000436F1"/>
    <w:rsid w:val="0005066F"/>
    <w:rsid w:val="00052F18"/>
    <w:rsid w:val="0007707E"/>
    <w:rsid w:val="000968A8"/>
    <w:rsid w:val="000A023F"/>
    <w:rsid w:val="000B44C8"/>
    <w:rsid w:val="000C5359"/>
    <w:rsid w:val="000C7023"/>
    <w:rsid w:val="000E37D9"/>
    <w:rsid w:val="000E41BF"/>
    <w:rsid w:val="000E4614"/>
    <w:rsid w:val="000E68F9"/>
    <w:rsid w:val="00100F4E"/>
    <w:rsid w:val="001020C2"/>
    <w:rsid w:val="00103490"/>
    <w:rsid w:val="0011172B"/>
    <w:rsid w:val="0012147B"/>
    <w:rsid w:val="00124129"/>
    <w:rsid w:val="0012790D"/>
    <w:rsid w:val="00147FBB"/>
    <w:rsid w:val="00151D64"/>
    <w:rsid w:val="0015685F"/>
    <w:rsid w:val="00161942"/>
    <w:rsid w:val="0016331F"/>
    <w:rsid w:val="0016373B"/>
    <w:rsid w:val="00163BB2"/>
    <w:rsid w:val="001769AE"/>
    <w:rsid w:val="0018509E"/>
    <w:rsid w:val="0019617D"/>
    <w:rsid w:val="001A4C25"/>
    <w:rsid w:val="001B58D1"/>
    <w:rsid w:val="001C4A70"/>
    <w:rsid w:val="001C7A44"/>
    <w:rsid w:val="001D2C3A"/>
    <w:rsid w:val="001D70B4"/>
    <w:rsid w:val="001E690C"/>
    <w:rsid w:val="001F1381"/>
    <w:rsid w:val="001F345A"/>
    <w:rsid w:val="001F5864"/>
    <w:rsid w:val="001F756E"/>
    <w:rsid w:val="00223CA2"/>
    <w:rsid w:val="0023286E"/>
    <w:rsid w:val="00241817"/>
    <w:rsid w:val="00251AB4"/>
    <w:rsid w:val="00256C58"/>
    <w:rsid w:val="002728DE"/>
    <w:rsid w:val="00282C3C"/>
    <w:rsid w:val="00286346"/>
    <w:rsid w:val="00294825"/>
    <w:rsid w:val="002A08F4"/>
    <w:rsid w:val="002A70E3"/>
    <w:rsid w:val="002A7C54"/>
    <w:rsid w:val="002B03FB"/>
    <w:rsid w:val="002B40B9"/>
    <w:rsid w:val="002D645D"/>
    <w:rsid w:val="002E6FE5"/>
    <w:rsid w:val="0030087E"/>
    <w:rsid w:val="003043F8"/>
    <w:rsid w:val="00304671"/>
    <w:rsid w:val="003053D1"/>
    <w:rsid w:val="00305B5E"/>
    <w:rsid w:val="0030617C"/>
    <w:rsid w:val="0032290B"/>
    <w:rsid w:val="0033131D"/>
    <w:rsid w:val="003400AB"/>
    <w:rsid w:val="003515F1"/>
    <w:rsid w:val="00352353"/>
    <w:rsid w:val="00366C69"/>
    <w:rsid w:val="00373621"/>
    <w:rsid w:val="003754EB"/>
    <w:rsid w:val="00381240"/>
    <w:rsid w:val="00390042"/>
    <w:rsid w:val="003922B4"/>
    <w:rsid w:val="00392FC7"/>
    <w:rsid w:val="003A20B1"/>
    <w:rsid w:val="003A6E35"/>
    <w:rsid w:val="003C6D7E"/>
    <w:rsid w:val="003D711A"/>
    <w:rsid w:val="003E6045"/>
    <w:rsid w:val="003E7389"/>
    <w:rsid w:val="003F22FD"/>
    <w:rsid w:val="003F2FFA"/>
    <w:rsid w:val="004002F0"/>
    <w:rsid w:val="0040076C"/>
    <w:rsid w:val="00400CA2"/>
    <w:rsid w:val="0040405C"/>
    <w:rsid w:val="0041533E"/>
    <w:rsid w:val="0041733F"/>
    <w:rsid w:val="00420C4C"/>
    <w:rsid w:val="004349FE"/>
    <w:rsid w:val="00443DB9"/>
    <w:rsid w:val="00463914"/>
    <w:rsid w:val="0047447E"/>
    <w:rsid w:val="00483275"/>
    <w:rsid w:val="004835DA"/>
    <w:rsid w:val="00485ACB"/>
    <w:rsid w:val="00487447"/>
    <w:rsid w:val="00496987"/>
    <w:rsid w:val="004B2779"/>
    <w:rsid w:val="004B303B"/>
    <w:rsid w:val="004B319F"/>
    <w:rsid w:val="004B359B"/>
    <w:rsid w:val="004C017D"/>
    <w:rsid w:val="004D450A"/>
    <w:rsid w:val="004E3895"/>
    <w:rsid w:val="00506126"/>
    <w:rsid w:val="00515CA8"/>
    <w:rsid w:val="00515EFE"/>
    <w:rsid w:val="00517B23"/>
    <w:rsid w:val="005211C0"/>
    <w:rsid w:val="005365A7"/>
    <w:rsid w:val="0055244C"/>
    <w:rsid w:val="00555EEB"/>
    <w:rsid w:val="00573C96"/>
    <w:rsid w:val="005861F1"/>
    <w:rsid w:val="00586967"/>
    <w:rsid w:val="0058797D"/>
    <w:rsid w:val="005A1CDC"/>
    <w:rsid w:val="005B1066"/>
    <w:rsid w:val="005E6465"/>
    <w:rsid w:val="005F7DD1"/>
    <w:rsid w:val="00601E99"/>
    <w:rsid w:val="00604CEC"/>
    <w:rsid w:val="00610967"/>
    <w:rsid w:val="00610ABA"/>
    <w:rsid w:val="006215C4"/>
    <w:rsid w:val="00642631"/>
    <w:rsid w:val="00642A22"/>
    <w:rsid w:val="006532AE"/>
    <w:rsid w:val="0066131C"/>
    <w:rsid w:val="00671C1C"/>
    <w:rsid w:val="00681A88"/>
    <w:rsid w:val="00695833"/>
    <w:rsid w:val="006A127A"/>
    <w:rsid w:val="006A45E0"/>
    <w:rsid w:val="006A5D09"/>
    <w:rsid w:val="006A7604"/>
    <w:rsid w:val="006B3319"/>
    <w:rsid w:val="006B7CB7"/>
    <w:rsid w:val="006C4E20"/>
    <w:rsid w:val="006E1EAA"/>
    <w:rsid w:val="006E5E83"/>
    <w:rsid w:val="00701D4D"/>
    <w:rsid w:val="00711446"/>
    <w:rsid w:val="00711E33"/>
    <w:rsid w:val="00714202"/>
    <w:rsid w:val="00723E89"/>
    <w:rsid w:val="00727F96"/>
    <w:rsid w:val="0073189A"/>
    <w:rsid w:val="00743DB6"/>
    <w:rsid w:val="00743EEB"/>
    <w:rsid w:val="007539E7"/>
    <w:rsid w:val="00753D10"/>
    <w:rsid w:val="007556C4"/>
    <w:rsid w:val="007600EE"/>
    <w:rsid w:val="00780B84"/>
    <w:rsid w:val="00785629"/>
    <w:rsid w:val="00794DBA"/>
    <w:rsid w:val="007A5299"/>
    <w:rsid w:val="007C0360"/>
    <w:rsid w:val="007C1B5F"/>
    <w:rsid w:val="007E1F35"/>
    <w:rsid w:val="007E5D1D"/>
    <w:rsid w:val="007F1836"/>
    <w:rsid w:val="007F236B"/>
    <w:rsid w:val="008221EE"/>
    <w:rsid w:val="0084597D"/>
    <w:rsid w:val="00847BF4"/>
    <w:rsid w:val="00863720"/>
    <w:rsid w:val="008766F6"/>
    <w:rsid w:val="00881EDF"/>
    <w:rsid w:val="00883E71"/>
    <w:rsid w:val="0089288C"/>
    <w:rsid w:val="0089694B"/>
    <w:rsid w:val="008A03CB"/>
    <w:rsid w:val="008C266C"/>
    <w:rsid w:val="008C4564"/>
    <w:rsid w:val="008C7E8A"/>
    <w:rsid w:val="008D3D17"/>
    <w:rsid w:val="008D3F05"/>
    <w:rsid w:val="008D4870"/>
    <w:rsid w:val="008D4F32"/>
    <w:rsid w:val="008E2681"/>
    <w:rsid w:val="008F30D4"/>
    <w:rsid w:val="008F399B"/>
    <w:rsid w:val="00903F22"/>
    <w:rsid w:val="0091668F"/>
    <w:rsid w:val="009173A6"/>
    <w:rsid w:val="00946A82"/>
    <w:rsid w:val="009A0B3D"/>
    <w:rsid w:val="009B4A12"/>
    <w:rsid w:val="009B7049"/>
    <w:rsid w:val="009C6AAB"/>
    <w:rsid w:val="009D2490"/>
    <w:rsid w:val="009D3066"/>
    <w:rsid w:val="009D3088"/>
    <w:rsid w:val="009E04B3"/>
    <w:rsid w:val="00A04A7E"/>
    <w:rsid w:val="00A10085"/>
    <w:rsid w:val="00A13B19"/>
    <w:rsid w:val="00A21D1D"/>
    <w:rsid w:val="00A23D9E"/>
    <w:rsid w:val="00A24A13"/>
    <w:rsid w:val="00A36431"/>
    <w:rsid w:val="00A41DA8"/>
    <w:rsid w:val="00A45BE0"/>
    <w:rsid w:val="00A45F27"/>
    <w:rsid w:val="00A47F1A"/>
    <w:rsid w:val="00A556D5"/>
    <w:rsid w:val="00A63634"/>
    <w:rsid w:val="00A71CF6"/>
    <w:rsid w:val="00A869FF"/>
    <w:rsid w:val="00A86E4F"/>
    <w:rsid w:val="00AA3115"/>
    <w:rsid w:val="00AB6AA0"/>
    <w:rsid w:val="00AD01DE"/>
    <w:rsid w:val="00AD17E5"/>
    <w:rsid w:val="00AE182C"/>
    <w:rsid w:val="00AE2479"/>
    <w:rsid w:val="00AE4DE5"/>
    <w:rsid w:val="00AE69B9"/>
    <w:rsid w:val="00AF4167"/>
    <w:rsid w:val="00AF6EEC"/>
    <w:rsid w:val="00B1051F"/>
    <w:rsid w:val="00B13029"/>
    <w:rsid w:val="00B55033"/>
    <w:rsid w:val="00B8484D"/>
    <w:rsid w:val="00B93465"/>
    <w:rsid w:val="00B9686C"/>
    <w:rsid w:val="00B9794E"/>
    <w:rsid w:val="00BC3394"/>
    <w:rsid w:val="00BD1CEA"/>
    <w:rsid w:val="00BD2ACF"/>
    <w:rsid w:val="00BD60F2"/>
    <w:rsid w:val="00BE6B30"/>
    <w:rsid w:val="00BF1F57"/>
    <w:rsid w:val="00C1010B"/>
    <w:rsid w:val="00C16A0A"/>
    <w:rsid w:val="00C172D3"/>
    <w:rsid w:val="00C25864"/>
    <w:rsid w:val="00C27287"/>
    <w:rsid w:val="00C27F31"/>
    <w:rsid w:val="00C44506"/>
    <w:rsid w:val="00C51311"/>
    <w:rsid w:val="00C667D3"/>
    <w:rsid w:val="00C71E04"/>
    <w:rsid w:val="00C77CB4"/>
    <w:rsid w:val="00C8071A"/>
    <w:rsid w:val="00C8686F"/>
    <w:rsid w:val="00C93C50"/>
    <w:rsid w:val="00CA19A6"/>
    <w:rsid w:val="00CA5409"/>
    <w:rsid w:val="00CA6849"/>
    <w:rsid w:val="00CB0513"/>
    <w:rsid w:val="00CC5AE5"/>
    <w:rsid w:val="00CD062B"/>
    <w:rsid w:val="00CF57F2"/>
    <w:rsid w:val="00CF7B6D"/>
    <w:rsid w:val="00D00072"/>
    <w:rsid w:val="00D02363"/>
    <w:rsid w:val="00D23104"/>
    <w:rsid w:val="00D306DA"/>
    <w:rsid w:val="00D30BF6"/>
    <w:rsid w:val="00D448BC"/>
    <w:rsid w:val="00D4684F"/>
    <w:rsid w:val="00D51AAD"/>
    <w:rsid w:val="00D55B61"/>
    <w:rsid w:val="00D6017B"/>
    <w:rsid w:val="00D87DEA"/>
    <w:rsid w:val="00D91A25"/>
    <w:rsid w:val="00DA0D0D"/>
    <w:rsid w:val="00DA0E23"/>
    <w:rsid w:val="00DA4EF2"/>
    <w:rsid w:val="00DB06DA"/>
    <w:rsid w:val="00DB3BBE"/>
    <w:rsid w:val="00DC070E"/>
    <w:rsid w:val="00DC1D49"/>
    <w:rsid w:val="00DE0EFB"/>
    <w:rsid w:val="00DE76D3"/>
    <w:rsid w:val="00E11295"/>
    <w:rsid w:val="00E149B5"/>
    <w:rsid w:val="00E15986"/>
    <w:rsid w:val="00E4148E"/>
    <w:rsid w:val="00E466D9"/>
    <w:rsid w:val="00E52D29"/>
    <w:rsid w:val="00E64818"/>
    <w:rsid w:val="00E71AB8"/>
    <w:rsid w:val="00E723D5"/>
    <w:rsid w:val="00E85CD6"/>
    <w:rsid w:val="00E9763B"/>
    <w:rsid w:val="00EA07A8"/>
    <w:rsid w:val="00EA0B86"/>
    <w:rsid w:val="00EA11B9"/>
    <w:rsid w:val="00EA6804"/>
    <w:rsid w:val="00EC21A7"/>
    <w:rsid w:val="00EC595B"/>
    <w:rsid w:val="00ED0D14"/>
    <w:rsid w:val="00EE32B1"/>
    <w:rsid w:val="00EE3C82"/>
    <w:rsid w:val="00F020F9"/>
    <w:rsid w:val="00F072D7"/>
    <w:rsid w:val="00F07D85"/>
    <w:rsid w:val="00F121CA"/>
    <w:rsid w:val="00F253C0"/>
    <w:rsid w:val="00F316B3"/>
    <w:rsid w:val="00F34A37"/>
    <w:rsid w:val="00F54073"/>
    <w:rsid w:val="00F551A2"/>
    <w:rsid w:val="00F57187"/>
    <w:rsid w:val="00F70FA3"/>
    <w:rsid w:val="00F729B1"/>
    <w:rsid w:val="00F73FAF"/>
    <w:rsid w:val="00F80AA6"/>
    <w:rsid w:val="00F815CE"/>
    <w:rsid w:val="00FA23D5"/>
    <w:rsid w:val="00FB2C8E"/>
    <w:rsid w:val="00FB3E90"/>
    <w:rsid w:val="00FD704B"/>
    <w:rsid w:val="00FD7B99"/>
    <w:rsid w:val="00FF5E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9794E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B9794E"/>
    <w:pPr>
      <w:keepNext/>
      <w:overflowPunct w:val="0"/>
      <w:autoSpaceDE w:val="0"/>
      <w:autoSpaceDN w:val="0"/>
      <w:adjustRightInd w:val="0"/>
      <w:jc w:val="center"/>
      <w:outlineLvl w:val="0"/>
    </w:pPr>
    <w:rPr>
      <w:rFonts w:ascii="Arial Narrow" w:hAnsi="Arial Narrow"/>
      <w:b/>
    </w:rPr>
  </w:style>
  <w:style w:type="paragraph" w:styleId="Nagwek5">
    <w:name w:val="heading 5"/>
    <w:basedOn w:val="Normalny"/>
    <w:next w:val="Normalny"/>
    <w:link w:val="Nagwek5Znak"/>
    <w:unhideWhenUsed/>
    <w:qFormat/>
    <w:rsid w:val="007C0360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B9794E"/>
    <w:rPr>
      <w:rFonts w:ascii="Courier New" w:hAnsi="Courier New" w:cs="Courier New"/>
      <w:sz w:val="20"/>
      <w:szCs w:val="20"/>
    </w:rPr>
  </w:style>
  <w:style w:type="paragraph" w:styleId="Tekstblokowy">
    <w:name w:val="Block Text"/>
    <w:basedOn w:val="Normalny"/>
    <w:rsid w:val="00B9794E"/>
    <w:pPr>
      <w:tabs>
        <w:tab w:val="left" w:pos="360"/>
      </w:tabs>
      <w:overflowPunct w:val="0"/>
      <w:autoSpaceDE w:val="0"/>
      <w:autoSpaceDN w:val="0"/>
      <w:adjustRightInd w:val="0"/>
      <w:ind w:left="360" w:right="-111" w:hanging="360"/>
    </w:pPr>
    <w:rPr>
      <w:rFonts w:ascii="Arial Narrow" w:hAnsi="Arial Narrow"/>
    </w:rPr>
  </w:style>
  <w:style w:type="paragraph" w:styleId="Tekstpodstawowy">
    <w:name w:val="Body Text"/>
    <w:basedOn w:val="Normalny"/>
    <w:rsid w:val="00B9794E"/>
    <w:pPr>
      <w:jc w:val="both"/>
    </w:pPr>
    <w:rPr>
      <w:szCs w:val="20"/>
    </w:rPr>
  </w:style>
  <w:style w:type="paragraph" w:styleId="Nagwek">
    <w:name w:val="header"/>
    <w:basedOn w:val="Normalny"/>
    <w:rsid w:val="00B9794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9794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9794E"/>
  </w:style>
  <w:style w:type="paragraph" w:styleId="Tekstpodstawowy2">
    <w:name w:val="Body Text 2"/>
    <w:basedOn w:val="Normalny"/>
    <w:rsid w:val="00B9794E"/>
    <w:pPr>
      <w:jc w:val="both"/>
    </w:pPr>
    <w:rPr>
      <w:rFonts w:ascii="Arial Narrow" w:hAnsi="Arial Narrow"/>
      <w:sz w:val="20"/>
      <w:szCs w:val="22"/>
    </w:rPr>
  </w:style>
  <w:style w:type="paragraph" w:styleId="Tekstdymka">
    <w:name w:val="Balloon Text"/>
    <w:basedOn w:val="Normalny"/>
    <w:semiHidden/>
    <w:rsid w:val="00E4148E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rsid w:val="00DA0E23"/>
    <w:rPr>
      <w:color w:val="0000FF"/>
      <w:u w:val="single"/>
    </w:rPr>
  </w:style>
  <w:style w:type="character" w:customStyle="1" w:styleId="Nagwek5Znak">
    <w:name w:val="Nagłówek 5 Znak"/>
    <w:basedOn w:val="Domylnaczcionkaakapitu"/>
    <w:link w:val="Nagwek5"/>
    <w:rsid w:val="007C0360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Tekstpodstawowywcity3">
    <w:name w:val="Body Text Indent 3"/>
    <w:basedOn w:val="Normalny"/>
    <w:link w:val="Tekstpodstawowywcity3Znak"/>
    <w:rsid w:val="00F34A37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34A37"/>
    <w:rPr>
      <w:sz w:val="16"/>
      <w:szCs w:val="16"/>
    </w:rPr>
  </w:style>
  <w:style w:type="character" w:customStyle="1" w:styleId="StopkaZnak">
    <w:name w:val="Stopka Znak"/>
    <w:basedOn w:val="Domylnaczcionkaakapitu"/>
    <w:link w:val="Stopka"/>
    <w:uiPriority w:val="99"/>
    <w:rsid w:val="00FD704B"/>
    <w:rPr>
      <w:sz w:val="24"/>
      <w:szCs w:val="24"/>
    </w:rPr>
  </w:style>
  <w:style w:type="character" w:styleId="Odwoaniedokomentarza">
    <w:name w:val="annotation reference"/>
    <w:basedOn w:val="Domylnaczcionkaakapitu"/>
    <w:rsid w:val="00C93C50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C93C5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C93C50"/>
  </w:style>
  <w:style w:type="paragraph" w:styleId="Tematkomentarza">
    <w:name w:val="annotation subject"/>
    <w:basedOn w:val="Tekstkomentarza"/>
    <w:next w:val="Tekstkomentarza"/>
    <w:link w:val="TematkomentarzaZnak"/>
    <w:rsid w:val="00C93C5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C93C50"/>
    <w:rPr>
      <w:b/>
      <w:bCs/>
    </w:rPr>
  </w:style>
  <w:style w:type="paragraph" w:styleId="Akapitzlist">
    <w:name w:val="List Paragraph"/>
    <w:basedOn w:val="Normalny"/>
    <w:uiPriority w:val="34"/>
    <w:qFormat/>
    <w:rsid w:val="00883E71"/>
    <w:pPr>
      <w:suppressAutoHyphens/>
      <w:ind w:left="720"/>
      <w:contextualSpacing/>
    </w:pPr>
    <w:rPr>
      <w:lang w:eastAsia="ar-SA"/>
    </w:rPr>
  </w:style>
  <w:style w:type="paragraph" w:styleId="Tekstpodstawowywcity">
    <w:name w:val="Body Text Indent"/>
    <w:basedOn w:val="Normalny"/>
    <w:link w:val="TekstpodstawowywcityZnak"/>
    <w:rsid w:val="005A1CDC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5A1CD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9794E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B9794E"/>
    <w:pPr>
      <w:keepNext/>
      <w:overflowPunct w:val="0"/>
      <w:autoSpaceDE w:val="0"/>
      <w:autoSpaceDN w:val="0"/>
      <w:adjustRightInd w:val="0"/>
      <w:jc w:val="center"/>
      <w:outlineLvl w:val="0"/>
    </w:pPr>
    <w:rPr>
      <w:rFonts w:ascii="Arial Narrow" w:hAnsi="Arial Narrow"/>
      <w:b/>
    </w:rPr>
  </w:style>
  <w:style w:type="paragraph" w:styleId="Nagwek5">
    <w:name w:val="heading 5"/>
    <w:basedOn w:val="Normalny"/>
    <w:next w:val="Normalny"/>
    <w:link w:val="Nagwek5Znak"/>
    <w:unhideWhenUsed/>
    <w:qFormat/>
    <w:rsid w:val="007C0360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B9794E"/>
    <w:rPr>
      <w:rFonts w:ascii="Courier New" w:hAnsi="Courier New" w:cs="Courier New"/>
      <w:sz w:val="20"/>
      <w:szCs w:val="20"/>
    </w:rPr>
  </w:style>
  <w:style w:type="paragraph" w:styleId="Tekstblokowy">
    <w:name w:val="Block Text"/>
    <w:basedOn w:val="Normalny"/>
    <w:rsid w:val="00B9794E"/>
    <w:pPr>
      <w:tabs>
        <w:tab w:val="left" w:pos="360"/>
      </w:tabs>
      <w:overflowPunct w:val="0"/>
      <w:autoSpaceDE w:val="0"/>
      <w:autoSpaceDN w:val="0"/>
      <w:adjustRightInd w:val="0"/>
      <w:ind w:left="360" w:right="-111" w:hanging="360"/>
    </w:pPr>
    <w:rPr>
      <w:rFonts w:ascii="Arial Narrow" w:hAnsi="Arial Narrow"/>
    </w:rPr>
  </w:style>
  <w:style w:type="paragraph" w:styleId="Tekstpodstawowy">
    <w:name w:val="Body Text"/>
    <w:basedOn w:val="Normalny"/>
    <w:rsid w:val="00B9794E"/>
    <w:pPr>
      <w:jc w:val="both"/>
    </w:pPr>
    <w:rPr>
      <w:szCs w:val="20"/>
    </w:rPr>
  </w:style>
  <w:style w:type="paragraph" w:styleId="Nagwek">
    <w:name w:val="header"/>
    <w:basedOn w:val="Normalny"/>
    <w:rsid w:val="00B9794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9794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9794E"/>
  </w:style>
  <w:style w:type="paragraph" w:styleId="Tekstpodstawowy2">
    <w:name w:val="Body Text 2"/>
    <w:basedOn w:val="Normalny"/>
    <w:rsid w:val="00B9794E"/>
    <w:pPr>
      <w:jc w:val="both"/>
    </w:pPr>
    <w:rPr>
      <w:rFonts w:ascii="Arial Narrow" w:hAnsi="Arial Narrow"/>
      <w:sz w:val="20"/>
      <w:szCs w:val="22"/>
    </w:rPr>
  </w:style>
  <w:style w:type="paragraph" w:styleId="Tekstdymka">
    <w:name w:val="Balloon Text"/>
    <w:basedOn w:val="Normalny"/>
    <w:semiHidden/>
    <w:rsid w:val="00E4148E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rsid w:val="00DA0E23"/>
    <w:rPr>
      <w:color w:val="0000FF"/>
      <w:u w:val="single"/>
    </w:rPr>
  </w:style>
  <w:style w:type="character" w:customStyle="1" w:styleId="Nagwek5Znak">
    <w:name w:val="Nagłówek 5 Znak"/>
    <w:basedOn w:val="Domylnaczcionkaakapitu"/>
    <w:link w:val="Nagwek5"/>
    <w:rsid w:val="007C0360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Tekstpodstawowywcity3">
    <w:name w:val="Body Text Indent 3"/>
    <w:basedOn w:val="Normalny"/>
    <w:link w:val="Tekstpodstawowywcity3Znak"/>
    <w:rsid w:val="00F34A37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34A37"/>
    <w:rPr>
      <w:sz w:val="16"/>
      <w:szCs w:val="16"/>
    </w:rPr>
  </w:style>
  <w:style w:type="character" w:customStyle="1" w:styleId="StopkaZnak">
    <w:name w:val="Stopka Znak"/>
    <w:basedOn w:val="Domylnaczcionkaakapitu"/>
    <w:link w:val="Stopka"/>
    <w:uiPriority w:val="99"/>
    <w:rsid w:val="00FD704B"/>
    <w:rPr>
      <w:sz w:val="24"/>
      <w:szCs w:val="24"/>
    </w:rPr>
  </w:style>
  <w:style w:type="character" w:styleId="Odwoaniedokomentarza">
    <w:name w:val="annotation reference"/>
    <w:basedOn w:val="Domylnaczcionkaakapitu"/>
    <w:rsid w:val="00C93C50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C93C5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C93C50"/>
  </w:style>
  <w:style w:type="paragraph" w:styleId="Tematkomentarza">
    <w:name w:val="annotation subject"/>
    <w:basedOn w:val="Tekstkomentarza"/>
    <w:next w:val="Tekstkomentarza"/>
    <w:link w:val="TematkomentarzaZnak"/>
    <w:rsid w:val="00C93C5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C93C50"/>
    <w:rPr>
      <w:b/>
      <w:bCs/>
    </w:rPr>
  </w:style>
  <w:style w:type="paragraph" w:styleId="Akapitzlist">
    <w:name w:val="List Paragraph"/>
    <w:basedOn w:val="Normalny"/>
    <w:uiPriority w:val="34"/>
    <w:qFormat/>
    <w:rsid w:val="00883E71"/>
    <w:pPr>
      <w:suppressAutoHyphens/>
      <w:ind w:left="720"/>
      <w:contextualSpacing/>
    </w:pPr>
    <w:rPr>
      <w:lang w:eastAsia="ar-SA"/>
    </w:rPr>
  </w:style>
  <w:style w:type="paragraph" w:styleId="Tekstpodstawowywcity">
    <w:name w:val="Body Text Indent"/>
    <w:basedOn w:val="Normalny"/>
    <w:link w:val="TekstpodstawowywcityZnak"/>
    <w:rsid w:val="005A1CDC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5A1CD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64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4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9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9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robert.luther@10wsk.mil.pl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file:///C:\Users\user\AppData\Local\Temp\p.lesi&#324;ski@10wsk.mil.pl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faktury.cm@10wsk.mil.pl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ri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3CC6D7-AB84-4C28-B35F-EC705E5369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5</Pages>
  <Words>1827</Words>
  <Characters>12061</Characters>
  <Application>Microsoft Office Word</Application>
  <DocSecurity>0</DocSecurity>
  <Lines>100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projekt umowy</vt:lpstr>
    </vt:vector>
  </TitlesOfParts>
  <Company>ZP</Company>
  <LinksUpToDate>false</LinksUpToDate>
  <CharactersWithSpaces>13861</CharactersWithSpaces>
  <SharedDoc>false</SharedDoc>
  <HLinks>
    <vt:vector size="6" baseType="variant">
      <vt:variant>
        <vt:i4>917550</vt:i4>
      </vt:variant>
      <vt:variant>
        <vt:i4>0</vt:i4>
      </vt:variant>
      <vt:variant>
        <vt:i4>0</vt:i4>
      </vt:variant>
      <vt:variant>
        <vt:i4>5</vt:i4>
      </vt:variant>
      <vt:variant>
        <vt:lpwstr>mailto:p.lesinski@10wsk.mil.pl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umowy</dc:title>
  <dc:creator>dzp</dc:creator>
  <cp:lastModifiedBy>Dariusz Wojcieszak</cp:lastModifiedBy>
  <cp:revision>3</cp:revision>
  <cp:lastPrinted>2023-07-21T07:32:00Z</cp:lastPrinted>
  <dcterms:created xsi:type="dcterms:W3CDTF">2023-07-20T10:51:00Z</dcterms:created>
  <dcterms:modified xsi:type="dcterms:W3CDTF">2023-07-21T07:32:00Z</dcterms:modified>
</cp:coreProperties>
</file>