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C930E8">
        <w:rPr>
          <w:rFonts w:ascii="Arial Narrow" w:hAnsi="Arial Narrow"/>
          <w:b/>
          <w:bCs/>
          <w:sz w:val="22"/>
          <w:szCs w:val="22"/>
        </w:rPr>
        <w:t xml:space="preserve">Aparatu USG – 3 </w:t>
      </w:r>
      <w:proofErr w:type="spellStart"/>
      <w:r w:rsidR="00C930E8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C930E8">
        <w:rPr>
          <w:rFonts w:ascii="Arial Narrow" w:hAnsi="Arial Narrow"/>
          <w:b/>
          <w:bCs/>
          <w:sz w:val="22"/>
          <w:szCs w:val="22"/>
        </w:rPr>
        <w:t>.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E9763B" w:rsidRPr="00794DBA">
        <w:rPr>
          <w:rFonts w:ascii="Arial Narrow" w:hAnsi="Arial Narrow"/>
          <w:b/>
          <w:bCs/>
          <w:sz w:val="22"/>
          <w:szCs w:val="22"/>
        </w:rPr>
        <w:t>dla</w:t>
      </w:r>
      <w:proofErr w:type="gramEnd"/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C930E8">
        <w:rPr>
          <w:rFonts w:ascii="Arial Narrow" w:hAnsi="Arial Narrow"/>
          <w:b/>
          <w:bCs/>
          <w:sz w:val="22"/>
          <w:szCs w:val="22"/>
        </w:rPr>
        <w:t>97</w:t>
      </w:r>
      <w:r w:rsidR="00E976EA">
        <w:rPr>
          <w:rFonts w:ascii="Arial Narrow" w:hAnsi="Arial Narrow"/>
          <w:b/>
          <w:bCs/>
          <w:sz w:val="22"/>
          <w:szCs w:val="22"/>
        </w:rPr>
        <w:t>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F0C29">
        <w:rPr>
          <w:rFonts w:ascii="Arial Narrow" w:hAnsi="Arial Narrow"/>
          <w:sz w:val="22"/>
          <w:szCs w:val="22"/>
        </w:rPr>
        <w:t>myjni przelotowej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</w:t>
      </w:r>
      <w:r w:rsidR="00C930E8">
        <w:rPr>
          <w:rFonts w:ascii="Arial Narrow" w:hAnsi="Arial Narrow"/>
          <w:sz w:val="22"/>
          <w:szCs w:val="22"/>
        </w:rPr>
        <w:t> 417 365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C930E8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</w:t>
      </w:r>
      <w:r w:rsidR="00C930E8">
        <w:rPr>
          <w:rFonts w:ascii="Arial Narrow" w:hAnsi="Arial Narrow"/>
          <w:sz w:val="22"/>
          <w:szCs w:val="22"/>
        </w:rPr>
        <w:t> 417 365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>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</w:t>
      </w:r>
      <w:bookmarkStart w:id="0" w:name="_GoBack"/>
      <w:bookmarkEnd w:id="0"/>
      <w:r w:rsidR="00C667D3" w:rsidRPr="00794DBA">
        <w:rPr>
          <w:rFonts w:ascii="Arial Narrow" w:hAnsi="Arial Narrow"/>
          <w:sz w:val="22"/>
          <w:szCs w:val="22"/>
        </w:rPr>
        <w:t>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9F" w:rsidRDefault="0038089F">
      <w:r>
        <w:separator/>
      </w:r>
    </w:p>
  </w:endnote>
  <w:endnote w:type="continuationSeparator" w:id="0">
    <w:p w:rsidR="0038089F" w:rsidRDefault="0038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930E8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9F" w:rsidRDefault="0038089F">
      <w:r>
        <w:separator/>
      </w:r>
    </w:p>
  </w:footnote>
  <w:footnote w:type="continuationSeparator" w:id="0">
    <w:p w:rsidR="0038089F" w:rsidRDefault="00380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38089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291213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D13C7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089F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0551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10C4"/>
    <w:rsid w:val="00841A6C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7CB4"/>
    <w:rsid w:val="00C8686F"/>
    <w:rsid w:val="00C930E8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2902-61F4-45A4-8A1C-DA091D3C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1947</Words>
  <Characters>11683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13603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2023-05-16T08:26:00Z</cp:lastPrinted>
  <dcterms:created xsi:type="dcterms:W3CDTF">2023-08-02T06:55:00Z</dcterms:created>
  <dcterms:modified xsi:type="dcterms:W3CDTF">2023-08-07T09:16:00Z</dcterms:modified>
</cp:coreProperties>
</file>