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44" w:rsidRPr="0060190D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9A086E">
        <w:rPr>
          <w:rFonts w:ascii="Arial Narrow" w:hAnsi="Arial Narrow"/>
          <w:b/>
          <w:sz w:val="22"/>
          <w:szCs w:val="22"/>
        </w:rPr>
        <w:tab/>
      </w:r>
      <w:r w:rsidR="009A086E">
        <w:rPr>
          <w:rFonts w:ascii="Arial Narrow" w:hAnsi="Arial Narrow"/>
          <w:b/>
          <w:sz w:val="22"/>
          <w:szCs w:val="22"/>
        </w:rPr>
        <w:tab/>
      </w:r>
      <w:r w:rsidR="009A086E">
        <w:rPr>
          <w:rFonts w:ascii="Arial Narrow" w:hAnsi="Arial Narrow"/>
          <w:b/>
          <w:sz w:val="22"/>
          <w:szCs w:val="22"/>
        </w:rPr>
        <w:tab/>
      </w:r>
      <w:r w:rsidR="001362EF" w:rsidRPr="0060190D">
        <w:rPr>
          <w:rFonts w:ascii="Arial Narrow" w:hAnsi="Arial Narrow"/>
          <w:i/>
          <w:sz w:val="22"/>
          <w:szCs w:val="22"/>
        </w:rPr>
        <w:t xml:space="preserve">Załącznik nr </w:t>
      </w:r>
      <w:r w:rsidR="00D83EAF">
        <w:rPr>
          <w:rFonts w:ascii="Arial Narrow" w:hAnsi="Arial Narrow"/>
          <w:i/>
          <w:sz w:val="22"/>
          <w:szCs w:val="22"/>
        </w:rPr>
        <w:t>12</w:t>
      </w:r>
      <w:r w:rsidRPr="0060190D">
        <w:rPr>
          <w:rFonts w:ascii="Arial Narrow" w:hAnsi="Arial Narrow"/>
          <w:i/>
          <w:sz w:val="22"/>
          <w:szCs w:val="22"/>
        </w:rPr>
        <w:t xml:space="preserve"> do SWZ</w:t>
      </w:r>
    </w:p>
    <w:p w:rsidR="009A086E" w:rsidRDefault="009A086E" w:rsidP="00C42D85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60190D" w:rsidRDefault="001E690C" w:rsidP="00C42D85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60190D">
        <w:rPr>
          <w:rFonts w:ascii="Arial Narrow" w:hAnsi="Arial Narrow"/>
          <w:b/>
          <w:sz w:val="22"/>
          <w:szCs w:val="22"/>
        </w:rPr>
        <w:t>-</w:t>
      </w:r>
      <w:r w:rsidR="009C6AAB" w:rsidRPr="0060190D">
        <w:rPr>
          <w:rFonts w:ascii="Arial Narrow" w:hAnsi="Arial Narrow"/>
          <w:b/>
          <w:sz w:val="22"/>
          <w:szCs w:val="22"/>
        </w:rPr>
        <w:t>…</w:t>
      </w:r>
      <w:r w:rsidR="00515CA8" w:rsidRPr="0060190D">
        <w:rPr>
          <w:rFonts w:ascii="Arial Narrow" w:hAnsi="Arial Narrow"/>
          <w:b/>
          <w:sz w:val="22"/>
          <w:szCs w:val="22"/>
        </w:rPr>
        <w:t>/P</w:t>
      </w:r>
      <w:r w:rsidR="00EA11B9" w:rsidRPr="0060190D">
        <w:rPr>
          <w:rFonts w:ascii="Arial Narrow" w:hAnsi="Arial Narrow"/>
          <w:b/>
          <w:sz w:val="22"/>
          <w:szCs w:val="22"/>
        </w:rPr>
        <w:t>/20</w:t>
      </w:r>
      <w:r w:rsidRPr="0060190D">
        <w:rPr>
          <w:rFonts w:ascii="Arial Narrow" w:hAnsi="Arial Narrow"/>
          <w:b/>
          <w:sz w:val="22"/>
          <w:szCs w:val="22"/>
        </w:rPr>
        <w:t>2</w:t>
      </w:r>
      <w:r w:rsidR="000C645F" w:rsidRPr="0060190D">
        <w:rPr>
          <w:rFonts w:ascii="Arial Narrow" w:hAnsi="Arial Narrow"/>
          <w:b/>
          <w:sz w:val="22"/>
          <w:szCs w:val="22"/>
        </w:rPr>
        <w:t>3</w:t>
      </w:r>
      <w:r w:rsidR="00C44506" w:rsidRPr="0060190D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60190D">
        <w:rPr>
          <w:rFonts w:ascii="Arial Narrow" w:hAnsi="Arial Narrow"/>
          <w:b/>
          <w:sz w:val="22"/>
          <w:szCs w:val="22"/>
        </w:rPr>
        <w:tab/>
      </w:r>
      <w:r w:rsidR="00C34D44" w:rsidRPr="0060190D">
        <w:rPr>
          <w:rFonts w:ascii="Arial Narrow" w:hAnsi="Arial Narrow"/>
          <w:b/>
          <w:sz w:val="22"/>
          <w:szCs w:val="22"/>
        </w:rPr>
        <w:tab/>
      </w:r>
    </w:p>
    <w:p w:rsidR="00C44506" w:rsidRPr="0060190D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Pr="0060190D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60190D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60190D">
        <w:rPr>
          <w:rFonts w:ascii="Arial Narrow" w:hAnsi="Arial Narrow"/>
          <w:sz w:val="22"/>
          <w:szCs w:val="22"/>
        </w:rPr>
        <w:t>dniu .............202</w:t>
      </w:r>
      <w:r w:rsidR="000C645F" w:rsidRPr="0060190D">
        <w:rPr>
          <w:rFonts w:ascii="Arial Narrow" w:hAnsi="Arial Narrow"/>
          <w:sz w:val="22"/>
          <w:szCs w:val="22"/>
        </w:rPr>
        <w:t>3</w:t>
      </w:r>
      <w:r w:rsidRPr="0060190D">
        <w:rPr>
          <w:rFonts w:ascii="Arial Narrow" w:hAnsi="Arial Narrow"/>
          <w:sz w:val="22"/>
          <w:szCs w:val="22"/>
        </w:rPr>
        <w:t>r</w:t>
      </w:r>
      <w:proofErr w:type="gramEnd"/>
      <w:r w:rsidRPr="0060190D">
        <w:rPr>
          <w:rFonts w:ascii="Arial Narrow" w:hAnsi="Arial Narrow"/>
          <w:sz w:val="22"/>
          <w:szCs w:val="22"/>
        </w:rPr>
        <w:t>. w Bydgoszczy pomiędzy:</w:t>
      </w:r>
    </w:p>
    <w:p w:rsidR="00C667D3" w:rsidRPr="0060190D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60190D">
        <w:rPr>
          <w:rFonts w:ascii="Arial Narrow" w:hAnsi="Arial Narrow"/>
          <w:b/>
          <w:sz w:val="22"/>
          <w:szCs w:val="22"/>
        </w:rPr>
        <w:t>w</w:t>
      </w:r>
      <w:proofErr w:type="gramEnd"/>
      <w:r w:rsidRPr="0060190D">
        <w:rPr>
          <w:rFonts w:ascii="Arial Narrow" w:hAnsi="Arial Narrow"/>
          <w:b/>
          <w:sz w:val="22"/>
          <w:szCs w:val="22"/>
        </w:rPr>
        <w:t xml:space="preserve"> Bydgoszczy</w:t>
      </w:r>
      <w:r w:rsidRPr="0060190D">
        <w:rPr>
          <w:rFonts w:ascii="Arial Narrow" w:hAnsi="Arial Narrow"/>
          <w:sz w:val="22"/>
          <w:szCs w:val="22"/>
        </w:rPr>
        <w:t xml:space="preserve">, </w:t>
      </w:r>
    </w:p>
    <w:p w:rsidR="00EA6804" w:rsidRPr="0060190D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ul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60190D">
        <w:rPr>
          <w:rFonts w:ascii="Arial Narrow" w:hAnsi="Arial Narrow"/>
          <w:sz w:val="22"/>
          <w:szCs w:val="22"/>
        </w:rPr>
        <w:t xml:space="preserve">stowarzyszeń, </w:t>
      </w:r>
      <w:r w:rsidRPr="0060190D">
        <w:rPr>
          <w:rFonts w:ascii="Arial Narrow" w:hAnsi="Arial Narrow"/>
          <w:sz w:val="22"/>
          <w:szCs w:val="22"/>
        </w:rPr>
        <w:t>innych organizacji społecznych</w:t>
      </w:r>
      <w:r w:rsidRPr="0060190D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60190D">
        <w:rPr>
          <w:rFonts w:ascii="Arial Narrow" w:hAnsi="Arial Narrow"/>
          <w:sz w:val="22"/>
          <w:szCs w:val="22"/>
        </w:rPr>
        <w:t>Rejonowy w</w:t>
      </w:r>
      <w:r w:rsidRPr="0060190D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60190D">
        <w:rPr>
          <w:rFonts w:ascii="Arial Narrow" w:hAnsi="Arial Narrow"/>
          <w:sz w:val="22"/>
          <w:szCs w:val="22"/>
        </w:rPr>
        <w:br/>
      </w:r>
      <w:r w:rsidRPr="0060190D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60190D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60190D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60190D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0190D">
        <w:rPr>
          <w:rFonts w:ascii="Arial Narrow" w:hAnsi="Arial Narrow"/>
          <w:b/>
          <w:sz w:val="22"/>
          <w:szCs w:val="22"/>
        </w:rPr>
        <w:t>płk</w:t>
      </w:r>
      <w:proofErr w:type="gramEnd"/>
      <w:r w:rsidRPr="0060190D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Pr="0060190D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60190D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zwanym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dalej </w:t>
      </w:r>
      <w:r w:rsidRPr="0060190D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60190D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60190D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0190D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60190D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60190D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60190D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60190D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60190D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60190D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60190D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60190D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60190D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B72917" w:rsidRPr="0060190D" w:rsidRDefault="00B72917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reprezentowanym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przez:</w:t>
      </w:r>
    </w:p>
    <w:p w:rsidR="00B72917" w:rsidRPr="0060190D" w:rsidRDefault="00B72917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60190D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0190D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60190D">
        <w:rPr>
          <w:rFonts w:ascii="Arial Narrow" w:hAnsi="Arial Narrow"/>
          <w:b/>
          <w:sz w:val="22"/>
          <w:szCs w:val="22"/>
        </w:rPr>
        <w:t>........................................</w:t>
      </w:r>
      <w:r w:rsidRPr="0060190D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60190D">
        <w:rPr>
          <w:rFonts w:ascii="Arial Narrow" w:hAnsi="Arial Narrow"/>
          <w:b/>
          <w:sz w:val="22"/>
          <w:szCs w:val="22"/>
        </w:rPr>
        <w:t>......</w:t>
      </w:r>
      <w:proofErr w:type="gramEnd"/>
      <w:r w:rsidR="001E690C" w:rsidRPr="0060190D">
        <w:rPr>
          <w:rFonts w:ascii="Arial Narrow" w:hAnsi="Arial Narrow"/>
          <w:b/>
          <w:sz w:val="22"/>
          <w:szCs w:val="22"/>
        </w:rPr>
        <w:t>..............................</w:t>
      </w:r>
      <w:r w:rsidR="0005066F" w:rsidRPr="0060190D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60190D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60190D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zwanym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dalej </w:t>
      </w:r>
      <w:r w:rsidRPr="0060190D">
        <w:rPr>
          <w:rFonts w:ascii="Arial Narrow" w:hAnsi="Arial Narrow"/>
          <w:b/>
          <w:sz w:val="22"/>
          <w:szCs w:val="22"/>
        </w:rPr>
        <w:t xml:space="preserve">Wykonawcą, </w:t>
      </w:r>
      <w:r w:rsidRPr="0060190D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60190D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60190D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§ 1</w:t>
      </w:r>
    </w:p>
    <w:p w:rsidR="005A1E22" w:rsidRPr="0060190D" w:rsidRDefault="005A1E22" w:rsidP="00C37FDD">
      <w:pPr>
        <w:pStyle w:val="Akapitzlist"/>
        <w:numPr>
          <w:ilvl w:val="0"/>
          <w:numId w:val="12"/>
        </w:numPr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Działając na podstawie Ustawy z dnia 11 września 2019 r. Prawo zamówi</w:t>
      </w:r>
      <w:r w:rsidR="00B72917" w:rsidRPr="0060190D">
        <w:rPr>
          <w:rFonts w:ascii="Arial Narrow" w:hAnsi="Arial Narrow"/>
          <w:sz w:val="22"/>
          <w:szCs w:val="22"/>
        </w:rPr>
        <w:t>eń publicznych (t.j. Dz. U. 2022 </w:t>
      </w:r>
      <w:proofErr w:type="gramStart"/>
      <w:r w:rsidR="00B72917" w:rsidRPr="0060190D">
        <w:rPr>
          <w:rFonts w:ascii="Arial Narrow" w:hAnsi="Arial Narrow"/>
          <w:sz w:val="22"/>
          <w:szCs w:val="22"/>
        </w:rPr>
        <w:t>r</w:t>
      </w:r>
      <w:proofErr w:type="gramEnd"/>
      <w:r w:rsidR="00B72917" w:rsidRPr="0060190D">
        <w:rPr>
          <w:rFonts w:ascii="Arial Narrow" w:hAnsi="Arial Narrow"/>
          <w:sz w:val="22"/>
          <w:szCs w:val="22"/>
        </w:rPr>
        <w:t>., poz.1710</w:t>
      </w:r>
      <w:r w:rsidRPr="0060190D">
        <w:rPr>
          <w:rFonts w:ascii="Arial Narrow" w:hAnsi="Arial Narrow"/>
          <w:sz w:val="22"/>
          <w:szCs w:val="22"/>
        </w:rPr>
        <w:t xml:space="preserve"> z </w:t>
      </w:r>
      <w:proofErr w:type="spellStart"/>
      <w:r w:rsidRPr="0060190D">
        <w:rPr>
          <w:rFonts w:ascii="Arial Narrow" w:hAnsi="Arial Narrow"/>
          <w:sz w:val="22"/>
          <w:szCs w:val="22"/>
        </w:rPr>
        <w:t>póź</w:t>
      </w:r>
      <w:proofErr w:type="spellEnd"/>
      <w:r w:rsidRPr="0060190D">
        <w:rPr>
          <w:rFonts w:ascii="Arial Narrow" w:hAnsi="Arial Narrow"/>
          <w:sz w:val="22"/>
          <w:szCs w:val="22"/>
        </w:rPr>
        <w:t xml:space="preserve">. zm.) </w:t>
      </w:r>
      <w:r w:rsidRPr="0060190D">
        <w:rPr>
          <w:rFonts w:ascii="Arial Narrow" w:hAnsi="Arial Narrow"/>
          <w:b/>
          <w:sz w:val="22"/>
          <w:szCs w:val="22"/>
        </w:rPr>
        <w:t xml:space="preserve">Zamawiający </w:t>
      </w:r>
      <w:r w:rsidRPr="0060190D">
        <w:rPr>
          <w:rFonts w:ascii="Arial Narrow" w:hAnsi="Arial Narrow"/>
          <w:sz w:val="22"/>
          <w:szCs w:val="22"/>
        </w:rPr>
        <w:t xml:space="preserve">w trybie </w:t>
      </w:r>
      <w:r w:rsidR="009F6443" w:rsidRPr="0060190D">
        <w:rPr>
          <w:rFonts w:ascii="Arial Narrow" w:hAnsi="Arial Narrow"/>
          <w:sz w:val="22"/>
          <w:szCs w:val="22"/>
        </w:rPr>
        <w:t xml:space="preserve">przetargu nieorganicznego, o którym mowa w art. 132 ustawy </w:t>
      </w:r>
      <w:proofErr w:type="gramStart"/>
      <w:r w:rsidR="009F6443" w:rsidRPr="0060190D">
        <w:rPr>
          <w:rFonts w:ascii="Arial Narrow" w:hAnsi="Arial Narrow"/>
          <w:sz w:val="22"/>
          <w:szCs w:val="22"/>
        </w:rPr>
        <w:t xml:space="preserve">Pzp  </w:t>
      </w:r>
      <w:r w:rsidRPr="0060190D">
        <w:rPr>
          <w:rFonts w:ascii="Arial Narrow" w:hAnsi="Arial Narrow"/>
          <w:bCs/>
          <w:sz w:val="22"/>
          <w:szCs w:val="22"/>
        </w:rPr>
        <w:t>ogłoszonego</w:t>
      </w:r>
      <w:proofErr w:type="gramEnd"/>
      <w:r w:rsidR="00924E4A">
        <w:rPr>
          <w:rFonts w:ascii="Arial Narrow" w:hAnsi="Arial Narrow"/>
          <w:bCs/>
          <w:sz w:val="22"/>
          <w:szCs w:val="22"/>
        </w:rPr>
        <w:t xml:space="preserve"> </w:t>
      </w:r>
      <w:r w:rsidRPr="0060190D">
        <w:rPr>
          <w:rFonts w:ascii="Arial Narrow" w:hAnsi="Arial Narrow"/>
          <w:bCs/>
          <w:sz w:val="22"/>
          <w:szCs w:val="22"/>
        </w:rPr>
        <w:t>w DUUEnr</w:t>
      </w:r>
      <w:r w:rsidR="009F6443" w:rsidRPr="0060190D">
        <w:rPr>
          <w:rFonts w:ascii="Arial Narrow" w:hAnsi="Arial Narrow"/>
          <w:b/>
          <w:bCs/>
          <w:sz w:val="22"/>
          <w:szCs w:val="22"/>
        </w:rPr>
        <w:t xml:space="preserve">2023/S </w:t>
      </w:r>
      <w:r w:rsidR="00B72917" w:rsidRPr="0060190D">
        <w:rPr>
          <w:rFonts w:ascii="Arial Narrow" w:hAnsi="Arial Narrow"/>
          <w:b/>
          <w:bCs/>
          <w:sz w:val="22"/>
          <w:szCs w:val="22"/>
        </w:rPr>
        <w:t xml:space="preserve"> …</w:t>
      </w:r>
      <w:r w:rsidR="009F6443" w:rsidRPr="0060190D">
        <w:rPr>
          <w:rFonts w:ascii="Arial Narrow" w:hAnsi="Arial Narrow"/>
          <w:b/>
          <w:bCs/>
          <w:sz w:val="22"/>
          <w:szCs w:val="22"/>
        </w:rPr>
        <w:t>..</w:t>
      </w:r>
      <w:r w:rsidR="00B72917" w:rsidRPr="0060190D">
        <w:rPr>
          <w:rFonts w:ascii="Arial Narrow" w:hAnsi="Arial Narrow"/>
          <w:b/>
          <w:bCs/>
          <w:sz w:val="22"/>
          <w:szCs w:val="22"/>
        </w:rPr>
        <w:t xml:space="preserve">.- </w:t>
      </w:r>
      <w:r w:rsidR="009F6443" w:rsidRPr="0060190D">
        <w:rPr>
          <w:rFonts w:ascii="Arial Narrow" w:hAnsi="Arial Narrow"/>
          <w:b/>
          <w:bCs/>
          <w:sz w:val="22"/>
          <w:szCs w:val="22"/>
        </w:rPr>
        <w:t xml:space="preserve">…………….. </w:t>
      </w:r>
      <w:r w:rsidR="009F6443" w:rsidRPr="0060190D">
        <w:rPr>
          <w:rFonts w:ascii="Arial Narrow" w:hAnsi="Arial Narrow"/>
          <w:bCs/>
          <w:sz w:val="22"/>
          <w:szCs w:val="22"/>
        </w:rPr>
        <w:t xml:space="preserve">data publikacji </w:t>
      </w:r>
      <w:r w:rsidR="009F6443" w:rsidRPr="0060190D">
        <w:rPr>
          <w:rFonts w:ascii="Arial Narrow" w:hAnsi="Arial Narrow"/>
          <w:b/>
          <w:bCs/>
          <w:sz w:val="22"/>
          <w:szCs w:val="22"/>
        </w:rPr>
        <w:t>………………</w:t>
      </w:r>
      <w:r w:rsidRPr="0060190D">
        <w:rPr>
          <w:rFonts w:ascii="Arial Narrow" w:hAnsi="Arial Narrow"/>
          <w:sz w:val="22"/>
          <w:szCs w:val="22"/>
        </w:rPr>
        <w:t>oraz na stronach internetowych</w:t>
      </w:r>
      <w:r w:rsidR="009F6443" w:rsidRPr="0060190D">
        <w:rPr>
          <w:rFonts w:ascii="Arial Narrow" w:hAnsi="Arial Narrow"/>
          <w:sz w:val="22"/>
          <w:szCs w:val="22"/>
        </w:rPr>
        <w:t>, na platformie e-propublico.</w:t>
      </w:r>
      <w:proofErr w:type="gramStart"/>
      <w:r w:rsidR="009F6443" w:rsidRPr="0060190D">
        <w:rPr>
          <w:rFonts w:ascii="Arial Narrow" w:hAnsi="Arial Narrow"/>
          <w:sz w:val="22"/>
          <w:szCs w:val="22"/>
        </w:rPr>
        <w:t>pl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i w siedzibie Zamawiającego</w:t>
      </w:r>
      <w:r w:rsidR="0060190D" w:rsidRPr="0060190D">
        <w:rPr>
          <w:rFonts w:ascii="Arial Narrow" w:hAnsi="Arial Narrow"/>
          <w:sz w:val="22"/>
          <w:szCs w:val="22"/>
        </w:rPr>
        <w:t xml:space="preserve"> </w:t>
      </w:r>
      <w:r w:rsidR="009F6443" w:rsidRPr="0060190D">
        <w:rPr>
          <w:rFonts w:ascii="Arial Narrow" w:hAnsi="Arial Narrow"/>
          <w:bCs/>
          <w:sz w:val="22"/>
          <w:szCs w:val="22"/>
        </w:rPr>
        <w:t>na</w:t>
      </w:r>
      <w:r w:rsidR="0060190D" w:rsidRPr="0060190D">
        <w:rPr>
          <w:rFonts w:ascii="Arial Narrow" w:hAnsi="Arial Narrow"/>
          <w:bCs/>
          <w:sz w:val="22"/>
          <w:szCs w:val="22"/>
        </w:rPr>
        <w:t xml:space="preserve"> </w:t>
      </w:r>
      <w:r w:rsidR="009F6443" w:rsidRPr="0060190D">
        <w:rPr>
          <w:rFonts w:ascii="Arial Narrow" w:hAnsi="Arial Narrow"/>
          <w:b/>
          <w:sz w:val="22"/>
          <w:szCs w:val="22"/>
        </w:rPr>
        <w:t xml:space="preserve">Dostawę </w:t>
      </w:r>
      <w:r w:rsidR="00D83EAF">
        <w:rPr>
          <w:rFonts w:ascii="Arial Narrow" w:hAnsi="Arial Narrow"/>
          <w:b/>
          <w:sz w:val="22"/>
          <w:szCs w:val="22"/>
        </w:rPr>
        <w:t>aparatu</w:t>
      </w:r>
      <w:r w:rsidR="009F6443" w:rsidRPr="0060190D">
        <w:rPr>
          <w:rFonts w:ascii="Arial Narrow" w:hAnsi="Arial Narrow"/>
          <w:b/>
          <w:sz w:val="22"/>
          <w:szCs w:val="22"/>
        </w:rPr>
        <w:t xml:space="preserve"> RTG </w:t>
      </w:r>
      <w:r w:rsidR="00D83EAF">
        <w:rPr>
          <w:rFonts w:ascii="Arial Narrow" w:hAnsi="Arial Narrow"/>
          <w:b/>
          <w:sz w:val="22"/>
          <w:szCs w:val="22"/>
        </w:rPr>
        <w:t xml:space="preserve">– 2 </w:t>
      </w:r>
      <w:proofErr w:type="spellStart"/>
      <w:r w:rsidR="00D83EAF">
        <w:rPr>
          <w:rFonts w:ascii="Arial Narrow" w:hAnsi="Arial Narrow"/>
          <w:b/>
          <w:sz w:val="22"/>
          <w:szCs w:val="22"/>
        </w:rPr>
        <w:t>kpl</w:t>
      </w:r>
      <w:proofErr w:type="spellEnd"/>
      <w:r w:rsidR="00D83EAF">
        <w:rPr>
          <w:rFonts w:ascii="Arial Narrow" w:hAnsi="Arial Narrow"/>
          <w:b/>
          <w:sz w:val="22"/>
          <w:szCs w:val="22"/>
        </w:rPr>
        <w:t xml:space="preserve">. </w:t>
      </w:r>
      <w:proofErr w:type="gramStart"/>
      <w:r w:rsidR="009F6443" w:rsidRPr="0060190D">
        <w:rPr>
          <w:rFonts w:ascii="Arial Narrow" w:hAnsi="Arial Narrow"/>
          <w:b/>
          <w:sz w:val="22"/>
          <w:szCs w:val="22"/>
        </w:rPr>
        <w:t>wraz</w:t>
      </w:r>
      <w:proofErr w:type="gramEnd"/>
      <w:r w:rsidR="009F6443" w:rsidRPr="0060190D">
        <w:rPr>
          <w:rFonts w:ascii="Arial Narrow" w:hAnsi="Arial Narrow"/>
          <w:b/>
          <w:sz w:val="22"/>
          <w:szCs w:val="22"/>
        </w:rPr>
        <w:t xml:space="preserve"> z adaptacją pomieszczeń dla </w:t>
      </w:r>
      <w:r w:rsidR="009F6443" w:rsidRPr="0060190D">
        <w:rPr>
          <w:rFonts w:ascii="Arial Narrow" w:hAnsi="Arial Narrow"/>
          <w:b/>
          <w:bCs/>
          <w:sz w:val="22"/>
          <w:szCs w:val="22"/>
        </w:rPr>
        <w:t xml:space="preserve">10 Wojskowego Szpitala Klinicznego z Polikliniką SPZOZ w Bydgoszczy w ramach PMT 2023 - sprawa nr </w:t>
      </w:r>
      <w:r w:rsidR="00D83EAF">
        <w:rPr>
          <w:rFonts w:ascii="Arial Narrow" w:hAnsi="Arial Narrow"/>
          <w:b/>
          <w:bCs/>
          <w:sz w:val="22"/>
          <w:szCs w:val="22"/>
        </w:rPr>
        <w:t>101/</w:t>
      </w:r>
      <w:r w:rsidR="009F6443" w:rsidRPr="0060190D">
        <w:rPr>
          <w:rFonts w:ascii="Arial Narrow" w:hAnsi="Arial Narrow"/>
          <w:b/>
          <w:bCs/>
          <w:sz w:val="22"/>
          <w:szCs w:val="22"/>
        </w:rPr>
        <w:t xml:space="preserve">2023 </w:t>
      </w:r>
      <w:r w:rsidR="009F6443" w:rsidRPr="0060190D">
        <w:rPr>
          <w:rFonts w:ascii="Arial Narrow" w:hAnsi="Arial Narrow"/>
          <w:bCs/>
          <w:sz w:val="22"/>
          <w:szCs w:val="22"/>
        </w:rPr>
        <w:t>w</w:t>
      </w:r>
      <w:r w:rsidR="003E3957">
        <w:rPr>
          <w:rFonts w:ascii="Arial Narrow" w:hAnsi="Arial Narrow"/>
          <w:bCs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>rezultacie wyboru oferty Wyk</w:t>
      </w:r>
      <w:r w:rsidR="00C37FDD" w:rsidRPr="0060190D">
        <w:rPr>
          <w:rFonts w:ascii="Arial Narrow" w:hAnsi="Arial Narrow"/>
          <w:sz w:val="22"/>
          <w:szCs w:val="22"/>
        </w:rPr>
        <w:t>onawcy zleca wykonanie zadania</w:t>
      </w:r>
      <w:r w:rsidR="00D83EAF">
        <w:rPr>
          <w:rFonts w:ascii="Arial Narrow" w:hAnsi="Arial Narrow"/>
          <w:sz w:val="22"/>
          <w:szCs w:val="22"/>
        </w:rPr>
        <w:t xml:space="preserve"> nr …..</w:t>
      </w:r>
      <w:r w:rsidR="00C37FDD" w:rsidRPr="0060190D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>składające</w:t>
      </w:r>
      <w:r w:rsidR="00EA2C67" w:rsidRPr="0060190D">
        <w:rPr>
          <w:rFonts w:ascii="Arial Narrow" w:hAnsi="Arial Narrow"/>
          <w:sz w:val="22"/>
          <w:szCs w:val="22"/>
        </w:rPr>
        <w:t>go</w:t>
      </w:r>
      <w:r w:rsidRPr="0060190D">
        <w:rPr>
          <w:rFonts w:ascii="Arial Narrow" w:hAnsi="Arial Narrow"/>
          <w:sz w:val="22"/>
          <w:szCs w:val="22"/>
        </w:rPr>
        <w:t xml:space="preserve"> się z następujących części:</w:t>
      </w:r>
    </w:p>
    <w:p w:rsidR="005A1E22" w:rsidRPr="0060190D" w:rsidRDefault="007C7901" w:rsidP="00194A0D">
      <w:pPr>
        <w:numPr>
          <w:ilvl w:val="0"/>
          <w:numId w:val="13"/>
        </w:numPr>
        <w:suppressAutoHyphens/>
        <w:jc w:val="both"/>
        <w:rPr>
          <w:rFonts w:ascii="Arial Narrow" w:hAnsi="Arial Narrow"/>
          <w:bCs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w</w:t>
      </w:r>
      <w:r w:rsidR="005A1E22" w:rsidRPr="0060190D">
        <w:rPr>
          <w:rFonts w:ascii="Arial Narrow" w:hAnsi="Arial Narrow"/>
          <w:sz w:val="22"/>
          <w:szCs w:val="22"/>
        </w:rPr>
        <w:t>ykonanie</w:t>
      </w:r>
      <w:proofErr w:type="gramEnd"/>
      <w:r w:rsidR="003E3957">
        <w:rPr>
          <w:rFonts w:ascii="Arial Narrow" w:hAnsi="Arial Narrow"/>
          <w:sz w:val="22"/>
          <w:szCs w:val="22"/>
        </w:rPr>
        <w:t xml:space="preserve"> </w:t>
      </w:r>
      <w:r w:rsidR="005A1E22" w:rsidRPr="0060190D">
        <w:rPr>
          <w:rFonts w:ascii="Arial Narrow" w:hAnsi="Arial Narrow"/>
          <w:bCs/>
          <w:sz w:val="22"/>
          <w:szCs w:val="22"/>
        </w:rPr>
        <w:t>dokumentacji,</w:t>
      </w:r>
    </w:p>
    <w:p w:rsidR="005A1E22" w:rsidRPr="00924E4A" w:rsidRDefault="005A1E22" w:rsidP="00924E4A">
      <w:pPr>
        <w:pStyle w:val="Akapitzlist"/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wykonanie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robót budowlanych przystosowujących pomieszczenie,</w:t>
      </w:r>
    </w:p>
    <w:p w:rsidR="005A1E22" w:rsidRPr="0060190D" w:rsidRDefault="005A1E22" w:rsidP="00194A0D">
      <w:pPr>
        <w:pStyle w:val="Akapitzlist"/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dostawa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</w:t>
      </w:r>
      <w:r w:rsidR="00D83EAF">
        <w:rPr>
          <w:rFonts w:ascii="Arial Narrow" w:hAnsi="Arial Narrow"/>
          <w:sz w:val="22"/>
          <w:szCs w:val="22"/>
        </w:rPr>
        <w:t>aparatu</w:t>
      </w:r>
      <w:r w:rsidR="00E651AE" w:rsidRPr="0060190D">
        <w:rPr>
          <w:rFonts w:ascii="Arial Narrow" w:hAnsi="Arial Narrow"/>
          <w:sz w:val="22"/>
          <w:szCs w:val="22"/>
        </w:rPr>
        <w:t>.</w:t>
      </w:r>
    </w:p>
    <w:p w:rsidR="00E651AE" w:rsidRPr="0060190D" w:rsidRDefault="00C44506" w:rsidP="00194A0D">
      <w:pPr>
        <w:pStyle w:val="Tekstpodstawowywcity"/>
        <w:numPr>
          <w:ilvl w:val="0"/>
          <w:numId w:val="2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Szczegółowy zakres wykonania przedmiotu umowy określa</w:t>
      </w:r>
      <w:r w:rsidR="00C37FDD" w:rsidRPr="0060190D">
        <w:rPr>
          <w:rFonts w:ascii="Arial Narrow" w:hAnsi="Arial Narrow"/>
          <w:sz w:val="22"/>
          <w:szCs w:val="22"/>
        </w:rPr>
        <w:t>ją</w:t>
      </w:r>
      <w:r w:rsidRPr="0060190D">
        <w:rPr>
          <w:rFonts w:ascii="Arial Narrow" w:hAnsi="Arial Narrow"/>
          <w:sz w:val="22"/>
          <w:szCs w:val="22"/>
        </w:rPr>
        <w:t xml:space="preserve">: </w:t>
      </w:r>
    </w:p>
    <w:p w:rsidR="00E651AE" w:rsidRPr="0060190D" w:rsidRDefault="0060190D" w:rsidP="00C37FDD">
      <w:pPr>
        <w:pStyle w:val="Tekstpodstawowywcity"/>
        <w:numPr>
          <w:ilvl w:val="0"/>
          <w:numId w:val="33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Program funkcjonalno-użytkowy</w:t>
      </w:r>
      <w:r w:rsidR="0036176C" w:rsidRPr="0060190D">
        <w:rPr>
          <w:rFonts w:ascii="Arial Narrow" w:hAnsi="Arial Narrow"/>
          <w:sz w:val="22"/>
          <w:szCs w:val="22"/>
        </w:rPr>
        <w:t>,</w:t>
      </w:r>
      <w:r w:rsidR="005A1E22" w:rsidRPr="0060190D">
        <w:rPr>
          <w:rFonts w:ascii="Arial Narrow" w:hAnsi="Arial Narrow"/>
          <w:sz w:val="22"/>
          <w:szCs w:val="22"/>
        </w:rPr>
        <w:t xml:space="preserve"> stanowiący załącznik nr 1</w:t>
      </w:r>
      <w:r w:rsidR="007C7901">
        <w:rPr>
          <w:rFonts w:ascii="Arial Narrow" w:hAnsi="Arial Narrow"/>
          <w:sz w:val="22"/>
          <w:szCs w:val="22"/>
        </w:rPr>
        <w:t xml:space="preserve"> </w:t>
      </w:r>
      <w:r w:rsidR="005A1E22" w:rsidRPr="0060190D">
        <w:rPr>
          <w:rFonts w:ascii="Arial Narrow" w:hAnsi="Arial Narrow"/>
          <w:sz w:val="22"/>
          <w:szCs w:val="22"/>
        </w:rPr>
        <w:t>do umowy,</w:t>
      </w:r>
    </w:p>
    <w:p w:rsidR="00E651AE" w:rsidRPr="0060190D" w:rsidRDefault="00E651AE" w:rsidP="00C37FDD">
      <w:pPr>
        <w:pStyle w:val="Tekstpodstawowywcity"/>
        <w:numPr>
          <w:ilvl w:val="0"/>
          <w:numId w:val="33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Specyfikacja techniczna </w:t>
      </w:r>
      <w:r w:rsidR="000637F7" w:rsidRPr="0060190D">
        <w:rPr>
          <w:rFonts w:ascii="Arial Narrow" w:hAnsi="Arial Narrow"/>
          <w:sz w:val="22"/>
          <w:szCs w:val="22"/>
        </w:rPr>
        <w:t>urządzeń</w:t>
      </w:r>
      <w:r w:rsidRPr="0060190D">
        <w:rPr>
          <w:rFonts w:ascii="Arial Narrow" w:hAnsi="Arial Narrow"/>
          <w:sz w:val="22"/>
          <w:szCs w:val="22"/>
        </w:rPr>
        <w:t>, stanowiąca załącznik nr 2</w:t>
      </w:r>
      <w:r w:rsidR="0036176C" w:rsidRPr="0060190D">
        <w:rPr>
          <w:rFonts w:ascii="Arial Narrow" w:hAnsi="Arial Narrow"/>
          <w:sz w:val="22"/>
          <w:szCs w:val="22"/>
        </w:rPr>
        <w:t xml:space="preserve"> do umowy</w:t>
      </w:r>
      <w:r w:rsidRPr="0060190D">
        <w:rPr>
          <w:rFonts w:ascii="Arial Narrow" w:hAnsi="Arial Narrow"/>
          <w:sz w:val="22"/>
          <w:szCs w:val="22"/>
        </w:rPr>
        <w:t>,</w:t>
      </w:r>
    </w:p>
    <w:p w:rsidR="00E651AE" w:rsidRPr="0060190D" w:rsidRDefault="005A1E22" w:rsidP="00C37FDD">
      <w:pPr>
        <w:pStyle w:val="Tekstpodstawowywcity"/>
        <w:numPr>
          <w:ilvl w:val="0"/>
          <w:numId w:val="33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Specyfikacja Warunków Zamówienia</w:t>
      </w:r>
      <w:r w:rsidR="0012508B" w:rsidRPr="0060190D">
        <w:rPr>
          <w:rFonts w:ascii="Arial Narrow" w:hAnsi="Arial Narrow"/>
          <w:sz w:val="22"/>
          <w:szCs w:val="22"/>
        </w:rPr>
        <w:t>,</w:t>
      </w:r>
    </w:p>
    <w:p w:rsidR="00C44506" w:rsidRPr="0060190D" w:rsidRDefault="005A1E22" w:rsidP="00C37FDD">
      <w:pPr>
        <w:pStyle w:val="Tekstpodstawowywcity"/>
        <w:numPr>
          <w:ilvl w:val="0"/>
          <w:numId w:val="33"/>
        </w:numPr>
        <w:spacing w:after="0"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złożona</w:t>
      </w:r>
      <w:proofErr w:type="gramEnd"/>
      <w:r w:rsidR="00C44506" w:rsidRPr="0060190D">
        <w:rPr>
          <w:rFonts w:ascii="Arial Narrow" w:hAnsi="Arial Narrow"/>
          <w:sz w:val="22"/>
          <w:szCs w:val="22"/>
        </w:rPr>
        <w:t xml:space="preserve"> ofert</w:t>
      </w:r>
      <w:r w:rsidRPr="0060190D">
        <w:rPr>
          <w:rFonts w:ascii="Arial Narrow" w:hAnsi="Arial Narrow"/>
          <w:sz w:val="22"/>
          <w:szCs w:val="22"/>
        </w:rPr>
        <w:t>a przetargowa</w:t>
      </w:r>
      <w:r w:rsidR="00C44506" w:rsidRPr="0060190D">
        <w:rPr>
          <w:rFonts w:ascii="Arial Narrow" w:hAnsi="Arial Narrow"/>
          <w:sz w:val="22"/>
          <w:szCs w:val="22"/>
        </w:rPr>
        <w:t xml:space="preserve"> w zakresie wybranym na podstawie postępowania przetargowego</w:t>
      </w:r>
      <w:r w:rsidR="00A04A7E" w:rsidRPr="0060190D">
        <w:rPr>
          <w:rFonts w:ascii="Arial Narrow" w:hAnsi="Arial Narrow"/>
          <w:sz w:val="22"/>
          <w:szCs w:val="22"/>
        </w:rPr>
        <w:t>.</w:t>
      </w:r>
    </w:p>
    <w:p w:rsidR="00C44506" w:rsidRPr="0060190D" w:rsidRDefault="00C44506" w:rsidP="00194A0D">
      <w:pPr>
        <w:pStyle w:val="Tekstpodstawowywcity"/>
        <w:numPr>
          <w:ilvl w:val="0"/>
          <w:numId w:val="2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 xml:space="preserve">Wykonawca </w:t>
      </w:r>
      <w:r w:rsidRPr="0060190D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BC17D6" w:rsidRPr="0060190D" w:rsidRDefault="0084597D" w:rsidP="00194A0D">
      <w:pPr>
        <w:pStyle w:val="Tekstpodstawowywcity"/>
        <w:numPr>
          <w:ilvl w:val="0"/>
          <w:numId w:val="2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60190D">
        <w:rPr>
          <w:rFonts w:ascii="Arial Narrow" w:hAnsi="Arial Narrow"/>
          <w:sz w:val="22"/>
          <w:szCs w:val="22"/>
        </w:rPr>
        <w:t xml:space="preserve">umowy :  </w:t>
      </w:r>
      <w:r w:rsidR="001E690C" w:rsidRPr="0060190D">
        <w:rPr>
          <w:rFonts w:ascii="Arial Narrow" w:hAnsi="Arial Narrow"/>
          <w:b/>
          <w:sz w:val="22"/>
          <w:szCs w:val="22"/>
        </w:rPr>
        <w:t>.............</w:t>
      </w:r>
      <w:r w:rsidR="008C4564" w:rsidRPr="0060190D">
        <w:rPr>
          <w:rFonts w:ascii="Arial Narrow" w:hAnsi="Arial Narrow"/>
          <w:b/>
          <w:sz w:val="22"/>
          <w:szCs w:val="22"/>
        </w:rPr>
        <w:t>...</w:t>
      </w:r>
      <w:r w:rsidR="001E690C" w:rsidRPr="0060190D">
        <w:rPr>
          <w:rFonts w:ascii="Arial Narrow" w:hAnsi="Arial Narrow"/>
          <w:b/>
          <w:sz w:val="22"/>
          <w:szCs w:val="22"/>
        </w:rPr>
        <w:t>...</w:t>
      </w:r>
      <w:proofErr w:type="gramEnd"/>
      <w:r w:rsidR="006A45E0" w:rsidRPr="0060190D">
        <w:rPr>
          <w:rFonts w:ascii="Arial Narrow" w:hAnsi="Arial Narrow"/>
          <w:b/>
          <w:sz w:val="22"/>
          <w:szCs w:val="22"/>
        </w:rPr>
        <w:t>PLN</w:t>
      </w:r>
      <w:r w:rsidR="00A45BE0" w:rsidRPr="0060190D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A45BE0" w:rsidRPr="0060190D">
        <w:rPr>
          <w:rFonts w:ascii="Arial Narrow" w:hAnsi="Arial Narrow"/>
          <w:sz w:val="22"/>
          <w:szCs w:val="22"/>
        </w:rPr>
        <w:t>słownie ..................</w:t>
      </w:r>
      <w:r w:rsidR="0091668F" w:rsidRPr="0060190D">
        <w:rPr>
          <w:rFonts w:ascii="Arial Narrow" w:hAnsi="Arial Narrow"/>
          <w:sz w:val="22"/>
          <w:szCs w:val="22"/>
        </w:rPr>
        <w:t>........</w:t>
      </w:r>
      <w:r w:rsidR="000D13C7" w:rsidRPr="0060190D">
        <w:rPr>
          <w:rFonts w:ascii="Arial Narrow" w:hAnsi="Arial Narrow"/>
          <w:sz w:val="22"/>
          <w:szCs w:val="22"/>
        </w:rPr>
        <w:t>.......................</w:t>
      </w:r>
      <w:proofErr w:type="gramEnd"/>
      <w:r w:rsidR="000D13C7" w:rsidRPr="0060190D">
        <w:rPr>
          <w:rFonts w:ascii="Arial Narrow" w:hAnsi="Arial Narrow"/>
          <w:sz w:val="22"/>
          <w:szCs w:val="22"/>
        </w:rPr>
        <w:t>......./ 100</w:t>
      </w:r>
      <w:r w:rsidR="0091668F" w:rsidRPr="0060190D">
        <w:rPr>
          <w:rFonts w:ascii="Arial Narrow" w:hAnsi="Arial Narrow"/>
          <w:sz w:val="22"/>
          <w:szCs w:val="22"/>
        </w:rPr>
        <w:t>PLN</w:t>
      </w:r>
      <w:r w:rsidR="00EA2C67" w:rsidRPr="0060190D">
        <w:rPr>
          <w:rFonts w:ascii="Arial Narrow" w:hAnsi="Arial Narrow"/>
          <w:sz w:val="22"/>
          <w:szCs w:val="22"/>
        </w:rPr>
        <w:t xml:space="preserve"> brutto</w:t>
      </w:r>
      <w:r w:rsidR="0060190D" w:rsidRPr="0060190D">
        <w:rPr>
          <w:rFonts w:ascii="Arial Narrow" w:hAnsi="Arial Narrow"/>
          <w:sz w:val="22"/>
          <w:szCs w:val="22"/>
        </w:rPr>
        <w:t>, zadanie …….</w:t>
      </w:r>
    </w:p>
    <w:p w:rsidR="00EA2C67" w:rsidRPr="0060190D" w:rsidRDefault="00EA2C67" w:rsidP="00E50DE0">
      <w:pPr>
        <w:pStyle w:val="Tekstpodstawowywcity"/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</w:p>
    <w:p w:rsidR="00C44506" w:rsidRPr="0060190D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§ 2</w:t>
      </w:r>
    </w:p>
    <w:p w:rsidR="001362EF" w:rsidRPr="0060190D" w:rsidRDefault="001362EF" w:rsidP="00194A0D">
      <w:pPr>
        <w:pStyle w:val="Akapitzlist"/>
        <w:numPr>
          <w:ilvl w:val="0"/>
          <w:numId w:val="21"/>
        </w:numPr>
        <w:spacing w:before="120"/>
        <w:ind w:left="567" w:hanging="425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 xml:space="preserve">Wykonawca </w:t>
      </w:r>
      <w:r w:rsidRPr="0060190D">
        <w:rPr>
          <w:rFonts w:ascii="Arial Narrow" w:hAnsi="Arial Narrow"/>
          <w:sz w:val="22"/>
          <w:szCs w:val="22"/>
        </w:rPr>
        <w:t>w ramach zadania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>zobowiązuje się wykonać</w:t>
      </w:r>
      <w:r w:rsidR="00972B89" w:rsidRPr="0060190D">
        <w:rPr>
          <w:rFonts w:ascii="Arial Narrow" w:hAnsi="Arial Narrow"/>
          <w:sz w:val="22"/>
          <w:szCs w:val="22"/>
        </w:rPr>
        <w:t xml:space="preserve"> niżej wymienione </w:t>
      </w:r>
      <w:r w:rsidR="00E4556C" w:rsidRPr="0060190D">
        <w:rPr>
          <w:rFonts w:ascii="Arial Narrow" w:hAnsi="Arial Narrow"/>
          <w:sz w:val="22"/>
          <w:szCs w:val="22"/>
        </w:rPr>
        <w:t>zadania</w:t>
      </w:r>
      <w:r w:rsidR="000637F7" w:rsidRPr="0060190D">
        <w:rPr>
          <w:rFonts w:ascii="Arial Narrow" w:hAnsi="Arial Narrow"/>
          <w:sz w:val="22"/>
          <w:szCs w:val="22"/>
        </w:rPr>
        <w:t xml:space="preserve"> w nieprzekraczalnym terminie</w:t>
      </w:r>
      <w:r w:rsidR="00972B89" w:rsidRPr="0060190D">
        <w:rPr>
          <w:rFonts w:ascii="Arial Narrow" w:hAnsi="Arial Narrow"/>
          <w:sz w:val="22"/>
          <w:szCs w:val="22"/>
        </w:rPr>
        <w:t xml:space="preserve"> do ….. </w:t>
      </w:r>
      <w:proofErr w:type="gramStart"/>
      <w:r w:rsidR="00972B89" w:rsidRPr="0060190D">
        <w:rPr>
          <w:rFonts w:ascii="Arial Narrow" w:hAnsi="Arial Narrow"/>
          <w:sz w:val="22"/>
          <w:szCs w:val="22"/>
        </w:rPr>
        <w:t>dni</w:t>
      </w:r>
      <w:proofErr w:type="gramEnd"/>
      <w:r w:rsidR="00972B89" w:rsidRPr="0060190D">
        <w:rPr>
          <w:rFonts w:ascii="Arial Narrow" w:hAnsi="Arial Narrow"/>
          <w:sz w:val="22"/>
          <w:szCs w:val="22"/>
        </w:rPr>
        <w:t xml:space="preserve"> </w:t>
      </w:r>
      <w:r w:rsidR="000637F7" w:rsidRPr="0060190D">
        <w:rPr>
          <w:rFonts w:ascii="Arial Narrow" w:hAnsi="Arial Narrow"/>
          <w:sz w:val="22"/>
          <w:szCs w:val="22"/>
        </w:rPr>
        <w:t xml:space="preserve">kalendarzowych </w:t>
      </w:r>
      <w:r w:rsidR="00972B89" w:rsidRPr="0060190D">
        <w:rPr>
          <w:rFonts w:ascii="Arial Narrow" w:hAnsi="Arial Narrow"/>
          <w:sz w:val="22"/>
          <w:szCs w:val="22"/>
        </w:rPr>
        <w:t xml:space="preserve">od </w:t>
      </w:r>
      <w:r w:rsidR="000637F7" w:rsidRPr="0060190D">
        <w:rPr>
          <w:rFonts w:ascii="Arial Narrow" w:hAnsi="Arial Narrow"/>
          <w:sz w:val="22"/>
          <w:szCs w:val="22"/>
        </w:rPr>
        <w:t>daty zawarcia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972B89" w:rsidRPr="0060190D">
        <w:rPr>
          <w:rFonts w:ascii="Arial Narrow" w:hAnsi="Arial Narrow"/>
          <w:sz w:val="22"/>
          <w:szCs w:val="22"/>
        </w:rPr>
        <w:t>umowy</w:t>
      </w:r>
      <w:r w:rsidRPr="0060190D">
        <w:rPr>
          <w:rFonts w:ascii="Arial Narrow" w:hAnsi="Arial Narrow"/>
          <w:sz w:val="22"/>
          <w:szCs w:val="22"/>
        </w:rPr>
        <w:t>:</w:t>
      </w:r>
    </w:p>
    <w:p w:rsidR="001362EF" w:rsidRPr="0060190D" w:rsidRDefault="001362EF" w:rsidP="00194A0D">
      <w:pPr>
        <w:pStyle w:val="Akapitzlist"/>
        <w:numPr>
          <w:ilvl w:val="1"/>
          <w:numId w:val="22"/>
        </w:numPr>
        <w:spacing w:before="240"/>
        <w:ind w:left="993" w:hanging="426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prace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projektowe, o których mo</w:t>
      </w:r>
      <w:r w:rsidR="0036176C" w:rsidRPr="0060190D">
        <w:rPr>
          <w:rFonts w:ascii="Arial Narrow" w:hAnsi="Arial Narrow"/>
          <w:sz w:val="22"/>
          <w:szCs w:val="22"/>
        </w:rPr>
        <w:t>wa w §</w:t>
      </w:r>
      <w:r w:rsidR="00C37FDD" w:rsidRPr="0060190D">
        <w:rPr>
          <w:rFonts w:ascii="Arial Narrow" w:hAnsi="Arial Narrow"/>
          <w:sz w:val="22"/>
          <w:szCs w:val="22"/>
        </w:rPr>
        <w:t xml:space="preserve"> 1 ust. 1 </w:t>
      </w:r>
      <w:r w:rsidR="00CF69A9" w:rsidRPr="0060190D">
        <w:rPr>
          <w:rFonts w:ascii="Arial Narrow" w:hAnsi="Arial Narrow"/>
          <w:sz w:val="22"/>
          <w:szCs w:val="22"/>
        </w:rPr>
        <w:t>pkt</w:t>
      </w:r>
      <w:r w:rsidR="0036176C" w:rsidRPr="0060190D">
        <w:rPr>
          <w:rFonts w:ascii="Arial Narrow" w:hAnsi="Arial Narrow"/>
          <w:sz w:val="22"/>
          <w:szCs w:val="22"/>
        </w:rPr>
        <w:t xml:space="preserve"> a), tj.:</w:t>
      </w:r>
    </w:p>
    <w:p w:rsidR="001362EF" w:rsidRPr="0060190D" w:rsidRDefault="001362EF" w:rsidP="00C42D85">
      <w:pPr>
        <w:pStyle w:val="Akapitzlist"/>
        <w:spacing w:before="240"/>
        <w:ind w:left="1134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- projekt radiologicznych osłon stałych, uzgodniony przez Wojskowy Instytut Higieny i Epidemiologii, wykonany w </w:t>
      </w:r>
      <w:r w:rsidRPr="0060190D">
        <w:rPr>
          <w:rFonts w:ascii="Arial Narrow" w:hAnsi="Arial Narrow"/>
          <w:bCs/>
          <w:color w:val="000000"/>
          <w:sz w:val="22"/>
          <w:szCs w:val="22"/>
        </w:rPr>
        <w:t xml:space="preserve">2 egzemplarzach w wersji papierowej i </w:t>
      </w:r>
      <w:r w:rsidRPr="0060190D">
        <w:rPr>
          <w:rFonts w:ascii="Arial Narrow" w:hAnsi="Arial Narrow"/>
          <w:sz w:val="22"/>
          <w:szCs w:val="22"/>
        </w:rPr>
        <w:t xml:space="preserve">1 egzemplarz w wersji elektronicznej na nośniku CD (w formacie doc. </w:t>
      </w:r>
      <w:proofErr w:type="spellStart"/>
      <w:r w:rsidRPr="0060190D">
        <w:rPr>
          <w:rFonts w:ascii="Arial Narrow" w:hAnsi="Arial Narrow"/>
          <w:sz w:val="22"/>
          <w:szCs w:val="22"/>
        </w:rPr>
        <w:t>dwg</w:t>
      </w:r>
      <w:proofErr w:type="spellEnd"/>
      <w:r w:rsidRPr="0060190D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Pr="0060190D">
        <w:rPr>
          <w:rFonts w:ascii="Arial Narrow" w:hAnsi="Arial Narrow"/>
          <w:sz w:val="22"/>
          <w:szCs w:val="22"/>
        </w:rPr>
        <w:t>do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Pr="0060190D">
        <w:rPr>
          <w:rFonts w:ascii="Arial Narrow" w:hAnsi="Arial Narrow"/>
          <w:sz w:val="22"/>
          <w:szCs w:val="22"/>
        </w:rPr>
        <w:t>do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wydruków z możliwością kopiowania)</w:t>
      </w:r>
      <w:r w:rsidR="00B72917" w:rsidRPr="0060190D">
        <w:rPr>
          <w:rFonts w:ascii="Arial Narrow" w:hAnsi="Arial Narrow"/>
          <w:sz w:val="22"/>
          <w:szCs w:val="22"/>
        </w:rPr>
        <w:t>;</w:t>
      </w:r>
    </w:p>
    <w:p w:rsidR="0060190D" w:rsidRPr="0060190D" w:rsidRDefault="0060190D" w:rsidP="00C42D85">
      <w:pPr>
        <w:pStyle w:val="Akapitzlist"/>
        <w:spacing w:before="240"/>
        <w:ind w:left="1134"/>
        <w:jc w:val="both"/>
        <w:rPr>
          <w:rFonts w:ascii="Arial Narrow" w:hAnsi="Arial Narrow"/>
          <w:bCs/>
          <w:color w:val="000000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- projekt </w:t>
      </w:r>
      <w:r w:rsidR="00BB42A5">
        <w:rPr>
          <w:rFonts w:ascii="Arial Narrow" w:hAnsi="Arial Narrow"/>
          <w:sz w:val="22"/>
          <w:szCs w:val="22"/>
        </w:rPr>
        <w:t>po</w:t>
      </w:r>
      <w:r w:rsidRPr="0060190D">
        <w:rPr>
          <w:rFonts w:ascii="Arial Narrow" w:hAnsi="Arial Narrow"/>
          <w:sz w:val="22"/>
          <w:szCs w:val="22"/>
        </w:rPr>
        <w:t>wykonawczy branży elektrycznej i teletechnicznej</w:t>
      </w:r>
      <w:r w:rsidR="00BB42A5">
        <w:rPr>
          <w:rFonts w:ascii="Arial Narrow" w:hAnsi="Arial Narrow"/>
          <w:sz w:val="22"/>
          <w:szCs w:val="22"/>
        </w:rPr>
        <w:t xml:space="preserve">, </w:t>
      </w:r>
      <w:r w:rsidR="00BB42A5" w:rsidRPr="0060190D">
        <w:rPr>
          <w:rFonts w:ascii="Arial Narrow" w:hAnsi="Arial Narrow"/>
          <w:sz w:val="22"/>
          <w:szCs w:val="22"/>
        </w:rPr>
        <w:t xml:space="preserve">wykonany w </w:t>
      </w:r>
      <w:r w:rsidR="00BB42A5" w:rsidRPr="0060190D">
        <w:rPr>
          <w:rFonts w:ascii="Arial Narrow" w:hAnsi="Arial Narrow"/>
          <w:bCs/>
          <w:color w:val="000000"/>
          <w:sz w:val="22"/>
          <w:szCs w:val="22"/>
        </w:rPr>
        <w:t xml:space="preserve">2 egzemplarzach w wersji papierowej i </w:t>
      </w:r>
      <w:r w:rsidR="00BB42A5" w:rsidRPr="0060190D">
        <w:rPr>
          <w:rFonts w:ascii="Arial Narrow" w:hAnsi="Arial Narrow"/>
          <w:sz w:val="22"/>
          <w:szCs w:val="22"/>
        </w:rPr>
        <w:t xml:space="preserve">1 egzemplarz w wersji elektronicznej na nośniku CD (w formacie doc. </w:t>
      </w:r>
      <w:proofErr w:type="spellStart"/>
      <w:r w:rsidR="00BB42A5" w:rsidRPr="0060190D">
        <w:rPr>
          <w:rFonts w:ascii="Arial Narrow" w:hAnsi="Arial Narrow"/>
          <w:sz w:val="22"/>
          <w:szCs w:val="22"/>
        </w:rPr>
        <w:t>dwg</w:t>
      </w:r>
      <w:proofErr w:type="spellEnd"/>
      <w:r w:rsidR="00BB42A5" w:rsidRPr="0060190D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BB42A5" w:rsidRPr="0060190D">
        <w:rPr>
          <w:rFonts w:ascii="Arial Narrow" w:hAnsi="Arial Narrow"/>
          <w:sz w:val="22"/>
          <w:szCs w:val="22"/>
        </w:rPr>
        <w:t>do</w:t>
      </w:r>
      <w:proofErr w:type="gramEnd"/>
      <w:r w:rsidR="00BB42A5" w:rsidRPr="0060190D">
        <w:rPr>
          <w:rFonts w:ascii="Arial Narrow" w:hAnsi="Arial Narrow"/>
          <w:sz w:val="22"/>
          <w:szCs w:val="22"/>
        </w:rPr>
        <w:t xml:space="preserve"> obróbki z możliwością kopiowania) i w formacie pdf. - </w:t>
      </w:r>
      <w:proofErr w:type="gramStart"/>
      <w:r w:rsidR="00BB42A5" w:rsidRPr="0060190D">
        <w:rPr>
          <w:rFonts w:ascii="Arial Narrow" w:hAnsi="Arial Narrow"/>
          <w:sz w:val="22"/>
          <w:szCs w:val="22"/>
        </w:rPr>
        <w:t>do</w:t>
      </w:r>
      <w:proofErr w:type="gramEnd"/>
      <w:r w:rsidR="00BB42A5" w:rsidRPr="0060190D">
        <w:rPr>
          <w:rFonts w:ascii="Arial Narrow" w:hAnsi="Arial Narrow"/>
          <w:sz w:val="22"/>
          <w:szCs w:val="22"/>
        </w:rPr>
        <w:t xml:space="preserve"> wydruków z możliwością kopiowania)</w:t>
      </w:r>
      <w:r w:rsidR="00BB42A5">
        <w:rPr>
          <w:rFonts w:ascii="Arial Narrow" w:hAnsi="Arial Narrow"/>
          <w:sz w:val="22"/>
          <w:szCs w:val="22"/>
        </w:rPr>
        <w:t>.</w:t>
      </w:r>
    </w:p>
    <w:p w:rsidR="001362EF" w:rsidRPr="00924E4A" w:rsidRDefault="001362EF" w:rsidP="00924E4A">
      <w:pPr>
        <w:pStyle w:val="Akapitzlist"/>
        <w:numPr>
          <w:ilvl w:val="0"/>
          <w:numId w:val="22"/>
        </w:numPr>
        <w:spacing w:before="240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roboty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budowlane, o któryc</w:t>
      </w:r>
      <w:r w:rsidR="00C37FDD" w:rsidRPr="0060190D">
        <w:rPr>
          <w:rFonts w:ascii="Arial Narrow" w:hAnsi="Arial Narrow"/>
          <w:sz w:val="22"/>
          <w:szCs w:val="22"/>
        </w:rPr>
        <w:t xml:space="preserve">h mowa w § 1 ust. 1 </w:t>
      </w:r>
      <w:r w:rsidR="00CF69A9" w:rsidRPr="0060190D">
        <w:rPr>
          <w:rFonts w:ascii="Arial Narrow" w:hAnsi="Arial Narrow"/>
          <w:sz w:val="22"/>
          <w:szCs w:val="22"/>
        </w:rPr>
        <w:t>pkt</w:t>
      </w:r>
      <w:r w:rsidRPr="0060190D">
        <w:rPr>
          <w:rFonts w:ascii="Arial Narrow" w:hAnsi="Arial Narrow"/>
          <w:sz w:val="22"/>
          <w:szCs w:val="22"/>
        </w:rPr>
        <w:t xml:space="preserve"> b) określone w załączniku nr</w:t>
      </w:r>
      <w:r w:rsidR="0036176C" w:rsidRPr="0060190D">
        <w:rPr>
          <w:rFonts w:ascii="Arial Narrow" w:hAnsi="Arial Narrow"/>
          <w:sz w:val="22"/>
          <w:szCs w:val="22"/>
        </w:rPr>
        <w:t xml:space="preserve"> 1</w:t>
      </w:r>
      <w:r w:rsidRPr="0060190D">
        <w:rPr>
          <w:rFonts w:ascii="Arial Narrow" w:hAnsi="Arial Narrow"/>
          <w:sz w:val="22"/>
          <w:szCs w:val="22"/>
        </w:rPr>
        <w:t xml:space="preserve"> do umowy</w:t>
      </w:r>
      <w:r w:rsidR="00924E4A">
        <w:rPr>
          <w:rFonts w:ascii="Arial Narrow" w:hAnsi="Arial Narrow"/>
          <w:sz w:val="22"/>
          <w:szCs w:val="22"/>
        </w:rPr>
        <w:t>.</w:t>
      </w:r>
    </w:p>
    <w:p w:rsidR="001362EF" w:rsidRPr="0060190D" w:rsidRDefault="001362EF" w:rsidP="00194A0D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suppressAutoHyphens/>
        <w:spacing w:before="120"/>
        <w:ind w:left="460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u</w:t>
      </w:r>
      <w:r w:rsidR="0036176C" w:rsidRPr="0060190D">
        <w:rPr>
          <w:rFonts w:ascii="Arial Narrow" w:hAnsi="Arial Narrow"/>
          <w:sz w:val="22"/>
          <w:szCs w:val="22"/>
        </w:rPr>
        <w:t>stanawia osoby funkcyjne, w zakresie pra</w:t>
      </w:r>
      <w:r w:rsidR="00AF7804" w:rsidRPr="0060190D">
        <w:rPr>
          <w:rFonts w:ascii="Arial Narrow" w:hAnsi="Arial Narrow"/>
          <w:sz w:val="22"/>
          <w:szCs w:val="22"/>
        </w:rPr>
        <w:t xml:space="preserve">c określonych w § 1 ust. 1 </w:t>
      </w:r>
      <w:r w:rsidR="00CF69A9" w:rsidRPr="0060190D">
        <w:rPr>
          <w:rFonts w:ascii="Arial Narrow" w:hAnsi="Arial Narrow"/>
          <w:sz w:val="22"/>
          <w:szCs w:val="22"/>
        </w:rPr>
        <w:t>pkt</w:t>
      </w:r>
      <w:r w:rsidR="0036176C" w:rsidRPr="0060190D">
        <w:rPr>
          <w:rFonts w:ascii="Arial Narrow" w:hAnsi="Arial Narrow"/>
          <w:sz w:val="22"/>
          <w:szCs w:val="22"/>
        </w:rPr>
        <w:t xml:space="preserve"> a)</w:t>
      </w:r>
      <w:r w:rsidR="00924E4A">
        <w:rPr>
          <w:rFonts w:ascii="Arial Narrow" w:hAnsi="Arial Narrow"/>
          <w:sz w:val="22"/>
          <w:szCs w:val="22"/>
        </w:rPr>
        <w:t xml:space="preserve"> – b</w:t>
      </w:r>
      <w:r w:rsidR="00FE588C" w:rsidRPr="0060190D">
        <w:rPr>
          <w:rFonts w:ascii="Arial Narrow" w:hAnsi="Arial Narrow"/>
          <w:sz w:val="22"/>
          <w:szCs w:val="22"/>
        </w:rPr>
        <w:t>)</w:t>
      </w:r>
      <w:r w:rsidR="0036176C" w:rsidRPr="0060190D">
        <w:rPr>
          <w:rFonts w:ascii="Arial Narrow" w:hAnsi="Arial Narrow"/>
          <w:sz w:val="22"/>
          <w:szCs w:val="22"/>
        </w:rPr>
        <w:t>:</w:t>
      </w:r>
    </w:p>
    <w:p w:rsidR="001362EF" w:rsidRPr="0060190D" w:rsidRDefault="001362EF" w:rsidP="00194A0D">
      <w:pPr>
        <w:numPr>
          <w:ilvl w:val="1"/>
          <w:numId w:val="20"/>
        </w:numPr>
        <w:tabs>
          <w:tab w:val="left" w:pos="540"/>
          <w:tab w:val="left" w:pos="2409"/>
          <w:tab w:val="left" w:pos="5386"/>
          <w:tab w:val="left" w:pos="7158"/>
        </w:tabs>
        <w:suppressAutoHyphens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kierownika budowy w osobie p. </w:t>
      </w:r>
      <w:r w:rsidRPr="0060190D">
        <w:rPr>
          <w:rFonts w:ascii="Arial Narrow" w:hAnsi="Arial Narrow"/>
          <w:b/>
          <w:sz w:val="22"/>
          <w:szCs w:val="22"/>
        </w:rPr>
        <w:t>.................................</w:t>
      </w:r>
      <w:r w:rsidRPr="0060190D">
        <w:rPr>
          <w:rFonts w:ascii="Arial Narrow" w:hAnsi="Arial Narrow"/>
          <w:sz w:val="22"/>
          <w:szCs w:val="22"/>
        </w:rPr>
        <w:t xml:space="preserve"> uprawnionego do wykonywania samodzielnych funkcji technicznych w budownictwie na podstawie uprawnień budowlanych </w:t>
      </w:r>
      <w:proofErr w:type="gramStart"/>
      <w:r w:rsidRPr="0060190D">
        <w:rPr>
          <w:rFonts w:ascii="Arial Narrow" w:hAnsi="Arial Narrow"/>
          <w:sz w:val="22"/>
          <w:szCs w:val="22"/>
        </w:rPr>
        <w:t>nr .................  w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specjalności konstrukcyjno-budowlanej,</w:t>
      </w:r>
    </w:p>
    <w:p w:rsidR="001362EF" w:rsidRPr="0060190D" w:rsidRDefault="0036176C" w:rsidP="00194A0D">
      <w:pPr>
        <w:numPr>
          <w:ilvl w:val="1"/>
          <w:numId w:val="20"/>
        </w:numPr>
        <w:tabs>
          <w:tab w:val="left" w:pos="540"/>
          <w:tab w:val="left" w:pos="2409"/>
          <w:tab w:val="left" w:pos="5386"/>
          <w:tab w:val="left" w:pos="7158"/>
        </w:tabs>
        <w:suppressAutoHyphens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kierownika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robót branży sanitarnej </w:t>
      </w:r>
      <w:r w:rsidR="001362EF" w:rsidRPr="0060190D">
        <w:rPr>
          <w:rFonts w:ascii="Arial Narrow" w:hAnsi="Arial Narrow"/>
          <w:sz w:val="22"/>
          <w:szCs w:val="22"/>
        </w:rPr>
        <w:t xml:space="preserve">w osobie p. ……………………………… legitymującego się </w:t>
      </w:r>
      <w:proofErr w:type="spellStart"/>
      <w:r w:rsidR="001362EF" w:rsidRPr="0060190D">
        <w:rPr>
          <w:rFonts w:ascii="Arial Narrow" w:hAnsi="Arial Narrow"/>
          <w:sz w:val="22"/>
          <w:szCs w:val="22"/>
        </w:rPr>
        <w:t>upr</w:t>
      </w:r>
      <w:proofErr w:type="spellEnd"/>
      <w:r w:rsidR="001362EF" w:rsidRPr="0060190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362EF" w:rsidRPr="0060190D">
        <w:rPr>
          <w:rFonts w:ascii="Arial Narrow" w:hAnsi="Arial Narrow"/>
          <w:sz w:val="22"/>
          <w:szCs w:val="22"/>
        </w:rPr>
        <w:t>bud</w:t>
      </w:r>
      <w:proofErr w:type="gramEnd"/>
      <w:r w:rsidR="001362EF" w:rsidRPr="0060190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362EF" w:rsidRPr="0060190D">
        <w:rPr>
          <w:rFonts w:ascii="Arial Narrow" w:hAnsi="Arial Narrow"/>
          <w:sz w:val="22"/>
          <w:szCs w:val="22"/>
        </w:rPr>
        <w:t>nr</w:t>
      </w:r>
      <w:proofErr w:type="gramEnd"/>
      <w:r w:rsidR="001362EF" w:rsidRPr="0060190D">
        <w:rPr>
          <w:rFonts w:ascii="Arial Narrow" w:hAnsi="Arial Narrow"/>
          <w:sz w:val="22"/>
          <w:szCs w:val="22"/>
        </w:rPr>
        <w:t xml:space="preserve"> ………………………… w specjalności instalacyjnej w zakresie sieci, instalacji i urządzeń: wodociągowych i kanalizacyjnych, cieplnych, wentylacyjnych i gazowych,</w:t>
      </w:r>
    </w:p>
    <w:p w:rsidR="001362EF" w:rsidRPr="0060190D" w:rsidRDefault="001362EF" w:rsidP="003A7F9C">
      <w:pPr>
        <w:numPr>
          <w:ilvl w:val="1"/>
          <w:numId w:val="20"/>
        </w:numPr>
        <w:tabs>
          <w:tab w:val="left" w:pos="540"/>
          <w:tab w:val="left" w:pos="2409"/>
          <w:tab w:val="left" w:pos="5386"/>
          <w:tab w:val="left" w:pos="7158"/>
        </w:tabs>
        <w:suppressAutoHyphens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kierownika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robót elektrycznych w osobie p. ……………………. legitymującego się </w:t>
      </w:r>
      <w:proofErr w:type="spellStart"/>
      <w:r w:rsidRPr="0060190D">
        <w:rPr>
          <w:rFonts w:ascii="Arial Narrow" w:hAnsi="Arial Narrow"/>
          <w:sz w:val="22"/>
          <w:szCs w:val="22"/>
        </w:rPr>
        <w:t>upr</w:t>
      </w:r>
      <w:proofErr w:type="spellEnd"/>
      <w:r w:rsidRPr="0060190D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0190D">
        <w:rPr>
          <w:rFonts w:ascii="Arial Narrow" w:hAnsi="Arial Narrow"/>
          <w:sz w:val="22"/>
          <w:szCs w:val="22"/>
        </w:rPr>
        <w:t>bud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60190D">
        <w:rPr>
          <w:rFonts w:ascii="Arial Narrow" w:hAnsi="Arial Narrow"/>
          <w:sz w:val="22"/>
          <w:szCs w:val="22"/>
        </w:rPr>
        <w:t>nr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…………….. w specjalności instalacyjnej bez ograniczeń w zakresie sieci, instalacji i urządzeń elektrycznych i elektroenergetycznych bez ograniczeń;</w:t>
      </w:r>
    </w:p>
    <w:p w:rsidR="001362EF" w:rsidRPr="0060190D" w:rsidRDefault="001362EF" w:rsidP="003A7F9C">
      <w:pPr>
        <w:pStyle w:val="Akapitzlist"/>
        <w:numPr>
          <w:ilvl w:val="0"/>
          <w:numId w:val="23"/>
        </w:numPr>
        <w:tabs>
          <w:tab w:val="left" w:pos="142"/>
          <w:tab w:val="left" w:pos="284"/>
          <w:tab w:val="left" w:pos="7158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>Zamawiający</w:t>
      </w:r>
      <w:r w:rsidRPr="0060190D">
        <w:rPr>
          <w:rFonts w:ascii="Arial Narrow" w:hAnsi="Arial Narrow"/>
          <w:sz w:val="22"/>
          <w:szCs w:val="22"/>
        </w:rPr>
        <w:t xml:space="preserve"> ustanawia osobę nadzorująca wykonanie w zakresie </w:t>
      </w:r>
      <w:r w:rsidR="0036176C" w:rsidRPr="0060190D">
        <w:rPr>
          <w:rFonts w:ascii="Arial Narrow" w:hAnsi="Arial Narrow"/>
          <w:sz w:val="22"/>
          <w:szCs w:val="22"/>
        </w:rPr>
        <w:t>prac, o kt</w:t>
      </w:r>
      <w:r w:rsidR="00AF7804" w:rsidRPr="0060190D">
        <w:rPr>
          <w:rFonts w:ascii="Arial Narrow" w:hAnsi="Arial Narrow"/>
          <w:sz w:val="22"/>
          <w:szCs w:val="22"/>
        </w:rPr>
        <w:t xml:space="preserve">órych mowa w § 1 ust. 1 </w:t>
      </w:r>
      <w:r w:rsidR="00CF69A9" w:rsidRPr="0060190D">
        <w:rPr>
          <w:rFonts w:ascii="Arial Narrow" w:hAnsi="Arial Narrow"/>
          <w:sz w:val="22"/>
          <w:szCs w:val="22"/>
        </w:rPr>
        <w:t>pkt</w:t>
      </w:r>
      <w:r w:rsidR="0036176C" w:rsidRPr="0060190D">
        <w:rPr>
          <w:rFonts w:ascii="Arial Narrow" w:hAnsi="Arial Narrow"/>
          <w:sz w:val="22"/>
          <w:szCs w:val="22"/>
        </w:rPr>
        <w:t xml:space="preserve"> a) </w:t>
      </w:r>
      <w:r w:rsidR="00FE588C" w:rsidRPr="0060190D">
        <w:rPr>
          <w:rFonts w:ascii="Arial Narrow" w:hAnsi="Arial Narrow"/>
          <w:sz w:val="22"/>
          <w:szCs w:val="22"/>
        </w:rPr>
        <w:t>–</w:t>
      </w:r>
      <w:r w:rsidR="00924E4A">
        <w:rPr>
          <w:rFonts w:ascii="Arial Narrow" w:hAnsi="Arial Narrow"/>
          <w:sz w:val="22"/>
          <w:szCs w:val="22"/>
        </w:rPr>
        <w:t xml:space="preserve"> b</w:t>
      </w:r>
      <w:r w:rsidR="00FE588C" w:rsidRPr="0060190D">
        <w:rPr>
          <w:rFonts w:ascii="Arial Narrow" w:hAnsi="Arial Narrow"/>
          <w:sz w:val="22"/>
          <w:szCs w:val="22"/>
        </w:rPr>
        <w:t xml:space="preserve">) </w:t>
      </w:r>
      <w:r w:rsidR="00AF7804" w:rsidRPr="0060190D">
        <w:rPr>
          <w:rFonts w:ascii="Arial Narrow" w:hAnsi="Arial Narrow"/>
          <w:sz w:val="22"/>
          <w:szCs w:val="22"/>
        </w:rPr>
        <w:br/>
      </w:r>
      <w:r w:rsidRPr="0060190D">
        <w:rPr>
          <w:rFonts w:ascii="Arial Narrow" w:hAnsi="Arial Narrow"/>
          <w:color w:val="000000"/>
          <w:sz w:val="22"/>
          <w:szCs w:val="22"/>
        </w:rPr>
        <w:t xml:space="preserve">p. </w:t>
      </w:r>
      <w:r w:rsidRPr="0060190D">
        <w:rPr>
          <w:rFonts w:ascii="Arial Narrow" w:hAnsi="Arial Narrow"/>
          <w:sz w:val="22"/>
          <w:szCs w:val="22"/>
        </w:rPr>
        <w:t>.................................... tel</w:t>
      </w:r>
      <w:proofErr w:type="gramStart"/>
      <w:r w:rsidRPr="0060190D">
        <w:rPr>
          <w:rFonts w:ascii="Arial Narrow" w:hAnsi="Arial Narrow"/>
          <w:sz w:val="22"/>
          <w:szCs w:val="22"/>
        </w:rPr>
        <w:t>. ......................,e-mail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 ...................................., </w:t>
      </w:r>
      <w:proofErr w:type="gramStart"/>
      <w:r w:rsidRPr="0060190D">
        <w:rPr>
          <w:rFonts w:ascii="Arial Narrow" w:hAnsi="Arial Narrow"/>
          <w:sz w:val="22"/>
          <w:szCs w:val="22"/>
        </w:rPr>
        <w:t>a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Inspektorami nadzoru budowlanego ze strony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będą:</w:t>
      </w:r>
    </w:p>
    <w:p w:rsidR="001362EF" w:rsidRPr="0060190D" w:rsidRDefault="001362EF" w:rsidP="00194A0D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p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. ……………. uprawniony do wykonywania samodzielnych funkcji technicznych w budownictwie </w:t>
      </w:r>
      <w:r w:rsidRPr="0060190D">
        <w:rPr>
          <w:rFonts w:ascii="Arial Narrow" w:hAnsi="Arial Narrow"/>
          <w:sz w:val="22"/>
          <w:szCs w:val="22"/>
        </w:rPr>
        <w:br/>
        <w:t>na podstawie uprawnień budowlanych nr ……….., w specjalności konstrukcyjno-budowlanej,</w:t>
      </w:r>
    </w:p>
    <w:p w:rsidR="001362EF" w:rsidRPr="0060190D" w:rsidRDefault="001362EF" w:rsidP="00194A0D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p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. …………… uprawniony do wykonywania samodzielnych funkcji technicznych w budownictwie </w:t>
      </w:r>
      <w:r w:rsidRPr="0060190D">
        <w:rPr>
          <w:rFonts w:ascii="Arial Narrow" w:hAnsi="Arial Narrow"/>
          <w:sz w:val="22"/>
          <w:szCs w:val="22"/>
        </w:rPr>
        <w:br/>
        <w:t>na podstawie uprawnień budowlanych nr ……….., w zakresie sieci, instalacji sanitarnych i wentylacyjnych,</w:t>
      </w:r>
    </w:p>
    <w:p w:rsidR="001362EF" w:rsidRPr="0060190D" w:rsidRDefault="001362EF" w:rsidP="00194A0D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p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. …………… uprawniony do wykonywania samodzielnych funkcji technicznych w budownictwie </w:t>
      </w:r>
      <w:r w:rsidRPr="0060190D">
        <w:rPr>
          <w:rFonts w:ascii="Arial Narrow" w:hAnsi="Arial Narrow"/>
          <w:sz w:val="22"/>
          <w:szCs w:val="22"/>
        </w:rPr>
        <w:br/>
        <w:t xml:space="preserve">na podstawie uprawnień budowlanych nr …..……, w zakresie sieci, instalacji i urządzeń elektrycznych </w:t>
      </w:r>
      <w:r w:rsidRPr="0060190D">
        <w:rPr>
          <w:rFonts w:ascii="Arial Narrow" w:hAnsi="Arial Narrow"/>
          <w:sz w:val="22"/>
          <w:szCs w:val="22"/>
        </w:rPr>
        <w:br/>
        <w:t>i elektroenergetycznych,</w:t>
      </w:r>
    </w:p>
    <w:p w:rsidR="00275B0A" w:rsidRPr="0060190D" w:rsidRDefault="00275B0A" w:rsidP="00194A0D">
      <w:pPr>
        <w:numPr>
          <w:ilvl w:val="0"/>
          <w:numId w:val="29"/>
        </w:numPr>
        <w:tabs>
          <w:tab w:val="clear" w:pos="457"/>
          <w:tab w:val="left" w:pos="480"/>
        </w:tabs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60190D">
        <w:rPr>
          <w:rFonts w:ascii="Arial Narrow" w:hAnsi="Arial Narrow"/>
          <w:b/>
          <w:sz w:val="22"/>
          <w:szCs w:val="22"/>
          <w:lang w:eastAsia="ar-SA"/>
        </w:rPr>
        <w:t>Zamawiający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 dopuszcza możliwość dokonania zmiany osób/</w:t>
      </w:r>
      <w:r w:rsidR="00C37FDD" w:rsidRPr="0060190D">
        <w:rPr>
          <w:rFonts w:ascii="Arial Narrow" w:hAnsi="Arial Narrow"/>
          <w:sz w:val="22"/>
          <w:szCs w:val="22"/>
          <w:lang w:eastAsia="ar-SA"/>
        </w:rPr>
        <w:t>osoby wyszczególnionych w ust. 2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 niniejszego</w:t>
      </w:r>
      <w:r w:rsidR="00924E4A">
        <w:rPr>
          <w:rFonts w:ascii="Arial Narrow" w:hAnsi="Arial Narrow"/>
          <w:sz w:val="22"/>
          <w:szCs w:val="22"/>
          <w:lang w:eastAsia="ar-SA"/>
        </w:rPr>
        <w:t xml:space="preserve"> 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paragrafu, za uprzednią pisemną zgodą </w:t>
      </w:r>
      <w:r w:rsidRPr="0060190D">
        <w:rPr>
          <w:rFonts w:ascii="Arial Narrow" w:hAnsi="Arial Narrow"/>
          <w:b/>
          <w:sz w:val="22"/>
          <w:szCs w:val="22"/>
          <w:lang w:eastAsia="ar-SA"/>
        </w:rPr>
        <w:t>Zamawiającego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. </w:t>
      </w:r>
      <w:r w:rsidRPr="0060190D">
        <w:rPr>
          <w:rFonts w:ascii="Arial Narrow" w:hAnsi="Arial Narrow"/>
          <w:b/>
          <w:sz w:val="22"/>
          <w:szCs w:val="22"/>
          <w:lang w:eastAsia="ar-SA"/>
        </w:rPr>
        <w:t>Zamawiający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 zastrzega sobie prawo dokonania zmiany osób, o</w:t>
      </w:r>
      <w:r w:rsidR="00C37FDD" w:rsidRPr="0060190D">
        <w:rPr>
          <w:rFonts w:ascii="Arial Narrow" w:hAnsi="Arial Narrow"/>
          <w:sz w:val="22"/>
          <w:szCs w:val="22"/>
          <w:lang w:eastAsia="ar-SA"/>
        </w:rPr>
        <w:t> których mowa w ust. 3</w:t>
      </w:r>
      <w:r w:rsidR="00CF69A9" w:rsidRPr="0060190D">
        <w:rPr>
          <w:rFonts w:ascii="Arial Narrow" w:hAnsi="Arial Narrow"/>
          <w:sz w:val="22"/>
          <w:szCs w:val="22"/>
          <w:lang w:eastAsia="ar-SA"/>
        </w:rPr>
        <w:t>.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 Zmiany, o których mowa w niniejszym ustępie nie wymagają zawierania aneksu do umowy (nie są zmianą umowy), pod warunkiem, że zostaną zgłoszone na piśmie.</w:t>
      </w:r>
    </w:p>
    <w:p w:rsidR="00275B0A" w:rsidRPr="0060190D" w:rsidRDefault="00275B0A" w:rsidP="00194A0D">
      <w:pPr>
        <w:numPr>
          <w:ilvl w:val="0"/>
          <w:numId w:val="29"/>
        </w:numPr>
        <w:tabs>
          <w:tab w:val="left" w:pos="426"/>
          <w:tab w:val="left" w:pos="567"/>
        </w:tabs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60190D">
        <w:rPr>
          <w:rFonts w:ascii="Arial Narrow" w:hAnsi="Arial Narrow"/>
          <w:b/>
          <w:sz w:val="22"/>
          <w:szCs w:val="22"/>
          <w:lang w:eastAsia="ar-SA"/>
        </w:rPr>
        <w:t>Wykonawca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 z własnej inicjatywy proponuje z</w:t>
      </w:r>
      <w:r w:rsidR="00C37FDD" w:rsidRPr="0060190D">
        <w:rPr>
          <w:rFonts w:ascii="Arial Narrow" w:hAnsi="Arial Narrow"/>
          <w:sz w:val="22"/>
          <w:szCs w:val="22"/>
          <w:lang w:eastAsia="ar-SA"/>
        </w:rPr>
        <w:t>mianę osób, określonych w ust. 2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 niniejszego paragrafu, w następujących przypadkach: </w:t>
      </w:r>
    </w:p>
    <w:p w:rsidR="00275B0A" w:rsidRPr="0060190D" w:rsidRDefault="00275B0A" w:rsidP="00194A0D">
      <w:pPr>
        <w:numPr>
          <w:ilvl w:val="1"/>
          <w:numId w:val="28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proofErr w:type="gramStart"/>
      <w:r w:rsidRPr="0060190D">
        <w:rPr>
          <w:rFonts w:ascii="Arial Narrow" w:hAnsi="Arial Narrow"/>
          <w:sz w:val="22"/>
          <w:szCs w:val="22"/>
          <w:lang w:eastAsia="ar-SA"/>
        </w:rPr>
        <w:t>długotr</w:t>
      </w:r>
      <w:r w:rsidR="00956B82" w:rsidRPr="0060190D">
        <w:rPr>
          <w:rFonts w:ascii="Arial Narrow" w:hAnsi="Arial Narrow"/>
          <w:sz w:val="22"/>
          <w:szCs w:val="22"/>
          <w:lang w:eastAsia="ar-SA"/>
        </w:rPr>
        <w:t>wałej</w:t>
      </w:r>
      <w:proofErr w:type="gramEnd"/>
      <w:r w:rsidR="00956B82" w:rsidRPr="0060190D">
        <w:rPr>
          <w:rFonts w:ascii="Arial Narrow" w:hAnsi="Arial Narrow"/>
          <w:sz w:val="22"/>
          <w:szCs w:val="22"/>
          <w:lang w:eastAsia="ar-SA"/>
        </w:rPr>
        <w:t xml:space="preserve"> 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choroby lub innych zdarzeń losowych, </w:t>
      </w:r>
    </w:p>
    <w:p w:rsidR="00275B0A" w:rsidRPr="0060190D" w:rsidRDefault="00275B0A" w:rsidP="00194A0D">
      <w:pPr>
        <w:numPr>
          <w:ilvl w:val="1"/>
          <w:numId w:val="28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proofErr w:type="gramStart"/>
      <w:r w:rsidRPr="0060190D">
        <w:rPr>
          <w:rFonts w:ascii="Arial Narrow" w:hAnsi="Arial Narrow"/>
          <w:sz w:val="22"/>
          <w:szCs w:val="22"/>
          <w:lang w:eastAsia="ar-SA"/>
        </w:rPr>
        <w:t>niewywiązywania</w:t>
      </w:r>
      <w:proofErr w:type="gramEnd"/>
      <w:r w:rsidRPr="0060190D">
        <w:rPr>
          <w:rFonts w:ascii="Arial Narrow" w:hAnsi="Arial Narrow"/>
          <w:sz w:val="22"/>
          <w:szCs w:val="22"/>
          <w:lang w:eastAsia="ar-SA"/>
        </w:rPr>
        <w:t xml:space="preserve"> się z obowiązków wynikających z umowy, </w:t>
      </w:r>
    </w:p>
    <w:p w:rsidR="00275B0A" w:rsidRPr="0060190D" w:rsidRDefault="00275B0A" w:rsidP="00194A0D">
      <w:pPr>
        <w:numPr>
          <w:ilvl w:val="1"/>
          <w:numId w:val="28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proofErr w:type="gramStart"/>
      <w:r w:rsidRPr="0060190D">
        <w:rPr>
          <w:rFonts w:ascii="Arial Narrow" w:hAnsi="Arial Narrow"/>
          <w:sz w:val="22"/>
          <w:szCs w:val="22"/>
          <w:lang w:eastAsia="ar-SA"/>
        </w:rPr>
        <w:t>jeżeli</w:t>
      </w:r>
      <w:proofErr w:type="gramEnd"/>
      <w:r w:rsidRPr="0060190D">
        <w:rPr>
          <w:rFonts w:ascii="Arial Narrow" w:hAnsi="Arial Narrow"/>
          <w:sz w:val="22"/>
          <w:szCs w:val="22"/>
          <w:lang w:eastAsia="ar-SA"/>
        </w:rPr>
        <w:t xml:space="preserve"> zmiana tych osób stanie się konieczna z jakichkolwiek innych przyczyn niezależnych od </w:t>
      </w:r>
      <w:r w:rsidRPr="0060190D">
        <w:rPr>
          <w:rFonts w:ascii="Arial Narrow" w:hAnsi="Arial Narrow"/>
          <w:b/>
          <w:sz w:val="22"/>
          <w:szCs w:val="22"/>
          <w:lang w:eastAsia="ar-SA"/>
        </w:rPr>
        <w:t xml:space="preserve">Wykonawcy 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(np. rezygnacji osoby, zmiany miejsca zatrudnienia itp.). </w:t>
      </w:r>
    </w:p>
    <w:p w:rsidR="00275B0A" w:rsidRPr="0060190D" w:rsidRDefault="00275B0A" w:rsidP="00194A0D">
      <w:pPr>
        <w:numPr>
          <w:ilvl w:val="0"/>
          <w:numId w:val="29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60190D">
        <w:rPr>
          <w:rFonts w:ascii="Arial Narrow" w:hAnsi="Arial Narrow"/>
          <w:sz w:val="22"/>
          <w:szCs w:val="22"/>
          <w:lang w:eastAsia="ar-SA"/>
        </w:rPr>
        <w:t>W przypadku zmiany</w:t>
      </w:r>
      <w:r w:rsidR="00C37FDD" w:rsidRPr="0060190D">
        <w:rPr>
          <w:rFonts w:ascii="Arial Narrow" w:hAnsi="Arial Narrow"/>
          <w:sz w:val="22"/>
          <w:szCs w:val="22"/>
          <w:lang w:eastAsia="ar-SA"/>
        </w:rPr>
        <w:t xml:space="preserve"> osób wyszczególnionych w ust. 2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 niniejszego paragrafu, nowe osoby powołane do pełnienia ww. obowiązków muszą spełniać wymagania określone w specyfikacji dla danej funkcji i wymagań określonych w SWZ.</w:t>
      </w:r>
    </w:p>
    <w:p w:rsidR="0012508B" w:rsidRPr="0060190D" w:rsidRDefault="00275B0A" w:rsidP="00194A0D">
      <w:pPr>
        <w:numPr>
          <w:ilvl w:val="0"/>
          <w:numId w:val="29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60190D">
        <w:rPr>
          <w:rFonts w:ascii="Arial Narrow" w:hAnsi="Arial Narrow"/>
          <w:b/>
          <w:sz w:val="22"/>
          <w:szCs w:val="22"/>
          <w:lang w:eastAsia="ar-SA"/>
        </w:rPr>
        <w:t>Zamawiający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 może zażądać od </w:t>
      </w:r>
      <w:r w:rsidRPr="0060190D">
        <w:rPr>
          <w:rFonts w:ascii="Arial Narrow" w:hAnsi="Arial Narrow"/>
          <w:b/>
          <w:sz w:val="22"/>
          <w:szCs w:val="22"/>
          <w:lang w:eastAsia="ar-SA"/>
        </w:rPr>
        <w:t>Wykonawcy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 zmiany</w:t>
      </w:r>
      <w:r w:rsidR="00C37FDD" w:rsidRPr="0060190D">
        <w:rPr>
          <w:rFonts w:ascii="Arial Narrow" w:hAnsi="Arial Narrow"/>
          <w:sz w:val="22"/>
          <w:szCs w:val="22"/>
          <w:lang w:eastAsia="ar-SA"/>
        </w:rPr>
        <w:t xml:space="preserve"> osób wyszczególnionych w ust. 2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 niniejszego paragrafu, jeżeli uzna, że nie wykonują należycie swoich obowiązków wynikających z umowy. </w:t>
      </w:r>
      <w:r w:rsidRPr="0060190D">
        <w:rPr>
          <w:rFonts w:ascii="Arial Narrow" w:hAnsi="Arial Narrow"/>
          <w:b/>
          <w:sz w:val="22"/>
          <w:szCs w:val="22"/>
          <w:lang w:eastAsia="ar-SA"/>
        </w:rPr>
        <w:t>Wykonawca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 obowiązany jest dokonać zmiany tych osób w terminie wskazanym we wniosku </w:t>
      </w:r>
      <w:r w:rsidRPr="0060190D">
        <w:rPr>
          <w:rFonts w:ascii="Arial Narrow" w:hAnsi="Arial Narrow"/>
          <w:b/>
          <w:sz w:val="22"/>
          <w:szCs w:val="22"/>
          <w:lang w:eastAsia="ar-SA"/>
        </w:rPr>
        <w:t>Zamawiającego</w:t>
      </w:r>
      <w:r w:rsidRPr="0060190D">
        <w:rPr>
          <w:rFonts w:ascii="Arial Narrow" w:hAnsi="Arial Narrow"/>
          <w:sz w:val="22"/>
          <w:szCs w:val="22"/>
          <w:lang w:eastAsia="ar-SA"/>
        </w:rPr>
        <w:t xml:space="preserve">. </w:t>
      </w:r>
    </w:p>
    <w:p w:rsidR="001362EF" w:rsidRPr="0060190D" w:rsidRDefault="001362EF" w:rsidP="00194A0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60190D">
        <w:rPr>
          <w:rFonts w:ascii="Arial Narrow" w:hAnsi="Arial Narrow"/>
          <w:sz w:val="22"/>
          <w:szCs w:val="22"/>
        </w:rPr>
        <w:t xml:space="preserve"> zobowiązuje się do wykonania zadania zgodnie z obowiązującymi przepisami prawa, w szczególności prawa budowlanego i sztuki budowlanej oraz innymi obowiązującymi przepisami i normami, jak również wiedzą techniczną i przepisami BHP.</w:t>
      </w:r>
    </w:p>
    <w:p w:rsidR="001362EF" w:rsidRPr="0060190D" w:rsidRDefault="001362EF" w:rsidP="00194A0D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60190D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60190D">
        <w:rPr>
          <w:rFonts w:ascii="Arial Narrow" w:hAnsi="Arial Narrow" w:cs="Arial Narrow"/>
          <w:bCs/>
          <w:sz w:val="22"/>
          <w:szCs w:val="22"/>
        </w:rPr>
        <w:br/>
        <w:t xml:space="preserve">w </w:t>
      </w:r>
      <w:r w:rsidR="00B72917" w:rsidRPr="0060190D">
        <w:rPr>
          <w:rFonts w:ascii="Arial Narrow" w:hAnsi="Arial Narrow" w:cs="Arial Narrow"/>
          <w:bCs/>
          <w:sz w:val="22"/>
          <w:szCs w:val="22"/>
        </w:rPr>
        <w:t>załączniku nr 3</w:t>
      </w:r>
      <w:r w:rsidRPr="0060190D">
        <w:rPr>
          <w:rFonts w:ascii="Arial Narrow" w:hAnsi="Arial Narrow" w:cs="Arial Narrow"/>
          <w:bCs/>
          <w:sz w:val="22"/>
          <w:szCs w:val="22"/>
        </w:rPr>
        <w:t xml:space="preserve"> do niniejszej umowy oraz </w:t>
      </w:r>
      <w:r w:rsidR="00B72917" w:rsidRPr="0060190D">
        <w:rPr>
          <w:rFonts w:ascii="Arial Narrow" w:hAnsi="Arial Narrow" w:cs="Arial Narrow"/>
          <w:bCs/>
          <w:sz w:val="22"/>
          <w:szCs w:val="22"/>
        </w:rPr>
        <w:t>podpisania oświadczenia -</w:t>
      </w:r>
      <w:r w:rsidRPr="0060190D">
        <w:rPr>
          <w:rFonts w:ascii="Arial Narrow" w:hAnsi="Arial Narrow" w:cs="Arial Narrow"/>
          <w:bCs/>
          <w:sz w:val="22"/>
          <w:szCs w:val="22"/>
        </w:rPr>
        <w:t xml:space="preserve"> przez osobę nadzorującą umowę lub Kierownika budowy.</w:t>
      </w:r>
    </w:p>
    <w:p w:rsidR="001362EF" w:rsidRPr="0060190D" w:rsidRDefault="001362EF" w:rsidP="00194A0D">
      <w:pPr>
        <w:pStyle w:val="Tekstpodstawowywcity"/>
        <w:numPr>
          <w:ilvl w:val="0"/>
          <w:numId w:val="30"/>
        </w:numPr>
        <w:suppressAutoHyphens/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60190D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60190D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2012</w:t>
      </w:r>
      <w:proofErr w:type="gramStart"/>
      <w:r w:rsidRPr="0060190D">
        <w:rPr>
          <w:rFonts w:ascii="Arial Narrow" w:hAnsi="Arial Narrow" w:cs="Arial Narrow"/>
          <w:bCs/>
          <w:sz w:val="22"/>
          <w:szCs w:val="22"/>
        </w:rPr>
        <w:t>r.  o</w:t>
      </w:r>
      <w:proofErr w:type="gramEnd"/>
      <w:r w:rsidRPr="0060190D">
        <w:rPr>
          <w:rFonts w:ascii="Arial Narrow" w:hAnsi="Arial Narrow" w:cs="Arial Narrow"/>
          <w:bCs/>
          <w:sz w:val="22"/>
          <w:szCs w:val="22"/>
        </w:rPr>
        <w:t xml:space="preserve"> odpadach (t.j. Dz.U. 2022.699), </w:t>
      </w:r>
      <w:proofErr w:type="gramStart"/>
      <w:r w:rsidRPr="0060190D">
        <w:rPr>
          <w:rFonts w:ascii="Arial Narrow" w:hAnsi="Arial Narrow" w:cs="Arial Narrow"/>
          <w:bCs/>
          <w:sz w:val="22"/>
          <w:szCs w:val="22"/>
        </w:rPr>
        <w:t>ustawy</w:t>
      </w:r>
      <w:proofErr w:type="gramEnd"/>
      <w:r w:rsidRPr="0060190D">
        <w:rPr>
          <w:rFonts w:ascii="Arial Narrow" w:hAnsi="Arial Narrow" w:cs="Arial Narrow"/>
          <w:bCs/>
          <w:sz w:val="22"/>
          <w:szCs w:val="22"/>
        </w:rPr>
        <w:t xml:space="preserve"> z dnia 27 kwietnia 2001r. Prawo ochrony </w:t>
      </w:r>
      <w:r w:rsidR="00C37FDD" w:rsidRPr="0060190D">
        <w:rPr>
          <w:rFonts w:ascii="Arial Narrow" w:hAnsi="Arial Narrow" w:cs="Arial Narrow"/>
          <w:bCs/>
          <w:sz w:val="22"/>
          <w:szCs w:val="22"/>
        </w:rPr>
        <w:t xml:space="preserve">środowiska </w:t>
      </w:r>
      <w:r w:rsidR="00C37FDD" w:rsidRPr="0060190D">
        <w:rPr>
          <w:rFonts w:ascii="Arial Narrow" w:hAnsi="Arial Narrow" w:cs="Arial Narrow"/>
          <w:bCs/>
          <w:sz w:val="22"/>
          <w:szCs w:val="22"/>
        </w:rPr>
        <w:br/>
        <w:t>(t.j. Dz.U.2022.2556</w:t>
      </w:r>
      <w:r w:rsidRPr="0060190D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60190D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Pr="0060190D">
        <w:rPr>
          <w:rFonts w:ascii="Arial Narrow" w:hAnsi="Arial Narrow" w:cs="Arial Narrow"/>
          <w:bCs/>
          <w:sz w:val="22"/>
          <w:szCs w:val="22"/>
        </w:rPr>
        <w:t xml:space="preserve"> późn. </w:t>
      </w:r>
      <w:proofErr w:type="gramStart"/>
      <w:r w:rsidRPr="0060190D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Pr="0060190D">
        <w:rPr>
          <w:rFonts w:ascii="Arial Narrow" w:hAnsi="Arial Narrow" w:cs="Arial Narrow"/>
          <w:bCs/>
          <w:sz w:val="22"/>
          <w:szCs w:val="22"/>
        </w:rPr>
        <w:t>.) oraz aktów wykonawczych do tych Ustaw i ponosi odpowiedzialność za powstałe odpady określone przepisami w/w ustaw i rozporządzeń oraz innych przepisów w tym zakresie.</w:t>
      </w:r>
    </w:p>
    <w:p w:rsidR="001362EF" w:rsidRPr="0060190D" w:rsidRDefault="001362EF" w:rsidP="00194A0D">
      <w:pPr>
        <w:pStyle w:val="Tekstpodstawowywcity"/>
        <w:numPr>
          <w:ilvl w:val="0"/>
          <w:numId w:val="30"/>
        </w:numPr>
        <w:suppressAutoHyphens/>
        <w:spacing w:after="0"/>
        <w:ind w:left="328" w:hangingChars="149" w:hanging="328"/>
        <w:jc w:val="both"/>
        <w:rPr>
          <w:rFonts w:ascii="Arial Narrow" w:hAnsi="Arial Narrow" w:cs="Arial Narrow"/>
          <w:bCs/>
          <w:sz w:val="22"/>
          <w:szCs w:val="22"/>
        </w:rPr>
      </w:pPr>
      <w:r w:rsidRPr="0060190D">
        <w:rPr>
          <w:rFonts w:ascii="Arial Narrow" w:hAnsi="Arial Narrow" w:cs="Arial Narrow"/>
          <w:bCs/>
          <w:sz w:val="22"/>
          <w:szCs w:val="22"/>
        </w:rPr>
        <w:t xml:space="preserve">Zagospodarowanie / zutylizowanie wytworzonych odpadów odbywać się będzie zgodnie z  obowiązującą ustawą o odpadach z dnia 14 grudnia 2012r. (t.j. Dz.U.2022.699), przy czym </w:t>
      </w:r>
      <w:r w:rsidRPr="0060190D">
        <w:rPr>
          <w:rFonts w:ascii="Arial Narrow" w:hAnsi="Arial Narrow" w:cs="Arial Narrow"/>
          <w:b/>
          <w:sz w:val="22"/>
          <w:szCs w:val="22"/>
        </w:rPr>
        <w:t>Wykonawca</w:t>
      </w:r>
      <w:r w:rsidRPr="0060190D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</w:t>
      </w:r>
      <w:proofErr w:type="gramStart"/>
      <w:r w:rsidRPr="0060190D">
        <w:rPr>
          <w:rFonts w:ascii="Arial Narrow" w:hAnsi="Arial Narrow" w:cs="Arial Narrow"/>
          <w:bCs/>
          <w:sz w:val="22"/>
          <w:szCs w:val="22"/>
        </w:rPr>
        <w:t>odpadów jako</w:t>
      </w:r>
      <w:proofErr w:type="gramEnd"/>
      <w:r w:rsidRPr="0060190D">
        <w:rPr>
          <w:rFonts w:ascii="Arial Narrow" w:hAnsi="Arial Narrow" w:cs="Arial Narrow"/>
          <w:bCs/>
          <w:sz w:val="22"/>
          <w:szCs w:val="22"/>
        </w:rPr>
        <w:t xml:space="preserve"> wytwórca odpadów, zgodnie z art. 3 ust. 1 pkt 32 - na własny koszt. </w:t>
      </w:r>
      <w:r w:rsidRPr="0060190D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Pr="0060190D">
        <w:rPr>
          <w:rFonts w:ascii="Arial Narrow" w:hAnsi="Arial Narrow"/>
          <w:b/>
          <w:bCs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>. Protokół zdawczy podpisuje osoba nadzorująca umowę.</w:t>
      </w:r>
    </w:p>
    <w:p w:rsidR="001362EF" w:rsidRPr="0060190D" w:rsidRDefault="001362EF" w:rsidP="00194A0D">
      <w:pPr>
        <w:pStyle w:val="Akapitzlist"/>
        <w:numPr>
          <w:ilvl w:val="0"/>
          <w:numId w:val="30"/>
        </w:numPr>
        <w:ind w:left="328" w:hangingChars="149" w:hanging="328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Wszelkie niezbędne uzgodnienia, opinie wymagane dla realizacji prac projektowych, </w:t>
      </w: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pozyskuje we własnym zakresie w ramach wynagrodzenia określonego w złożonej ofercie.</w:t>
      </w:r>
    </w:p>
    <w:p w:rsidR="001362EF" w:rsidRPr="0060190D" w:rsidRDefault="001362EF" w:rsidP="00194A0D">
      <w:pPr>
        <w:pStyle w:val="Akapitzlist"/>
        <w:numPr>
          <w:ilvl w:val="0"/>
          <w:numId w:val="30"/>
        </w:numPr>
        <w:ind w:left="328" w:hangingChars="149" w:hanging="328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Miejscem przekazania dokumentacji projektowej będzie kancelaria jawna w siedzibie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>.</w:t>
      </w:r>
    </w:p>
    <w:p w:rsidR="001362EF" w:rsidRPr="0060190D" w:rsidRDefault="001362EF" w:rsidP="00194A0D">
      <w:pPr>
        <w:numPr>
          <w:ilvl w:val="0"/>
          <w:numId w:val="17"/>
        </w:numPr>
        <w:suppressAutoHyphens/>
        <w:ind w:left="328" w:hangingChars="149" w:hanging="328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60190D">
        <w:rPr>
          <w:rFonts w:ascii="Arial Narrow" w:hAnsi="Arial Narrow"/>
          <w:b/>
          <w:bCs/>
          <w:sz w:val="22"/>
          <w:szCs w:val="22"/>
        </w:rPr>
        <w:t xml:space="preserve">Zamawiającego </w:t>
      </w:r>
      <w:r w:rsidRPr="0060190D">
        <w:rPr>
          <w:rFonts w:ascii="Arial Narrow" w:hAnsi="Arial Narrow"/>
          <w:bCs/>
          <w:sz w:val="22"/>
          <w:szCs w:val="22"/>
        </w:rPr>
        <w:t>wraz z inspektorem nadzoru w danej branży</w:t>
      </w:r>
      <w:r w:rsidRPr="0060190D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przez Kierownika Budowy wpisem do zeszytu postępu robót/dziennika budowy tak, aby nie spowodować przerw w realizacji przedmiotu umowy. </w:t>
      </w:r>
    </w:p>
    <w:p w:rsidR="001362EF" w:rsidRPr="0060190D" w:rsidRDefault="001362EF" w:rsidP="00194A0D">
      <w:pPr>
        <w:numPr>
          <w:ilvl w:val="0"/>
          <w:numId w:val="17"/>
        </w:numPr>
        <w:suppressAutoHyphens/>
        <w:ind w:left="329" w:hangingChars="149" w:hanging="329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>Zamawiający</w:t>
      </w:r>
      <w:r w:rsidR="0012508B" w:rsidRPr="0060190D">
        <w:rPr>
          <w:rFonts w:ascii="Arial Narrow" w:hAnsi="Arial Narrow"/>
          <w:sz w:val="22"/>
          <w:szCs w:val="22"/>
        </w:rPr>
        <w:t xml:space="preserve"> p</w:t>
      </w:r>
      <w:r w:rsidRPr="0060190D">
        <w:rPr>
          <w:rFonts w:ascii="Arial Narrow" w:hAnsi="Arial Narrow"/>
          <w:sz w:val="22"/>
          <w:szCs w:val="22"/>
        </w:rPr>
        <w:t xml:space="preserve">owoła komisję, która będzie dokonywać odbiorów częściowych i dokona odbioru końcowego. Rozpoczęcie czynności odbiorów częściowych nastąpi w terminie do 3 dni, a końcowego nastąpi w terminie </w:t>
      </w:r>
      <w:r w:rsidRPr="0060190D">
        <w:rPr>
          <w:rFonts w:ascii="Arial Narrow" w:hAnsi="Arial Narrow"/>
          <w:sz w:val="22"/>
          <w:szCs w:val="22"/>
        </w:rPr>
        <w:br/>
        <w:t xml:space="preserve">o 7 dni, licząc od daty zgłoszenia przez </w:t>
      </w:r>
      <w:r w:rsidRPr="0060190D">
        <w:rPr>
          <w:rFonts w:ascii="Arial Narrow" w:hAnsi="Arial Narrow"/>
          <w:b/>
          <w:sz w:val="22"/>
          <w:szCs w:val="22"/>
        </w:rPr>
        <w:t>Wykonawcę</w:t>
      </w:r>
      <w:r w:rsidRPr="0060190D">
        <w:rPr>
          <w:rFonts w:ascii="Arial Narrow" w:hAnsi="Arial Narrow"/>
          <w:sz w:val="22"/>
          <w:szCs w:val="22"/>
        </w:rPr>
        <w:t xml:space="preserve"> gotowości do odbioru w formie pisemnej w kancelarii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. Fakt gotowości potwierdzają Inspektorzy Nadzoru z ramienia </w:t>
      </w:r>
      <w:r w:rsidRPr="0060190D">
        <w:rPr>
          <w:rFonts w:ascii="Arial Narrow" w:hAnsi="Arial Narrow"/>
          <w:b/>
          <w:bCs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3 dni w przypadku robót częściowych oraz 7 dni w przypadku odbioru końcowego, licząc od dnia ich rozpoczęcia.</w:t>
      </w:r>
    </w:p>
    <w:p w:rsidR="001362EF" w:rsidRPr="0060190D" w:rsidRDefault="001362EF" w:rsidP="00194A0D">
      <w:pPr>
        <w:numPr>
          <w:ilvl w:val="0"/>
          <w:numId w:val="17"/>
        </w:numPr>
        <w:suppressAutoHyphens/>
        <w:ind w:left="328" w:hangingChars="149" w:hanging="328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Z czynności odbioru (z końcowego i częściowych) zostanie sporządzony protokół, który zawierać będzie wszystkie ustalenia i zalecenia poczynione w trakcie odbiorów.</w:t>
      </w:r>
    </w:p>
    <w:p w:rsidR="001362EF" w:rsidRPr="0060190D" w:rsidRDefault="001362EF" w:rsidP="00194A0D">
      <w:pPr>
        <w:numPr>
          <w:ilvl w:val="0"/>
          <w:numId w:val="17"/>
        </w:numPr>
        <w:suppressAutoHyphens/>
        <w:ind w:left="328" w:hangingChars="149" w:hanging="328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Jeżeli w toku czynności odbioru końcowego lub częściowego zostanie stwierdzone, że przedmiot odbioru nie osiągnął gotowości do odbioru z powodu niezakończenia robót lub istnienia wady możliwej do usunięcia, </w:t>
      </w:r>
      <w:r w:rsidRPr="0060190D">
        <w:rPr>
          <w:rFonts w:ascii="Arial Narrow" w:hAnsi="Arial Narrow"/>
          <w:b/>
          <w:sz w:val="22"/>
          <w:szCs w:val="22"/>
        </w:rPr>
        <w:t>Zamawiający</w:t>
      </w:r>
      <w:r w:rsidRPr="0060190D">
        <w:rPr>
          <w:rFonts w:ascii="Arial Narrow" w:hAnsi="Arial Narrow"/>
          <w:sz w:val="22"/>
          <w:szCs w:val="22"/>
        </w:rPr>
        <w:t xml:space="preserve"> odmówi odbioru z winy </w:t>
      </w:r>
      <w:r w:rsidRPr="0060190D">
        <w:rPr>
          <w:rFonts w:ascii="Arial Narrow" w:hAnsi="Arial Narrow"/>
          <w:b/>
          <w:sz w:val="22"/>
          <w:szCs w:val="22"/>
        </w:rPr>
        <w:t xml:space="preserve">Wykonawcy </w:t>
      </w:r>
      <w:r w:rsidRPr="0060190D">
        <w:rPr>
          <w:rFonts w:ascii="Arial Narrow" w:hAnsi="Arial Narrow"/>
          <w:sz w:val="22"/>
          <w:szCs w:val="22"/>
        </w:rPr>
        <w:t xml:space="preserve">do czasu zakończenia robót lub usunięcia wady, a po usunięciu wady lub zakończeniu robót - </w:t>
      </w:r>
      <w:r w:rsidRPr="0060190D">
        <w:rPr>
          <w:rFonts w:ascii="Arial Narrow" w:hAnsi="Arial Narrow"/>
          <w:b/>
          <w:bCs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60190D">
        <w:rPr>
          <w:rFonts w:ascii="Arial Narrow" w:hAnsi="Arial Narrow"/>
          <w:b/>
          <w:bCs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i wpisem w zeszycie postępu robót/dzienniku budowy.</w:t>
      </w:r>
    </w:p>
    <w:p w:rsidR="001362EF" w:rsidRPr="0060190D" w:rsidRDefault="001362EF" w:rsidP="00194A0D">
      <w:pPr>
        <w:numPr>
          <w:ilvl w:val="0"/>
          <w:numId w:val="17"/>
        </w:numPr>
        <w:suppressAutoHyphens/>
        <w:ind w:left="328" w:hangingChars="149" w:hanging="328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Jeżeli w toku czynności odbioru końcowego lub częściowego przedmiotu umowy zostaną stwierdzone wady: </w:t>
      </w:r>
    </w:p>
    <w:p w:rsidR="001362EF" w:rsidRPr="0060190D" w:rsidRDefault="001362EF" w:rsidP="00C37FDD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nadające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się do usunięcia, to </w:t>
      </w:r>
      <w:r w:rsidRPr="0060190D">
        <w:rPr>
          <w:rFonts w:ascii="Arial Narrow" w:hAnsi="Arial Narrow"/>
          <w:b/>
          <w:sz w:val="22"/>
          <w:szCs w:val="22"/>
        </w:rPr>
        <w:t>Zamawiający</w:t>
      </w:r>
      <w:r w:rsidRPr="0060190D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:rsidR="001362EF" w:rsidRPr="0060190D" w:rsidRDefault="001362EF" w:rsidP="00C37FDD">
      <w:pPr>
        <w:pStyle w:val="Akapitzlist"/>
        <w:numPr>
          <w:ilvl w:val="0"/>
          <w:numId w:val="34"/>
        </w:numPr>
        <w:spacing w:before="240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60190D">
        <w:rPr>
          <w:rFonts w:ascii="Arial Narrow" w:hAnsi="Arial Narrow"/>
          <w:sz w:val="22"/>
          <w:szCs w:val="22"/>
        </w:rPr>
        <w:t>nienadające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się do usunięcia, </w:t>
      </w:r>
      <w:r w:rsidRPr="0060190D">
        <w:rPr>
          <w:rFonts w:ascii="Arial Narrow" w:hAnsi="Arial Narrow"/>
          <w:b/>
          <w:sz w:val="22"/>
          <w:szCs w:val="22"/>
        </w:rPr>
        <w:t>Zamawiający</w:t>
      </w:r>
      <w:r w:rsidRPr="0060190D">
        <w:rPr>
          <w:rFonts w:ascii="Arial Narrow" w:hAnsi="Arial Narrow"/>
          <w:sz w:val="22"/>
          <w:szCs w:val="22"/>
        </w:rPr>
        <w:t xml:space="preserve"> może: </w:t>
      </w:r>
    </w:p>
    <w:p w:rsidR="001362EF" w:rsidRPr="0060190D" w:rsidRDefault="001362EF" w:rsidP="00194A0D">
      <w:pPr>
        <w:pStyle w:val="Akapitzlist"/>
        <w:numPr>
          <w:ilvl w:val="0"/>
          <w:numId w:val="16"/>
        </w:numPr>
        <w:spacing w:before="240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obniżyć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wynagrodzenie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:rsidR="001362EF" w:rsidRPr="0060190D" w:rsidRDefault="001362EF" w:rsidP="00194A0D">
      <w:pPr>
        <w:pStyle w:val="Akapitzlist"/>
        <w:numPr>
          <w:ilvl w:val="0"/>
          <w:numId w:val="16"/>
        </w:numPr>
        <w:spacing w:before="240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zażądać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9A086E" w:rsidRPr="009A086E" w:rsidRDefault="0094420A" w:rsidP="009A086E">
      <w:pPr>
        <w:numPr>
          <w:ilvl w:val="3"/>
          <w:numId w:val="16"/>
        </w:numPr>
        <w:suppressAutoHyphens/>
        <w:ind w:left="567" w:hanging="578"/>
        <w:jc w:val="both"/>
        <w:rPr>
          <w:rFonts w:ascii="Arial Narrow" w:hAnsi="Arial Narrow"/>
          <w:sz w:val="22"/>
          <w:szCs w:val="22"/>
        </w:rPr>
      </w:pPr>
      <w:r w:rsidRPr="009A086E">
        <w:rPr>
          <w:rFonts w:ascii="Arial Narrow" w:hAnsi="Arial Narrow"/>
          <w:b/>
          <w:sz w:val="22"/>
          <w:szCs w:val="22"/>
        </w:rPr>
        <w:t>Wykonawca</w:t>
      </w:r>
      <w:r w:rsidRPr="009A086E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ustalenie przyczyny wystąpienia wady/usterki/awarii, wstępna propozycja sposobu naprawy) w terminie do 5 dni kalendarzowych, a w przypadku wad lub usterek uniemożliwiających prawidłowe funkcjonowanie </w:t>
      </w:r>
      <w:r w:rsidRPr="009A086E">
        <w:rPr>
          <w:rFonts w:ascii="Arial Narrow" w:hAnsi="Arial Narrow"/>
          <w:b/>
          <w:sz w:val="22"/>
          <w:szCs w:val="22"/>
        </w:rPr>
        <w:t>Zamawiającego</w:t>
      </w:r>
      <w:r w:rsidRPr="009A086E">
        <w:rPr>
          <w:rFonts w:ascii="Arial Narrow" w:hAnsi="Arial Narrow"/>
          <w:sz w:val="22"/>
          <w:szCs w:val="22"/>
        </w:rPr>
        <w:t xml:space="preserve"> – w ciągu 24 godzin od ich zgłoszenia. W powyższych terminach </w:t>
      </w:r>
      <w:r w:rsidRPr="009A086E">
        <w:rPr>
          <w:rFonts w:ascii="Arial Narrow" w:hAnsi="Arial Narrow"/>
          <w:b/>
          <w:sz w:val="22"/>
          <w:szCs w:val="22"/>
        </w:rPr>
        <w:t>Wykonawca</w:t>
      </w:r>
      <w:r w:rsidRPr="009A086E">
        <w:rPr>
          <w:rFonts w:ascii="Arial Narrow" w:hAnsi="Arial Narrow"/>
          <w:sz w:val="22"/>
          <w:szCs w:val="22"/>
        </w:rPr>
        <w:t xml:space="preserve"> na piśmie (</w:t>
      </w:r>
      <w:proofErr w:type="gramStart"/>
      <w:r w:rsidRPr="009A086E">
        <w:rPr>
          <w:rFonts w:ascii="Arial Narrow" w:hAnsi="Arial Narrow"/>
          <w:sz w:val="22"/>
          <w:szCs w:val="22"/>
        </w:rPr>
        <w:t>email .............................) zobowiązany</w:t>
      </w:r>
      <w:proofErr w:type="gramEnd"/>
      <w:r w:rsidRPr="009A086E">
        <w:rPr>
          <w:rFonts w:ascii="Arial Narrow" w:hAnsi="Arial Narrow"/>
          <w:sz w:val="22"/>
          <w:szCs w:val="22"/>
        </w:rPr>
        <w:t xml:space="preserve"> jest do określenia terminu, w jakim zobowiązuje się do faktycznego usunięcia wad/usterek/awarii, z zastrzeżeniem, że termin ten nie będzie dłuższy niż 14 dni kalendarzowych od momentu </w:t>
      </w:r>
      <w:r w:rsidRPr="009A086E">
        <w:rPr>
          <w:rFonts w:ascii="Arial Narrow" w:hAnsi="Arial Narrow"/>
          <w:sz w:val="22"/>
          <w:szCs w:val="22"/>
        </w:rPr>
        <w:lastRenderedPageBreak/>
        <w:t xml:space="preserve">zgłoszenia usterki/awarii, a w przypadku wad lub usterek uniemożliwiających prawidłowe funkcjonowanie </w:t>
      </w:r>
      <w:r w:rsidRPr="009A086E">
        <w:rPr>
          <w:rFonts w:ascii="Arial Narrow" w:hAnsi="Arial Narrow"/>
          <w:b/>
          <w:sz w:val="22"/>
          <w:szCs w:val="22"/>
        </w:rPr>
        <w:t>Zamawiającego</w:t>
      </w:r>
      <w:r w:rsidRPr="009A086E">
        <w:rPr>
          <w:rFonts w:ascii="Arial Narrow" w:hAnsi="Arial Narrow"/>
          <w:sz w:val="22"/>
          <w:szCs w:val="22"/>
        </w:rPr>
        <w:t xml:space="preserve"> 3 dni kalendarzowe.</w:t>
      </w:r>
    </w:p>
    <w:p w:rsidR="0094420A" w:rsidRPr="0060190D" w:rsidRDefault="0094420A" w:rsidP="00194A0D">
      <w:pPr>
        <w:numPr>
          <w:ilvl w:val="3"/>
          <w:numId w:val="16"/>
        </w:numPr>
        <w:suppressAutoHyphens/>
        <w:ind w:left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60190D">
        <w:rPr>
          <w:rFonts w:ascii="Arial Narrow" w:hAnsi="Arial Narrow"/>
          <w:b/>
          <w:sz w:val="22"/>
          <w:szCs w:val="22"/>
        </w:rPr>
        <w:t>Wykonawcę</w:t>
      </w:r>
      <w:r w:rsidRPr="0060190D">
        <w:rPr>
          <w:rFonts w:ascii="Arial Narrow" w:hAnsi="Arial Narrow"/>
          <w:sz w:val="22"/>
          <w:szCs w:val="22"/>
        </w:rPr>
        <w:t xml:space="preserve"> lub nie wywiązywania się z terminów</w:t>
      </w:r>
      <w:proofErr w:type="gramStart"/>
      <w:r w:rsidRPr="0060190D">
        <w:rPr>
          <w:rFonts w:ascii="Arial Narrow" w:hAnsi="Arial Narrow"/>
          <w:sz w:val="22"/>
          <w:szCs w:val="22"/>
        </w:rPr>
        <w:t>,</w:t>
      </w:r>
      <w:r w:rsidRPr="0060190D">
        <w:rPr>
          <w:rFonts w:ascii="Arial Narrow" w:hAnsi="Arial Narrow"/>
          <w:sz w:val="22"/>
          <w:szCs w:val="22"/>
        </w:rPr>
        <w:br/>
        <w:t xml:space="preserve"> o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których </w:t>
      </w:r>
      <w:r w:rsidR="00EA2C67" w:rsidRPr="0060190D">
        <w:rPr>
          <w:rFonts w:ascii="Arial Narrow" w:hAnsi="Arial Narrow"/>
          <w:sz w:val="22"/>
          <w:szCs w:val="22"/>
        </w:rPr>
        <w:t>mowa w § 2 ust. 19</w:t>
      </w:r>
      <w:r w:rsidRPr="0060190D">
        <w:rPr>
          <w:rFonts w:ascii="Arial Narrow" w:hAnsi="Arial Narrow"/>
          <w:sz w:val="22"/>
          <w:szCs w:val="22"/>
        </w:rPr>
        <w:t xml:space="preserve">, </w:t>
      </w:r>
      <w:r w:rsidRPr="0060190D">
        <w:rPr>
          <w:rFonts w:ascii="Arial Narrow" w:hAnsi="Arial Narrow"/>
          <w:b/>
          <w:sz w:val="22"/>
          <w:szCs w:val="22"/>
        </w:rPr>
        <w:t>Zamawiający</w:t>
      </w:r>
      <w:r w:rsidR="00924E4A">
        <w:rPr>
          <w:rFonts w:ascii="Arial Narrow" w:hAnsi="Arial Narrow"/>
          <w:b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60190D">
        <w:rPr>
          <w:rFonts w:ascii="Arial Narrow" w:hAnsi="Arial Narrow"/>
          <w:b/>
          <w:sz w:val="22"/>
          <w:szCs w:val="22"/>
        </w:rPr>
        <w:t xml:space="preserve">Wykonawcę. </w:t>
      </w:r>
      <w:r w:rsidRPr="0060190D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 xml:space="preserve"> i 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. </w:t>
      </w:r>
    </w:p>
    <w:p w:rsidR="0094420A" w:rsidRPr="0060190D" w:rsidRDefault="0094420A" w:rsidP="00194A0D">
      <w:pPr>
        <w:numPr>
          <w:ilvl w:val="3"/>
          <w:numId w:val="16"/>
        </w:numPr>
        <w:suppressAutoHyphens/>
        <w:ind w:left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od daty zawiadomienia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przez </w:t>
      </w:r>
      <w:r w:rsidRPr="0060190D">
        <w:rPr>
          <w:rFonts w:ascii="Arial Narrow" w:hAnsi="Arial Narrow"/>
          <w:b/>
          <w:bCs/>
          <w:sz w:val="22"/>
          <w:szCs w:val="22"/>
        </w:rPr>
        <w:t>W</w:t>
      </w:r>
      <w:r w:rsidRPr="0060190D">
        <w:rPr>
          <w:rFonts w:ascii="Arial Narrow" w:hAnsi="Arial Narrow"/>
          <w:b/>
          <w:sz w:val="22"/>
          <w:szCs w:val="22"/>
        </w:rPr>
        <w:t>ykonawcę</w:t>
      </w:r>
      <w:r w:rsidRPr="0060190D">
        <w:rPr>
          <w:rFonts w:ascii="Arial Narrow" w:hAnsi="Arial Narrow"/>
          <w:sz w:val="22"/>
          <w:szCs w:val="22"/>
        </w:rPr>
        <w:t xml:space="preserve"> o dokonaniu naprawy.</w:t>
      </w:r>
    </w:p>
    <w:p w:rsidR="0076710F" w:rsidRPr="0060190D" w:rsidRDefault="0012508B" w:rsidP="00194A0D">
      <w:pPr>
        <w:pStyle w:val="Akapitzlist1"/>
        <w:numPr>
          <w:ilvl w:val="0"/>
          <w:numId w:val="31"/>
        </w:numPr>
        <w:suppressAutoHyphens w:val="0"/>
        <w:spacing w:line="240" w:lineRule="auto"/>
        <w:ind w:left="426" w:hanging="426"/>
        <w:rPr>
          <w:rFonts w:ascii="Arial Narrow" w:hAnsi="Arial Narrow"/>
        </w:rPr>
      </w:pPr>
      <w:proofErr w:type="spellStart"/>
      <w:r w:rsidRPr="0060190D">
        <w:rPr>
          <w:rFonts w:ascii="Arial Narrow" w:hAnsi="Arial Narrow"/>
        </w:rPr>
        <w:t>Najpóź</w:t>
      </w:r>
      <w:r w:rsidR="001362EF" w:rsidRPr="0060190D">
        <w:rPr>
          <w:rFonts w:ascii="Arial Narrow" w:hAnsi="Arial Narrow"/>
        </w:rPr>
        <w:t>niej</w:t>
      </w:r>
      <w:proofErr w:type="spellEnd"/>
      <w:r w:rsidR="001362EF" w:rsidRPr="0060190D">
        <w:rPr>
          <w:rFonts w:ascii="Arial Narrow" w:hAnsi="Arial Narrow"/>
        </w:rPr>
        <w:t xml:space="preserve"> na </w:t>
      </w:r>
      <w:proofErr w:type="spellStart"/>
      <w:r w:rsidR="001362EF" w:rsidRPr="0060190D">
        <w:rPr>
          <w:rFonts w:ascii="Arial Narrow" w:hAnsi="Arial Narrow"/>
        </w:rPr>
        <w:t>dzień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zgłoszenia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gotowości</w:t>
      </w:r>
      <w:proofErr w:type="spellEnd"/>
      <w:r w:rsidR="001362EF" w:rsidRPr="0060190D">
        <w:rPr>
          <w:rFonts w:ascii="Arial Narrow" w:hAnsi="Arial Narrow"/>
        </w:rPr>
        <w:t xml:space="preserve"> do </w:t>
      </w:r>
      <w:proofErr w:type="spellStart"/>
      <w:r w:rsidR="001362EF" w:rsidRPr="0060190D">
        <w:rPr>
          <w:rFonts w:ascii="Arial Narrow" w:hAnsi="Arial Narrow"/>
        </w:rPr>
        <w:t>odbioru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końcowego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  <w:b/>
        </w:rPr>
        <w:t>Wykonawca</w:t>
      </w:r>
      <w:proofErr w:type="spellEnd"/>
      <w:r w:rsidR="0060190D" w:rsidRPr="0060190D">
        <w:rPr>
          <w:rFonts w:ascii="Arial Narrow" w:hAnsi="Arial Narrow"/>
          <w:b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przedstawi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  <w:b/>
        </w:rPr>
        <w:t>Zamawiającemu</w:t>
      </w:r>
      <w:proofErr w:type="spellEnd"/>
      <w:r w:rsidR="0060190D" w:rsidRPr="0060190D">
        <w:rPr>
          <w:rFonts w:ascii="Arial Narrow" w:hAnsi="Arial Narrow"/>
          <w:b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niezbędny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zestaw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odpowiednich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atestów</w:t>
      </w:r>
      <w:proofErr w:type="spellEnd"/>
      <w:r w:rsidR="001362EF" w:rsidRPr="0060190D">
        <w:rPr>
          <w:rFonts w:ascii="Arial Narrow" w:hAnsi="Arial Narrow"/>
        </w:rPr>
        <w:t xml:space="preserve"> i </w:t>
      </w:r>
      <w:proofErr w:type="spellStart"/>
      <w:r w:rsidR="001362EF" w:rsidRPr="0060190D">
        <w:rPr>
          <w:rFonts w:ascii="Arial Narrow" w:hAnsi="Arial Narrow"/>
        </w:rPr>
        <w:t>świadectw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jakości</w:t>
      </w:r>
      <w:proofErr w:type="spellEnd"/>
      <w:r w:rsidR="001362EF" w:rsidRPr="0060190D">
        <w:rPr>
          <w:rFonts w:ascii="Arial Narrow" w:hAnsi="Arial Narrow"/>
        </w:rPr>
        <w:t xml:space="preserve"> na </w:t>
      </w:r>
      <w:proofErr w:type="spellStart"/>
      <w:r w:rsidR="001362EF" w:rsidRPr="0060190D">
        <w:rPr>
          <w:rFonts w:ascii="Arial Narrow" w:hAnsi="Arial Narrow"/>
        </w:rPr>
        <w:t>wyroby</w:t>
      </w:r>
      <w:proofErr w:type="spellEnd"/>
      <w:r w:rsidR="001362EF" w:rsidRPr="0060190D">
        <w:rPr>
          <w:rFonts w:ascii="Arial Narrow" w:hAnsi="Arial Narrow"/>
        </w:rPr>
        <w:t xml:space="preserve"> i </w:t>
      </w:r>
      <w:proofErr w:type="spellStart"/>
      <w:r w:rsidR="001362EF" w:rsidRPr="0060190D">
        <w:rPr>
          <w:rFonts w:ascii="Arial Narrow" w:hAnsi="Arial Narrow"/>
        </w:rPr>
        <w:t>materiały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użyte</w:t>
      </w:r>
      <w:proofErr w:type="spellEnd"/>
      <w:r w:rsidR="001362EF" w:rsidRPr="0060190D">
        <w:rPr>
          <w:rFonts w:ascii="Arial Narrow" w:hAnsi="Arial Narrow"/>
        </w:rPr>
        <w:t xml:space="preserve"> do </w:t>
      </w:r>
      <w:proofErr w:type="spellStart"/>
      <w:r w:rsidR="001362EF" w:rsidRPr="0060190D">
        <w:rPr>
          <w:rFonts w:ascii="Arial Narrow" w:hAnsi="Arial Narrow"/>
        </w:rPr>
        <w:t>wykonania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przedmiotu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umowy</w:t>
      </w:r>
      <w:proofErr w:type="spellEnd"/>
      <w:r w:rsidR="001362EF" w:rsidRPr="0060190D">
        <w:rPr>
          <w:rFonts w:ascii="Arial Narrow" w:hAnsi="Arial Narrow"/>
          <w:lang w:val="pl-PL"/>
        </w:rPr>
        <w:t xml:space="preserve">. </w:t>
      </w:r>
      <w:proofErr w:type="spellStart"/>
      <w:r w:rsidR="001362EF" w:rsidRPr="0060190D">
        <w:rPr>
          <w:rFonts w:ascii="Arial Narrow" w:hAnsi="Arial Narrow"/>
        </w:rPr>
        <w:t>Wyroby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powinny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odpowiadać</w:t>
      </w:r>
      <w:proofErr w:type="spellEnd"/>
      <w:r w:rsidR="001362EF" w:rsidRPr="0060190D">
        <w:rPr>
          <w:rFonts w:ascii="Arial Narrow" w:hAnsi="Arial Narrow"/>
        </w:rPr>
        <w:t xml:space="preserve">, </w:t>
      </w:r>
      <w:proofErr w:type="spellStart"/>
      <w:r w:rsidR="001362EF" w:rsidRPr="0060190D">
        <w:rPr>
          <w:rFonts w:ascii="Arial Narrow" w:hAnsi="Arial Narrow"/>
        </w:rPr>
        <w:t>co</w:t>
      </w:r>
      <w:proofErr w:type="spellEnd"/>
      <w:r w:rsidR="001362EF" w:rsidRPr="0060190D">
        <w:rPr>
          <w:rFonts w:ascii="Arial Narrow" w:hAnsi="Arial Narrow"/>
        </w:rPr>
        <w:t xml:space="preserve"> do </w:t>
      </w:r>
      <w:proofErr w:type="spellStart"/>
      <w:r w:rsidR="001362EF" w:rsidRPr="0060190D">
        <w:rPr>
          <w:rFonts w:ascii="Arial Narrow" w:hAnsi="Arial Narrow"/>
        </w:rPr>
        <w:t>jakości</w:t>
      </w:r>
      <w:proofErr w:type="spellEnd"/>
      <w:r w:rsidR="001362EF" w:rsidRPr="0060190D">
        <w:rPr>
          <w:rFonts w:ascii="Arial Narrow" w:hAnsi="Arial Narrow"/>
        </w:rPr>
        <w:t xml:space="preserve">, </w:t>
      </w:r>
      <w:proofErr w:type="spellStart"/>
      <w:r w:rsidR="001362EF" w:rsidRPr="0060190D">
        <w:rPr>
          <w:rFonts w:ascii="Arial Narrow" w:hAnsi="Arial Narrow"/>
        </w:rPr>
        <w:t>wymaganiom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określonym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przepisami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ustawy</w:t>
      </w:r>
      <w:proofErr w:type="spellEnd"/>
      <w:r w:rsidR="001362EF" w:rsidRPr="0060190D">
        <w:rPr>
          <w:rFonts w:ascii="Arial Narrow" w:hAnsi="Arial Narrow"/>
        </w:rPr>
        <w:t xml:space="preserve"> z </w:t>
      </w:r>
      <w:proofErr w:type="spellStart"/>
      <w:r w:rsidR="001362EF" w:rsidRPr="0060190D">
        <w:rPr>
          <w:rFonts w:ascii="Arial Narrow" w:hAnsi="Arial Narrow"/>
        </w:rPr>
        <w:t>dnia</w:t>
      </w:r>
      <w:proofErr w:type="spellEnd"/>
      <w:r w:rsidR="001362EF" w:rsidRPr="0060190D">
        <w:rPr>
          <w:rFonts w:ascii="Arial Narrow" w:hAnsi="Arial Narrow"/>
        </w:rPr>
        <w:t xml:space="preserve"> 16 </w:t>
      </w:r>
      <w:proofErr w:type="spellStart"/>
      <w:r w:rsidR="001362EF" w:rsidRPr="0060190D">
        <w:rPr>
          <w:rFonts w:ascii="Arial Narrow" w:hAnsi="Arial Narrow"/>
        </w:rPr>
        <w:t>kwietnia</w:t>
      </w:r>
      <w:proofErr w:type="spellEnd"/>
      <w:r w:rsidR="001362EF" w:rsidRPr="0060190D">
        <w:rPr>
          <w:rFonts w:ascii="Arial Narrow" w:hAnsi="Arial Narrow"/>
        </w:rPr>
        <w:t xml:space="preserve"> 2004 </w:t>
      </w:r>
      <w:proofErr w:type="spellStart"/>
      <w:r w:rsidR="001362EF" w:rsidRPr="0060190D">
        <w:rPr>
          <w:rFonts w:ascii="Arial Narrow" w:hAnsi="Arial Narrow"/>
        </w:rPr>
        <w:t>roku</w:t>
      </w:r>
      <w:proofErr w:type="spellEnd"/>
      <w:r w:rsidR="001362EF" w:rsidRPr="0060190D">
        <w:rPr>
          <w:rFonts w:ascii="Arial Narrow" w:hAnsi="Arial Narrow"/>
        </w:rPr>
        <w:t xml:space="preserve"> o </w:t>
      </w:r>
      <w:proofErr w:type="spellStart"/>
      <w:r w:rsidR="001362EF" w:rsidRPr="0060190D">
        <w:rPr>
          <w:rFonts w:ascii="Arial Narrow" w:hAnsi="Arial Narrow"/>
        </w:rPr>
        <w:t>wyrobach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budowlanych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oraz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wymaganiom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określonym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dla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wyrobów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dopuszczonych</w:t>
      </w:r>
      <w:proofErr w:type="spellEnd"/>
      <w:r w:rsidR="001362EF" w:rsidRPr="0060190D">
        <w:rPr>
          <w:rFonts w:ascii="Arial Narrow" w:hAnsi="Arial Narrow"/>
        </w:rPr>
        <w:t xml:space="preserve"> do </w:t>
      </w:r>
      <w:proofErr w:type="spellStart"/>
      <w:r w:rsidR="001362EF" w:rsidRPr="0060190D">
        <w:rPr>
          <w:rFonts w:ascii="Arial Narrow" w:hAnsi="Arial Narrow"/>
        </w:rPr>
        <w:t>obrotu</w:t>
      </w:r>
      <w:proofErr w:type="spellEnd"/>
      <w:r w:rsidR="001362EF" w:rsidRPr="0060190D">
        <w:rPr>
          <w:rFonts w:ascii="Arial Narrow" w:hAnsi="Arial Narrow"/>
        </w:rPr>
        <w:t xml:space="preserve"> i </w:t>
      </w:r>
      <w:proofErr w:type="spellStart"/>
      <w:r w:rsidR="001362EF" w:rsidRPr="0060190D">
        <w:rPr>
          <w:rFonts w:ascii="Arial Narrow" w:hAnsi="Arial Narrow"/>
        </w:rPr>
        <w:t>stosowania</w:t>
      </w:r>
      <w:proofErr w:type="spellEnd"/>
      <w:r w:rsidR="001362EF" w:rsidRPr="0060190D">
        <w:rPr>
          <w:rFonts w:ascii="Arial Narrow" w:hAnsi="Arial Narrow"/>
        </w:rPr>
        <w:t xml:space="preserve"> w </w:t>
      </w:r>
      <w:proofErr w:type="spellStart"/>
      <w:r w:rsidR="001362EF" w:rsidRPr="0060190D">
        <w:rPr>
          <w:rFonts w:ascii="Arial Narrow" w:hAnsi="Arial Narrow"/>
        </w:rPr>
        <w:t>budownictwie</w:t>
      </w:r>
      <w:proofErr w:type="spellEnd"/>
      <w:r w:rsidR="001362EF" w:rsidRPr="0060190D">
        <w:rPr>
          <w:rFonts w:ascii="Arial Narrow" w:hAnsi="Arial Narrow"/>
        </w:rPr>
        <w:t xml:space="preserve">, </w:t>
      </w:r>
      <w:proofErr w:type="spellStart"/>
      <w:r w:rsidR="001362EF" w:rsidRPr="0060190D">
        <w:rPr>
          <w:rFonts w:ascii="Arial Narrow" w:hAnsi="Arial Narrow"/>
        </w:rPr>
        <w:t>zgodnie</w:t>
      </w:r>
      <w:proofErr w:type="spellEnd"/>
      <w:r w:rsidR="001362EF" w:rsidRPr="0060190D">
        <w:rPr>
          <w:rFonts w:ascii="Arial Narrow" w:hAnsi="Arial Narrow"/>
        </w:rPr>
        <w:t xml:space="preserve"> z art. 10 </w:t>
      </w:r>
      <w:proofErr w:type="spellStart"/>
      <w:r w:rsidR="001362EF" w:rsidRPr="0060190D">
        <w:rPr>
          <w:rFonts w:ascii="Arial Narrow" w:hAnsi="Arial Narrow"/>
        </w:rPr>
        <w:t>Ustawy</w:t>
      </w:r>
      <w:proofErr w:type="spellEnd"/>
      <w:r w:rsidR="001362EF" w:rsidRPr="0060190D">
        <w:rPr>
          <w:rFonts w:ascii="Arial Narrow" w:hAnsi="Arial Narrow"/>
        </w:rPr>
        <w:t xml:space="preserve"> z </w:t>
      </w:r>
      <w:proofErr w:type="spellStart"/>
      <w:r w:rsidR="001362EF" w:rsidRPr="0060190D">
        <w:rPr>
          <w:rFonts w:ascii="Arial Narrow" w:hAnsi="Arial Narrow"/>
        </w:rPr>
        <w:t>dnia</w:t>
      </w:r>
      <w:proofErr w:type="spellEnd"/>
      <w:r w:rsidR="001362EF" w:rsidRPr="0060190D">
        <w:rPr>
          <w:rFonts w:ascii="Arial Narrow" w:hAnsi="Arial Narrow"/>
        </w:rPr>
        <w:t xml:space="preserve"> 7 </w:t>
      </w:r>
      <w:proofErr w:type="spellStart"/>
      <w:r w:rsidR="001362EF" w:rsidRPr="0060190D">
        <w:rPr>
          <w:rFonts w:ascii="Arial Narrow" w:hAnsi="Arial Narrow"/>
        </w:rPr>
        <w:t>lipca</w:t>
      </w:r>
      <w:proofErr w:type="spellEnd"/>
      <w:r w:rsidR="001362EF" w:rsidRPr="0060190D">
        <w:rPr>
          <w:rFonts w:ascii="Arial Narrow" w:hAnsi="Arial Narrow"/>
        </w:rPr>
        <w:t xml:space="preserve"> 1994 r. </w:t>
      </w:r>
      <w:proofErr w:type="spellStart"/>
      <w:r w:rsidR="001362EF" w:rsidRPr="0060190D">
        <w:rPr>
          <w:rFonts w:ascii="Arial Narrow" w:hAnsi="Arial Narrow"/>
        </w:rPr>
        <w:t>Prawo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budowlane</w:t>
      </w:r>
      <w:proofErr w:type="spellEnd"/>
      <w:r w:rsidR="001362EF" w:rsidRPr="0060190D">
        <w:rPr>
          <w:rFonts w:ascii="Arial Narrow" w:hAnsi="Arial Narrow"/>
        </w:rPr>
        <w:t xml:space="preserve">. </w:t>
      </w:r>
      <w:proofErr w:type="spellStart"/>
      <w:r w:rsidR="001362EF" w:rsidRPr="0060190D">
        <w:rPr>
          <w:rFonts w:ascii="Arial Narrow" w:hAnsi="Arial Narrow"/>
        </w:rPr>
        <w:t>Dokumentacja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winna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zawierać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szczegółowy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spis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zawartości</w:t>
      </w:r>
      <w:proofErr w:type="spellEnd"/>
      <w:r w:rsidR="001362EF" w:rsidRPr="0060190D">
        <w:rPr>
          <w:rFonts w:ascii="Arial Narrow" w:hAnsi="Arial Narrow"/>
        </w:rPr>
        <w:t xml:space="preserve"> i </w:t>
      </w:r>
      <w:proofErr w:type="spellStart"/>
      <w:r w:rsidR="001362EF" w:rsidRPr="0060190D">
        <w:rPr>
          <w:rFonts w:ascii="Arial Narrow" w:hAnsi="Arial Narrow"/>
        </w:rPr>
        <w:t>przekazywanych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dokumentów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oraz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być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przekazana</w:t>
      </w:r>
      <w:proofErr w:type="spellEnd"/>
      <w:r w:rsidR="001362EF" w:rsidRPr="0060190D">
        <w:rPr>
          <w:rFonts w:ascii="Arial Narrow" w:hAnsi="Arial Narrow"/>
        </w:rPr>
        <w:t xml:space="preserve"> w </w:t>
      </w:r>
      <w:proofErr w:type="spellStart"/>
      <w:r w:rsidR="001362EF" w:rsidRPr="0060190D">
        <w:rPr>
          <w:rFonts w:ascii="Arial Narrow" w:hAnsi="Arial Narrow"/>
        </w:rPr>
        <w:t>formie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uporządkowanej</w:t>
      </w:r>
      <w:proofErr w:type="spellEnd"/>
      <w:r w:rsidR="001362EF" w:rsidRPr="0060190D">
        <w:rPr>
          <w:rFonts w:ascii="Arial Narrow" w:hAnsi="Arial Narrow"/>
        </w:rPr>
        <w:t xml:space="preserve"> w </w:t>
      </w:r>
      <w:proofErr w:type="spellStart"/>
      <w:r w:rsidR="001362EF" w:rsidRPr="0060190D">
        <w:rPr>
          <w:rFonts w:ascii="Arial Narrow" w:hAnsi="Arial Narrow"/>
        </w:rPr>
        <w:t>teczkach</w:t>
      </w:r>
      <w:proofErr w:type="spellEnd"/>
      <w:r w:rsidR="001362EF" w:rsidRPr="0060190D">
        <w:rPr>
          <w:rFonts w:ascii="Arial Narrow" w:hAnsi="Arial Narrow"/>
        </w:rPr>
        <w:t xml:space="preserve">, </w:t>
      </w:r>
      <w:proofErr w:type="spellStart"/>
      <w:r w:rsidR="001362EF" w:rsidRPr="0060190D">
        <w:rPr>
          <w:rFonts w:ascii="Arial Narrow" w:hAnsi="Arial Narrow"/>
        </w:rPr>
        <w:t>skoroszytach</w:t>
      </w:r>
      <w:proofErr w:type="spellEnd"/>
      <w:r w:rsidR="0060190D" w:rsidRPr="0060190D">
        <w:rPr>
          <w:rFonts w:ascii="Arial Narrow" w:hAnsi="Arial Narrow"/>
        </w:rPr>
        <w:t xml:space="preserve"> </w:t>
      </w:r>
      <w:proofErr w:type="spellStart"/>
      <w:r w:rsidR="001362EF" w:rsidRPr="0060190D">
        <w:rPr>
          <w:rFonts w:ascii="Arial Narrow" w:hAnsi="Arial Narrow"/>
        </w:rPr>
        <w:t>itp</w:t>
      </w:r>
      <w:proofErr w:type="spellEnd"/>
      <w:r w:rsidR="001362EF" w:rsidRPr="0060190D">
        <w:rPr>
          <w:rFonts w:ascii="Arial Narrow" w:hAnsi="Arial Narrow"/>
        </w:rPr>
        <w:t>.</w:t>
      </w:r>
    </w:p>
    <w:p w:rsidR="001362EF" w:rsidRPr="0060190D" w:rsidRDefault="001362EF" w:rsidP="00194A0D">
      <w:pPr>
        <w:numPr>
          <w:ilvl w:val="3"/>
          <w:numId w:val="18"/>
        </w:numPr>
        <w:tabs>
          <w:tab w:val="left" w:pos="284"/>
          <w:tab w:val="left" w:pos="5386"/>
          <w:tab w:val="left" w:pos="7158"/>
        </w:tabs>
        <w:suppressAutoHyphens/>
        <w:ind w:left="284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udziela </w:t>
      </w:r>
      <w:r w:rsidRPr="0060190D">
        <w:rPr>
          <w:rFonts w:ascii="Arial Narrow" w:hAnsi="Arial Narrow"/>
          <w:b/>
          <w:sz w:val="22"/>
          <w:szCs w:val="22"/>
        </w:rPr>
        <w:t xml:space="preserve">…….. - </w:t>
      </w:r>
      <w:proofErr w:type="gramStart"/>
      <w:r w:rsidRPr="0060190D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60190D">
        <w:rPr>
          <w:rFonts w:ascii="Arial Narrow" w:hAnsi="Arial Narrow"/>
          <w:b/>
          <w:sz w:val="22"/>
          <w:szCs w:val="22"/>
        </w:rPr>
        <w:t xml:space="preserve"> gwarancji</w:t>
      </w:r>
      <w:r w:rsidRPr="0060190D">
        <w:rPr>
          <w:rFonts w:ascii="Arial Narrow" w:hAnsi="Arial Narrow"/>
          <w:sz w:val="22"/>
          <w:szCs w:val="22"/>
        </w:rPr>
        <w:t xml:space="preserve"> na roboty budowlane, o których mowa w </w:t>
      </w:r>
      <w:r w:rsidR="0057109B" w:rsidRPr="0060190D">
        <w:rPr>
          <w:rFonts w:ascii="Arial Narrow" w:hAnsi="Arial Narrow"/>
          <w:sz w:val="22"/>
          <w:szCs w:val="22"/>
        </w:rPr>
        <w:t>załączniku nr 1 do umowy</w:t>
      </w:r>
      <w:r w:rsidRPr="0060190D">
        <w:rPr>
          <w:rFonts w:ascii="Arial Narrow" w:hAnsi="Arial Narrow"/>
          <w:sz w:val="22"/>
          <w:szCs w:val="22"/>
        </w:rPr>
        <w:t xml:space="preserve">. Okres gwarancji liczy się od dnia podpisania protokołu odbioru robót. Gwarancja obejmuje nieodpłatne usuwanie wszelkich wad i usterek powstałych w okresie gwarancji. </w:t>
      </w:r>
    </w:p>
    <w:p w:rsidR="001362EF" w:rsidRPr="0060190D" w:rsidRDefault="001362EF" w:rsidP="00194A0D">
      <w:pPr>
        <w:numPr>
          <w:ilvl w:val="3"/>
          <w:numId w:val="18"/>
        </w:numPr>
        <w:tabs>
          <w:tab w:val="left" w:pos="284"/>
        </w:tabs>
        <w:suppressAutoHyphens/>
        <w:ind w:left="284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60190D">
        <w:rPr>
          <w:rFonts w:ascii="Arial Narrow" w:hAnsi="Arial Narrow"/>
          <w:b/>
          <w:bCs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>: ………………………………….</w:t>
      </w:r>
    </w:p>
    <w:p w:rsidR="00C42D85" w:rsidRPr="0060190D" w:rsidRDefault="00C42D8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F4AAC" w:rsidRPr="0060190D" w:rsidRDefault="001362E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§3</w:t>
      </w:r>
    </w:p>
    <w:p w:rsidR="00C44506" w:rsidRPr="0060190D" w:rsidRDefault="00C44506" w:rsidP="00194A0D">
      <w:pPr>
        <w:numPr>
          <w:ilvl w:val="0"/>
          <w:numId w:val="5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 xml:space="preserve">Wykonawca </w:t>
      </w:r>
      <w:r w:rsidRPr="0060190D">
        <w:rPr>
          <w:rFonts w:ascii="Arial Narrow" w:hAnsi="Arial Narrow"/>
          <w:sz w:val="22"/>
          <w:szCs w:val="22"/>
        </w:rPr>
        <w:t>zobowiązuje się dostarczyć</w:t>
      </w:r>
      <w:r w:rsidR="0016373B" w:rsidRPr="0060190D">
        <w:rPr>
          <w:rFonts w:ascii="Arial Narrow" w:hAnsi="Arial Narrow"/>
          <w:sz w:val="22"/>
          <w:szCs w:val="22"/>
        </w:rPr>
        <w:t>,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>zamontować i uruchomić przedmiot zamówienia</w:t>
      </w:r>
      <w:r w:rsidR="005A1E22" w:rsidRPr="0060190D">
        <w:rPr>
          <w:rFonts w:ascii="Arial Narrow" w:hAnsi="Arial Narrow"/>
          <w:sz w:val="22"/>
          <w:szCs w:val="22"/>
        </w:rPr>
        <w:t>, o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275B0A" w:rsidRPr="0060190D">
        <w:rPr>
          <w:rFonts w:ascii="Arial Narrow" w:hAnsi="Arial Narrow"/>
          <w:sz w:val="22"/>
          <w:szCs w:val="22"/>
        </w:rPr>
        <w:t>którym</w:t>
      </w:r>
      <w:r w:rsidR="00B16541" w:rsidRPr="0060190D">
        <w:rPr>
          <w:rFonts w:ascii="Arial Narrow" w:hAnsi="Arial Narrow"/>
          <w:sz w:val="22"/>
          <w:szCs w:val="22"/>
        </w:rPr>
        <w:t xml:space="preserve"> mowa</w:t>
      </w:r>
      <w:r w:rsidR="005A1E22" w:rsidRPr="0060190D">
        <w:rPr>
          <w:rFonts w:ascii="Arial Narrow" w:hAnsi="Arial Narrow"/>
          <w:sz w:val="22"/>
          <w:szCs w:val="22"/>
        </w:rPr>
        <w:t xml:space="preserve"> w § 1 </w:t>
      </w:r>
      <w:r w:rsidR="00AF7804" w:rsidRPr="0060190D">
        <w:rPr>
          <w:rFonts w:ascii="Arial Narrow" w:hAnsi="Arial Narrow"/>
          <w:sz w:val="22"/>
          <w:szCs w:val="22"/>
        </w:rPr>
        <w:t xml:space="preserve">ust. 1 </w:t>
      </w:r>
      <w:r w:rsidR="00040F0E" w:rsidRPr="0060190D">
        <w:rPr>
          <w:rFonts w:ascii="Arial Narrow" w:hAnsi="Arial Narrow"/>
          <w:sz w:val="22"/>
          <w:szCs w:val="22"/>
        </w:rPr>
        <w:t>pkt</w:t>
      </w:r>
      <w:r w:rsidR="005A1E22" w:rsidRPr="0060190D">
        <w:rPr>
          <w:rFonts w:ascii="Arial Narrow" w:hAnsi="Arial Narrow"/>
          <w:sz w:val="22"/>
          <w:szCs w:val="22"/>
        </w:rPr>
        <w:t xml:space="preserve"> </w:t>
      </w:r>
      <w:r w:rsidR="00924E4A">
        <w:rPr>
          <w:rFonts w:ascii="Arial Narrow" w:hAnsi="Arial Narrow"/>
          <w:sz w:val="22"/>
          <w:szCs w:val="22"/>
        </w:rPr>
        <w:t>c</w:t>
      </w:r>
      <w:r w:rsidR="005A1E22" w:rsidRPr="0060190D">
        <w:rPr>
          <w:rFonts w:ascii="Arial Narrow" w:hAnsi="Arial Narrow"/>
          <w:sz w:val="22"/>
          <w:szCs w:val="22"/>
        </w:rPr>
        <w:t xml:space="preserve">) </w:t>
      </w:r>
      <w:r w:rsidR="006A5D09" w:rsidRPr="0060190D">
        <w:rPr>
          <w:rFonts w:ascii="Arial Narrow" w:hAnsi="Arial Narrow"/>
          <w:sz w:val="22"/>
          <w:szCs w:val="22"/>
        </w:rPr>
        <w:t xml:space="preserve">i przeszkolić personel </w:t>
      </w:r>
      <w:r w:rsidRPr="0060190D">
        <w:rPr>
          <w:rFonts w:ascii="Arial Narrow" w:hAnsi="Arial Narrow"/>
          <w:sz w:val="22"/>
          <w:szCs w:val="22"/>
        </w:rPr>
        <w:t>na własny koszt, na teren</w:t>
      </w:r>
      <w:r w:rsidR="003515F1" w:rsidRPr="0060190D">
        <w:rPr>
          <w:rFonts w:ascii="Arial Narrow" w:hAnsi="Arial Narrow"/>
          <w:sz w:val="22"/>
          <w:szCs w:val="22"/>
        </w:rPr>
        <w:t xml:space="preserve">ie </w:t>
      </w:r>
      <w:r w:rsidRPr="0060190D">
        <w:rPr>
          <w:rFonts w:ascii="Arial Narrow" w:hAnsi="Arial Narrow"/>
          <w:sz w:val="22"/>
          <w:szCs w:val="22"/>
        </w:rPr>
        <w:t xml:space="preserve">siedziby </w:t>
      </w:r>
      <w:r w:rsidRPr="0060190D">
        <w:rPr>
          <w:rFonts w:ascii="Arial Narrow" w:hAnsi="Arial Narrow"/>
          <w:b/>
          <w:sz w:val="22"/>
          <w:szCs w:val="22"/>
        </w:rPr>
        <w:t xml:space="preserve">Zamawiającego </w:t>
      </w:r>
      <w:r w:rsidR="005A1E22" w:rsidRPr="0060190D">
        <w:rPr>
          <w:rFonts w:ascii="Arial Narrow" w:hAnsi="Arial Narrow"/>
          <w:sz w:val="22"/>
          <w:szCs w:val="22"/>
        </w:rPr>
        <w:t>(ul.</w:t>
      </w:r>
      <w:r w:rsidR="007C7901">
        <w:rPr>
          <w:rFonts w:ascii="Arial Narrow" w:hAnsi="Arial Narrow"/>
          <w:sz w:val="22"/>
          <w:szCs w:val="22"/>
        </w:rPr>
        <w:t xml:space="preserve"> </w:t>
      </w:r>
      <w:r w:rsidR="005A1E22" w:rsidRPr="0060190D">
        <w:rPr>
          <w:rFonts w:ascii="Arial Narrow" w:hAnsi="Arial Narrow"/>
          <w:sz w:val="22"/>
          <w:szCs w:val="22"/>
        </w:rPr>
        <w:t xml:space="preserve">Powstańców Warszawy 5 </w:t>
      </w:r>
      <w:r w:rsidRPr="0060190D">
        <w:rPr>
          <w:rFonts w:ascii="Arial Narrow" w:hAnsi="Arial Narrow"/>
          <w:sz w:val="22"/>
          <w:szCs w:val="22"/>
        </w:rPr>
        <w:t>Bydgoszcz</w:t>
      </w:r>
      <w:r w:rsidR="00366C69" w:rsidRPr="0060190D">
        <w:rPr>
          <w:rFonts w:ascii="Arial Narrow" w:hAnsi="Arial Narrow"/>
          <w:sz w:val="22"/>
          <w:szCs w:val="22"/>
        </w:rPr>
        <w:t>y</w:t>
      </w:r>
      <w:r w:rsidRPr="0060190D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60190D">
        <w:rPr>
          <w:rFonts w:ascii="Arial Narrow" w:hAnsi="Arial Narrow"/>
          <w:sz w:val="22"/>
          <w:szCs w:val="22"/>
        </w:rPr>
        <w:t>do</w:t>
      </w:r>
      <w:r w:rsidR="00256C58" w:rsidRPr="0060190D">
        <w:rPr>
          <w:rFonts w:ascii="Arial Narrow" w:hAnsi="Arial Narrow"/>
          <w:b/>
          <w:sz w:val="22"/>
          <w:szCs w:val="22"/>
        </w:rPr>
        <w:t>….</w:t>
      </w:r>
      <w:r w:rsidR="001E690C" w:rsidRPr="0060190D">
        <w:rPr>
          <w:rFonts w:ascii="Arial Narrow" w:hAnsi="Arial Narrow"/>
          <w:b/>
          <w:sz w:val="22"/>
          <w:szCs w:val="22"/>
        </w:rPr>
        <w:t>.</w:t>
      </w:r>
      <w:r w:rsidR="00642A22" w:rsidRPr="0060190D">
        <w:rPr>
          <w:rFonts w:ascii="Arial Narrow" w:hAnsi="Arial Narrow"/>
          <w:b/>
          <w:sz w:val="22"/>
          <w:szCs w:val="22"/>
        </w:rPr>
        <w:t>.</w:t>
      </w:r>
      <w:proofErr w:type="gramStart"/>
      <w:r w:rsidR="0005066F" w:rsidRPr="0060190D">
        <w:rPr>
          <w:rFonts w:ascii="Arial Narrow" w:hAnsi="Arial Narrow"/>
          <w:b/>
          <w:sz w:val="22"/>
          <w:szCs w:val="22"/>
        </w:rPr>
        <w:t>dni</w:t>
      </w:r>
      <w:proofErr w:type="gramEnd"/>
      <w:r w:rsidR="0060190D" w:rsidRPr="0060190D">
        <w:rPr>
          <w:rFonts w:ascii="Arial Narrow" w:hAnsi="Arial Narrow"/>
          <w:b/>
          <w:sz w:val="22"/>
          <w:szCs w:val="22"/>
        </w:rPr>
        <w:t xml:space="preserve"> </w:t>
      </w:r>
      <w:r w:rsidR="0016373B" w:rsidRPr="0060190D">
        <w:rPr>
          <w:rFonts w:ascii="Arial Narrow" w:hAnsi="Arial Narrow"/>
          <w:b/>
          <w:sz w:val="22"/>
          <w:szCs w:val="22"/>
        </w:rPr>
        <w:t>kalendarzowych</w:t>
      </w:r>
      <w:r w:rsidR="0060190D" w:rsidRPr="0060190D">
        <w:rPr>
          <w:rFonts w:ascii="Arial Narrow" w:hAnsi="Arial Narrow"/>
          <w:b/>
          <w:sz w:val="22"/>
          <w:szCs w:val="22"/>
        </w:rPr>
        <w:t xml:space="preserve"> </w:t>
      </w:r>
      <w:r w:rsidR="001020C2" w:rsidRPr="0060190D">
        <w:rPr>
          <w:rFonts w:ascii="Arial Narrow" w:hAnsi="Arial Narrow"/>
          <w:sz w:val="22"/>
          <w:szCs w:val="22"/>
        </w:rPr>
        <w:t xml:space="preserve">od </w:t>
      </w:r>
      <w:r w:rsidR="00A36431" w:rsidRPr="0060190D">
        <w:rPr>
          <w:rFonts w:ascii="Arial Narrow" w:hAnsi="Arial Narrow"/>
          <w:sz w:val="22"/>
          <w:szCs w:val="22"/>
        </w:rPr>
        <w:t>daty zawarcia umowy</w:t>
      </w:r>
      <w:r w:rsidR="001020C2" w:rsidRPr="0060190D">
        <w:rPr>
          <w:rFonts w:ascii="Arial Narrow" w:hAnsi="Arial Narrow"/>
          <w:sz w:val="22"/>
          <w:szCs w:val="22"/>
        </w:rPr>
        <w:t>.</w:t>
      </w:r>
      <w:r w:rsidR="0060190D" w:rsidRPr="0060190D">
        <w:rPr>
          <w:rFonts w:ascii="Arial Narrow" w:hAnsi="Arial Narrow"/>
          <w:sz w:val="22"/>
          <w:szCs w:val="22"/>
        </w:rPr>
        <w:t xml:space="preserve"> </w:t>
      </w:r>
      <w:r w:rsidR="00794DBA" w:rsidRPr="0060190D">
        <w:rPr>
          <w:rFonts w:ascii="Arial Narrow" w:hAnsi="Arial Narrow"/>
          <w:sz w:val="22"/>
          <w:szCs w:val="22"/>
        </w:rPr>
        <w:t>Dostawa</w:t>
      </w:r>
      <w:r w:rsidR="005A1E22" w:rsidRPr="0060190D">
        <w:rPr>
          <w:rFonts w:ascii="Arial Narrow" w:hAnsi="Arial Narrow"/>
          <w:sz w:val="22"/>
          <w:szCs w:val="22"/>
        </w:rPr>
        <w:t xml:space="preserve">, zamontowanie </w:t>
      </w:r>
      <w:r w:rsidR="00A36431" w:rsidRPr="0060190D">
        <w:rPr>
          <w:rFonts w:ascii="Arial Narrow" w:hAnsi="Arial Narrow"/>
          <w:sz w:val="22"/>
          <w:szCs w:val="22"/>
        </w:rPr>
        <w:t>i</w:t>
      </w:r>
      <w:r w:rsidR="00794DBA" w:rsidRPr="0060190D">
        <w:rPr>
          <w:rFonts w:ascii="Arial Narrow" w:hAnsi="Arial Narrow"/>
          <w:sz w:val="22"/>
          <w:szCs w:val="22"/>
        </w:rPr>
        <w:t xml:space="preserve"> uruchomienie </w:t>
      </w:r>
      <w:r w:rsidR="00D83EAF">
        <w:rPr>
          <w:rFonts w:ascii="Arial Narrow" w:hAnsi="Arial Narrow"/>
          <w:sz w:val="22"/>
          <w:szCs w:val="22"/>
        </w:rPr>
        <w:t>aparatu</w:t>
      </w:r>
      <w:r w:rsidR="00956B82" w:rsidRPr="0060190D">
        <w:rPr>
          <w:rFonts w:ascii="Arial Narrow" w:hAnsi="Arial Narrow"/>
          <w:sz w:val="22"/>
          <w:szCs w:val="22"/>
        </w:rPr>
        <w:t xml:space="preserve"> RTG</w:t>
      </w:r>
      <w:r w:rsidR="00A36431" w:rsidRPr="0060190D">
        <w:rPr>
          <w:rFonts w:ascii="Arial Narrow" w:hAnsi="Arial Narrow"/>
          <w:sz w:val="22"/>
          <w:szCs w:val="22"/>
        </w:rPr>
        <w:t xml:space="preserve"> oraz przeszkolenie personelu</w:t>
      </w:r>
      <w:r w:rsidR="00794DBA" w:rsidRPr="0060190D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 w:rsidRPr="0060190D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 w:rsidRPr="0060190D">
        <w:rPr>
          <w:rFonts w:ascii="Arial Narrow" w:hAnsi="Arial Narrow"/>
          <w:sz w:val="22"/>
          <w:szCs w:val="22"/>
        </w:rPr>
        <w:t xml:space="preserve"> 14:00.</w:t>
      </w:r>
    </w:p>
    <w:p w:rsidR="0016373B" w:rsidRPr="0060190D" w:rsidRDefault="00C44506" w:rsidP="00194A0D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60190D">
        <w:rPr>
          <w:rFonts w:ascii="Arial Narrow" w:hAnsi="Arial Narrow"/>
          <w:bCs/>
          <w:sz w:val="22"/>
          <w:szCs w:val="22"/>
        </w:rPr>
        <w:t>odbiorze, (na który</w:t>
      </w:r>
      <w:r w:rsidR="0007707E" w:rsidRPr="0060190D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60190D">
        <w:rPr>
          <w:rFonts w:ascii="Arial Narrow" w:hAnsi="Arial Narrow"/>
          <w:bCs/>
          <w:sz w:val="22"/>
          <w:szCs w:val="22"/>
        </w:rPr>
        <w:t xml:space="preserve">, w którym </w:t>
      </w:r>
      <w:r w:rsidRPr="0060190D">
        <w:rPr>
          <w:rFonts w:ascii="Arial Narrow" w:hAnsi="Arial Narrow"/>
          <w:b/>
          <w:bCs/>
          <w:sz w:val="22"/>
          <w:szCs w:val="22"/>
        </w:rPr>
        <w:t>Zamawiający</w:t>
      </w:r>
      <w:r w:rsidRPr="0060190D">
        <w:rPr>
          <w:rFonts w:ascii="Arial Narrow" w:hAnsi="Arial Narrow"/>
          <w:bCs/>
          <w:sz w:val="22"/>
          <w:szCs w:val="22"/>
        </w:rPr>
        <w:t xml:space="preserve"> nie zgłasza żadnych </w:t>
      </w:r>
      <w:r w:rsidR="001D2C3A" w:rsidRPr="0060190D">
        <w:rPr>
          <w:rFonts w:ascii="Arial Narrow" w:hAnsi="Arial Narrow"/>
          <w:bCs/>
          <w:sz w:val="22"/>
          <w:szCs w:val="22"/>
        </w:rPr>
        <w:t>uwag, co</w:t>
      </w:r>
      <w:r w:rsidRPr="0060190D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60190D">
        <w:rPr>
          <w:rFonts w:ascii="Arial Narrow" w:hAnsi="Arial Narrow"/>
          <w:bCs/>
          <w:sz w:val="22"/>
          <w:szCs w:val="22"/>
        </w:rPr>
        <w:t xml:space="preserve">wykonania </w:t>
      </w:r>
      <w:r w:rsidRPr="0060190D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60190D">
        <w:rPr>
          <w:rFonts w:ascii="Arial Narrow" w:hAnsi="Arial Narrow"/>
          <w:bCs/>
          <w:sz w:val="22"/>
          <w:szCs w:val="22"/>
        </w:rPr>
        <w:t>umowy</w:t>
      </w:r>
      <w:r w:rsidRPr="0060190D">
        <w:rPr>
          <w:rFonts w:ascii="Arial Narrow" w:hAnsi="Arial Narrow"/>
          <w:bCs/>
          <w:sz w:val="22"/>
          <w:szCs w:val="22"/>
        </w:rPr>
        <w:t>, podpisanym przez obie strony.</w:t>
      </w:r>
      <w:r w:rsidR="00924E4A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60190D">
        <w:rPr>
          <w:rFonts w:ascii="Arial Narrow" w:hAnsi="Arial Narrow"/>
          <w:sz w:val="22"/>
          <w:szCs w:val="22"/>
        </w:rPr>
        <w:t>Osob</w:t>
      </w:r>
      <w:r w:rsidR="00EA07A8" w:rsidRPr="0060190D">
        <w:rPr>
          <w:rFonts w:ascii="Arial Narrow" w:hAnsi="Arial Narrow"/>
          <w:sz w:val="22"/>
          <w:szCs w:val="22"/>
        </w:rPr>
        <w:t>ą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41533E" w:rsidRPr="0060190D">
        <w:rPr>
          <w:rFonts w:ascii="Arial Narrow" w:hAnsi="Arial Narrow"/>
          <w:sz w:val="22"/>
          <w:szCs w:val="22"/>
        </w:rPr>
        <w:t>upoważnion</w:t>
      </w:r>
      <w:r w:rsidR="00EA07A8" w:rsidRPr="0060190D">
        <w:rPr>
          <w:rFonts w:ascii="Arial Narrow" w:hAnsi="Arial Narrow"/>
          <w:sz w:val="22"/>
          <w:szCs w:val="22"/>
        </w:rPr>
        <w:t>ą</w:t>
      </w:r>
      <w:r w:rsidR="0041533E" w:rsidRPr="0060190D">
        <w:rPr>
          <w:rFonts w:ascii="Arial Narrow" w:hAnsi="Arial Narrow"/>
          <w:sz w:val="22"/>
          <w:szCs w:val="22"/>
        </w:rPr>
        <w:t xml:space="preserve"> ze strony </w:t>
      </w:r>
      <w:r w:rsidR="0041533E" w:rsidRPr="0060190D">
        <w:rPr>
          <w:rFonts w:ascii="Arial Narrow" w:hAnsi="Arial Narrow"/>
          <w:b/>
          <w:sz w:val="22"/>
          <w:szCs w:val="22"/>
        </w:rPr>
        <w:t>Zamawiającego</w:t>
      </w:r>
      <w:r w:rsidR="0041533E" w:rsidRPr="0060190D">
        <w:rPr>
          <w:rFonts w:ascii="Arial Narrow" w:hAnsi="Arial Narrow"/>
          <w:sz w:val="22"/>
          <w:szCs w:val="22"/>
        </w:rPr>
        <w:t xml:space="preserve"> do podpisania protokołu odbioru </w:t>
      </w:r>
      <w:r w:rsidR="006A5D09" w:rsidRPr="0060190D">
        <w:rPr>
          <w:rFonts w:ascii="Arial Narrow" w:hAnsi="Arial Narrow"/>
          <w:sz w:val="22"/>
          <w:szCs w:val="22"/>
        </w:rPr>
        <w:t xml:space="preserve">jest </w:t>
      </w:r>
      <w:r w:rsidR="00573C96" w:rsidRPr="0060190D">
        <w:rPr>
          <w:rFonts w:ascii="Arial Narrow" w:hAnsi="Arial Narrow"/>
          <w:sz w:val="22"/>
          <w:szCs w:val="22"/>
        </w:rPr>
        <w:t>przedsta</w:t>
      </w:r>
      <w:r w:rsidR="00EA07A8" w:rsidRPr="0060190D">
        <w:rPr>
          <w:rFonts w:ascii="Arial Narrow" w:hAnsi="Arial Narrow"/>
          <w:sz w:val="22"/>
          <w:szCs w:val="22"/>
        </w:rPr>
        <w:t>wiciel</w:t>
      </w:r>
      <w:r w:rsidR="00573C96" w:rsidRPr="0060190D">
        <w:rPr>
          <w:rFonts w:ascii="Arial Narrow" w:hAnsi="Arial Narrow"/>
          <w:sz w:val="22"/>
          <w:szCs w:val="22"/>
        </w:rPr>
        <w:t xml:space="preserve"> Wydziału Zaopatrzenia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1232FE" w:rsidRPr="0060190D">
        <w:rPr>
          <w:rFonts w:ascii="Arial Narrow" w:hAnsi="Arial Narrow"/>
          <w:sz w:val="22"/>
          <w:szCs w:val="22"/>
        </w:rPr>
        <w:t xml:space="preserve">w </w:t>
      </w:r>
      <w:r w:rsidR="00EA07A8" w:rsidRPr="0060190D">
        <w:rPr>
          <w:rFonts w:ascii="Arial Narrow" w:hAnsi="Arial Narrow"/>
          <w:sz w:val="22"/>
          <w:szCs w:val="22"/>
        </w:rPr>
        <w:t>Sprzęt</w:t>
      </w:r>
      <w:r w:rsidR="00573C96" w:rsidRPr="0060190D">
        <w:rPr>
          <w:rFonts w:ascii="Arial Narrow" w:hAnsi="Arial Narrow"/>
          <w:sz w:val="22"/>
          <w:szCs w:val="22"/>
        </w:rPr>
        <w:t xml:space="preserve"> Medyczn</w:t>
      </w:r>
      <w:r w:rsidR="001232FE" w:rsidRPr="0060190D">
        <w:rPr>
          <w:rFonts w:ascii="Arial Narrow" w:hAnsi="Arial Narrow"/>
          <w:sz w:val="22"/>
          <w:szCs w:val="22"/>
        </w:rPr>
        <w:t>y</w:t>
      </w:r>
      <w:r w:rsidR="00256C58" w:rsidRPr="0060190D">
        <w:rPr>
          <w:rFonts w:ascii="Arial Narrow" w:hAnsi="Arial Narrow"/>
          <w:sz w:val="22"/>
          <w:szCs w:val="22"/>
        </w:rPr>
        <w:t xml:space="preserve"> (</w:t>
      </w:r>
      <w:r w:rsidR="00EA07A8" w:rsidRPr="0060190D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 w:rsidRPr="0060190D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 w:rsidRPr="0060190D">
        <w:rPr>
          <w:rFonts w:ascii="Arial Narrow" w:hAnsi="Arial Narrow"/>
          <w:sz w:val="22"/>
          <w:szCs w:val="22"/>
        </w:rPr>
        <w:t>Luther</w:t>
      </w:r>
      <w:proofErr w:type="spellEnd"/>
      <w:r w:rsidR="00EA07A8" w:rsidRPr="0060190D">
        <w:rPr>
          <w:rFonts w:ascii="Arial Narrow" w:hAnsi="Arial Narrow"/>
          <w:sz w:val="22"/>
          <w:szCs w:val="22"/>
        </w:rPr>
        <w:t>, tel. 261</w:t>
      </w:r>
      <w:r w:rsidR="0057109B" w:rsidRPr="0060190D">
        <w:rPr>
          <w:rFonts w:ascii="Arial Narrow" w:hAnsi="Arial Narrow"/>
          <w:sz w:val="22"/>
          <w:szCs w:val="22"/>
        </w:rPr>
        <w:t> 417 365</w:t>
      </w:r>
      <w:r w:rsidR="00352353" w:rsidRPr="0060190D">
        <w:rPr>
          <w:rFonts w:ascii="Arial Narrow" w:hAnsi="Arial Narrow"/>
          <w:sz w:val="22"/>
          <w:szCs w:val="22"/>
        </w:rPr>
        <w:t>.</w:t>
      </w:r>
    </w:p>
    <w:p w:rsidR="00555EEB" w:rsidRPr="0060190D" w:rsidRDefault="00555EEB" w:rsidP="00194A0D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 w:rsidRPr="0060190D">
        <w:rPr>
          <w:rFonts w:ascii="Arial Narrow" w:hAnsi="Arial Narrow"/>
          <w:sz w:val="22"/>
          <w:szCs w:val="22"/>
        </w:rPr>
        <w:t>Przedstawiciel Zamawiającego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07707E" w:rsidRPr="0060190D">
        <w:rPr>
          <w:rFonts w:ascii="Arial Narrow" w:hAnsi="Arial Narrow"/>
          <w:sz w:val="22"/>
          <w:szCs w:val="22"/>
        </w:rPr>
        <w:t>wstrzymuje się</w:t>
      </w:r>
      <w:r w:rsidRPr="0060190D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 w:rsidRPr="0060190D">
        <w:rPr>
          <w:rFonts w:ascii="Arial Narrow" w:hAnsi="Arial Narrow"/>
          <w:sz w:val="22"/>
          <w:szCs w:val="22"/>
        </w:rPr>
        <w:t>, z zastrzeżeniem ust. 4</w:t>
      </w:r>
      <w:r w:rsidR="002662DA" w:rsidRPr="0060190D">
        <w:rPr>
          <w:rFonts w:ascii="Arial Narrow" w:hAnsi="Arial Narrow"/>
          <w:sz w:val="22"/>
          <w:szCs w:val="22"/>
        </w:rPr>
        <w:t>.</w:t>
      </w:r>
    </w:p>
    <w:p w:rsidR="00753D10" w:rsidRPr="0060190D" w:rsidRDefault="00555EEB" w:rsidP="00194A0D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W przypadku</w:t>
      </w:r>
      <w:r w:rsidR="0023286E" w:rsidRPr="0060190D">
        <w:rPr>
          <w:rFonts w:ascii="Arial Narrow" w:hAnsi="Arial Narrow"/>
          <w:sz w:val="22"/>
          <w:szCs w:val="22"/>
        </w:rPr>
        <w:t>,</w:t>
      </w:r>
      <w:r w:rsidRPr="0060190D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60190D">
        <w:rPr>
          <w:rFonts w:ascii="Arial Narrow" w:hAnsi="Arial Narrow"/>
          <w:sz w:val="22"/>
          <w:szCs w:val="22"/>
        </w:rPr>
        <w:t>zanie sprzętu do eksploatacji (</w:t>
      </w:r>
      <w:r w:rsidRPr="0060190D">
        <w:rPr>
          <w:rFonts w:ascii="Arial Narrow" w:hAnsi="Arial Narrow"/>
          <w:sz w:val="22"/>
          <w:szCs w:val="22"/>
        </w:rPr>
        <w:t xml:space="preserve">przed instalacją / montażem) </w:t>
      </w:r>
      <w:r w:rsidR="00EA07A8" w:rsidRPr="0060190D">
        <w:rPr>
          <w:rFonts w:ascii="Arial Narrow" w:hAnsi="Arial Narrow"/>
          <w:sz w:val="22"/>
          <w:szCs w:val="22"/>
        </w:rPr>
        <w:t>Przedstawiciel Zamawiającego</w:t>
      </w:r>
      <w:r w:rsidR="0023286E" w:rsidRPr="0060190D">
        <w:rPr>
          <w:rFonts w:ascii="Arial Narrow" w:hAnsi="Arial Narrow"/>
          <w:sz w:val="22"/>
          <w:szCs w:val="22"/>
        </w:rPr>
        <w:t xml:space="preserve"> stwierdzi wadę sprzętu (</w:t>
      </w:r>
      <w:r w:rsidRPr="0060190D">
        <w:rPr>
          <w:rFonts w:ascii="Arial Narrow" w:hAnsi="Arial Narrow"/>
          <w:sz w:val="22"/>
          <w:szCs w:val="22"/>
        </w:rPr>
        <w:t xml:space="preserve">usterki, wady, braki) </w:t>
      </w: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zobowiązuje się w tym samym dniu usunąć sprzęt z terenu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na własny koszt i ryzyko. </w:t>
      </w: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zobowiązany jest dostarczyć sprzęt bez wad i usterek w terminie do 3 dni roboczych od dnia stwierdzenia wady w sprzęcie. Za zgodą </w:t>
      </w:r>
      <w:r w:rsidR="00EA07A8" w:rsidRPr="0060190D">
        <w:rPr>
          <w:rFonts w:ascii="Arial Narrow" w:hAnsi="Arial Narrow"/>
          <w:sz w:val="22"/>
          <w:szCs w:val="22"/>
        </w:rPr>
        <w:t>Przedstawiciela Zamawiającego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może pozostawić sprzęt na terenie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na własny koszt i ryzyko do czasu uzupełnienia stwierdzonych braków ilościowych. W takiej sytuacji przyjmuje się, że </w:t>
      </w: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nie wykonał umowy.</w:t>
      </w:r>
      <w:r w:rsidR="00366C69" w:rsidRPr="0060190D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60190D">
        <w:rPr>
          <w:rFonts w:ascii="Arial Narrow" w:hAnsi="Arial Narrow"/>
          <w:sz w:val="22"/>
          <w:szCs w:val="22"/>
        </w:rPr>
        <w:t>Przedstawiciel Zamawiającego</w:t>
      </w:r>
      <w:r w:rsidR="00366C69" w:rsidRPr="0060190D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60190D" w:rsidRDefault="004E3895" w:rsidP="00194A0D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Strony zgodnie ustalają, że osoba dostarczająca przedmiot umowy</w:t>
      </w:r>
      <w:r w:rsidR="008B6A4D" w:rsidRPr="0060190D">
        <w:rPr>
          <w:rFonts w:ascii="Arial Narrow" w:hAnsi="Arial Narrow"/>
          <w:sz w:val="22"/>
          <w:szCs w:val="22"/>
        </w:rPr>
        <w:t xml:space="preserve">, o którym mowa w </w:t>
      </w:r>
      <w:r w:rsidR="00C37FDD" w:rsidRPr="0060190D">
        <w:rPr>
          <w:rFonts w:ascii="Arial Narrow" w:hAnsi="Arial Narrow"/>
          <w:sz w:val="22"/>
          <w:szCs w:val="22"/>
        </w:rPr>
        <w:t xml:space="preserve">§ 1 ust. 1 </w:t>
      </w:r>
      <w:r w:rsidR="00040F0E" w:rsidRPr="0060190D">
        <w:rPr>
          <w:rFonts w:ascii="Arial Narrow" w:hAnsi="Arial Narrow"/>
          <w:sz w:val="22"/>
          <w:szCs w:val="22"/>
        </w:rPr>
        <w:t>pkt</w:t>
      </w:r>
      <w:r w:rsidR="00924E4A">
        <w:rPr>
          <w:rFonts w:ascii="Arial Narrow" w:hAnsi="Arial Narrow"/>
          <w:sz w:val="22"/>
          <w:szCs w:val="22"/>
        </w:rPr>
        <w:t xml:space="preserve"> c</w:t>
      </w:r>
      <w:r w:rsidR="008B6A4D" w:rsidRPr="0060190D">
        <w:rPr>
          <w:rFonts w:ascii="Arial Narrow" w:hAnsi="Arial Narrow"/>
          <w:sz w:val="22"/>
          <w:szCs w:val="22"/>
        </w:rPr>
        <w:t>)</w:t>
      </w:r>
      <w:r w:rsidRPr="0060190D">
        <w:rPr>
          <w:rFonts w:ascii="Arial Narrow" w:hAnsi="Arial Narrow"/>
          <w:sz w:val="22"/>
          <w:szCs w:val="22"/>
        </w:rPr>
        <w:t xml:space="preserve"> do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 xml:space="preserve">siedziby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jest skutecznie upoważniona do wykonywania wszystkich czynności opisanych w §</w:t>
      </w:r>
      <w:r w:rsidR="0036176C" w:rsidRPr="0060190D">
        <w:rPr>
          <w:rFonts w:ascii="Arial Narrow" w:hAnsi="Arial Narrow"/>
          <w:sz w:val="22"/>
          <w:szCs w:val="22"/>
        </w:rPr>
        <w:t xml:space="preserve"> 3 </w:t>
      </w:r>
      <w:r w:rsidRPr="0060190D">
        <w:rPr>
          <w:rFonts w:ascii="Arial Narrow" w:hAnsi="Arial Narrow"/>
          <w:sz w:val="22"/>
          <w:szCs w:val="22"/>
        </w:rPr>
        <w:t xml:space="preserve">oraz do składania oświadczeń woli w imieniu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 xml:space="preserve"> oraz przyjmowania wszelkich oświadczeń woli składanych przez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a dotyczących umowy na ryzyko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 xml:space="preserve">. </w:t>
      </w:r>
    </w:p>
    <w:p w:rsidR="009A086E" w:rsidRPr="009A086E" w:rsidRDefault="004E3895" w:rsidP="009A086E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A086E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9A086E">
        <w:rPr>
          <w:rFonts w:ascii="Arial Narrow" w:hAnsi="Arial Narrow"/>
          <w:sz w:val="22"/>
          <w:szCs w:val="22"/>
        </w:rPr>
        <w:t xml:space="preserve"> jest odpowiedzialny z tytułu uszkodzenia lub utraty sprzętu aż do chwili protokolarnego odbioru sprzętu przez </w:t>
      </w:r>
      <w:r w:rsidR="00EA07A8" w:rsidRPr="009A086E">
        <w:rPr>
          <w:rFonts w:ascii="Arial Narrow" w:hAnsi="Arial Narrow"/>
          <w:sz w:val="22"/>
          <w:szCs w:val="22"/>
        </w:rPr>
        <w:t>Przedstawiciela Zamawiającego</w:t>
      </w:r>
      <w:r w:rsidRPr="009A086E">
        <w:rPr>
          <w:rFonts w:ascii="Arial Narrow" w:hAnsi="Arial Narrow"/>
          <w:sz w:val="22"/>
          <w:szCs w:val="22"/>
        </w:rPr>
        <w:t xml:space="preserve">. </w:t>
      </w:r>
    </w:p>
    <w:p w:rsidR="00C44506" w:rsidRPr="0060190D" w:rsidRDefault="00EA6804" w:rsidP="00194A0D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60190D">
        <w:rPr>
          <w:rFonts w:ascii="Arial Narrow" w:hAnsi="Arial Narrow"/>
          <w:sz w:val="22"/>
          <w:szCs w:val="22"/>
        </w:rPr>
        <w:t>zobowiązany jest do przeprowadzenia szkolenia w zakresi</w:t>
      </w:r>
      <w:r w:rsidR="000637F7" w:rsidRPr="0060190D">
        <w:rPr>
          <w:rFonts w:ascii="Arial Narrow" w:hAnsi="Arial Narrow"/>
          <w:sz w:val="22"/>
          <w:szCs w:val="22"/>
        </w:rPr>
        <w:t>e obsługi przedmiotu zamówienia.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C44506" w:rsidRPr="0060190D">
        <w:rPr>
          <w:rFonts w:ascii="Arial Narrow" w:hAnsi="Arial Narrow"/>
          <w:sz w:val="22"/>
          <w:szCs w:val="22"/>
        </w:rPr>
        <w:t>Przeprowadzenie szkole</w:t>
      </w:r>
      <w:r w:rsidR="00EA07A8" w:rsidRPr="0060190D">
        <w:rPr>
          <w:rFonts w:ascii="Arial Narrow" w:hAnsi="Arial Narrow"/>
          <w:sz w:val="22"/>
          <w:szCs w:val="22"/>
        </w:rPr>
        <w:t>nia</w:t>
      </w:r>
      <w:r w:rsidR="00C44506" w:rsidRPr="0060190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60190D">
        <w:rPr>
          <w:rFonts w:ascii="Arial Narrow" w:hAnsi="Arial Narrow"/>
          <w:sz w:val="22"/>
          <w:szCs w:val="22"/>
        </w:rPr>
        <w:t xml:space="preserve">( wg </w:t>
      </w:r>
      <w:r w:rsidR="0023286E" w:rsidRPr="0060190D">
        <w:rPr>
          <w:rFonts w:ascii="Arial Narrow" w:hAnsi="Arial Narrow"/>
          <w:sz w:val="22"/>
          <w:szCs w:val="22"/>
        </w:rPr>
        <w:t xml:space="preserve">Formularza </w:t>
      </w:r>
      <w:r w:rsidR="00D87DEA" w:rsidRPr="0060190D">
        <w:rPr>
          <w:rFonts w:ascii="Arial Narrow" w:hAnsi="Arial Narrow"/>
          <w:sz w:val="22"/>
          <w:szCs w:val="22"/>
        </w:rPr>
        <w:t>Zamawiającego</w:t>
      </w:r>
      <w:r w:rsidR="003400AB" w:rsidRPr="0060190D">
        <w:rPr>
          <w:rFonts w:ascii="Arial Narrow" w:hAnsi="Arial Narrow"/>
          <w:sz w:val="22"/>
          <w:szCs w:val="22"/>
        </w:rPr>
        <w:t xml:space="preserve"> -wg procedur ISO) </w:t>
      </w:r>
      <w:r w:rsidR="00C44506" w:rsidRPr="0060190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60190D">
        <w:rPr>
          <w:rFonts w:ascii="Arial Narrow" w:hAnsi="Arial Narrow"/>
          <w:sz w:val="22"/>
          <w:szCs w:val="22"/>
        </w:rPr>
        <w:t xml:space="preserve"> w terminie </w:t>
      </w:r>
      <w:r w:rsidR="00B1051F" w:rsidRPr="0060190D">
        <w:rPr>
          <w:rFonts w:ascii="Arial Narrow" w:hAnsi="Arial Narrow"/>
          <w:sz w:val="22"/>
          <w:szCs w:val="22"/>
        </w:rPr>
        <w:t xml:space="preserve">określonym w § </w:t>
      </w:r>
      <w:r w:rsidR="0036176C" w:rsidRPr="0060190D">
        <w:rPr>
          <w:rFonts w:ascii="Arial Narrow" w:hAnsi="Arial Narrow"/>
          <w:sz w:val="22"/>
          <w:szCs w:val="22"/>
        </w:rPr>
        <w:t>3</w:t>
      </w:r>
      <w:r w:rsidR="00B1051F" w:rsidRPr="0060190D">
        <w:rPr>
          <w:rFonts w:ascii="Arial Narrow" w:hAnsi="Arial Narrow"/>
          <w:sz w:val="22"/>
          <w:szCs w:val="22"/>
        </w:rPr>
        <w:t xml:space="preserve"> ust. 1 niniejszej umowy. </w:t>
      </w:r>
      <w:r w:rsidR="006A127A" w:rsidRPr="0060190D">
        <w:rPr>
          <w:rFonts w:ascii="Arial Narrow" w:hAnsi="Arial Narrow"/>
          <w:b/>
          <w:sz w:val="22"/>
          <w:szCs w:val="22"/>
        </w:rPr>
        <w:t>Zamawiający</w:t>
      </w:r>
      <w:r w:rsidR="006A127A" w:rsidRPr="0060190D">
        <w:rPr>
          <w:rFonts w:ascii="Arial Narrow" w:hAnsi="Arial Narrow"/>
          <w:sz w:val="22"/>
          <w:szCs w:val="22"/>
        </w:rPr>
        <w:t xml:space="preserve"> zastrzega sobie możliwość drugiego szkolenia na żądanie</w:t>
      </w:r>
      <w:r w:rsidR="00B23FF2" w:rsidRPr="0060190D">
        <w:rPr>
          <w:rFonts w:ascii="Arial Narrow" w:hAnsi="Arial Narrow"/>
          <w:sz w:val="22"/>
          <w:szCs w:val="22"/>
        </w:rPr>
        <w:t xml:space="preserve"> w trakcie użytkowania sprzętu bez dodatkowego wynagrodzenia.</w:t>
      </w:r>
    </w:p>
    <w:p w:rsidR="001F756E" w:rsidRPr="0060190D" w:rsidRDefault="001F756E" w:rsidP="00194A0D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60190D">
        <w:rPr>
          <w:rFonts w:ascii="Arial Narrow" w:hAnsi="Arial Narrow"/>
          <w:sz w:val="22"/>
          <w:szCs w:val="22"/>
        </w:rPr>
        <w:t xml:space="preserve"> (</w:t>
      </w:r>
      <w:r w:rsidR="00610ABA" w:rsidRPr="0060190D">
        <w:rPr>
          <w:rFonts w:ascii="Arial Narrow" w:hAnsi="Arial Narrow"/>
          <w:sz w:val="22"/>
          <w:szCs w:val="22"/>
        </w:rPr>
        <w:t>nazewnictwo zgodne z punktem 1 – Nazwa sprzętu – ze Specyfika</w:t>
      </w:r>
      <w:r w:rsidR="008B6A4D" w:rsidRPr="0060190D">
        <w:rPr>
          <w:rFonts w:ascii="Arial Narrow" w:hAnsi="Arial Narrow"/>
          <w:sz w:val="22"/>
          <w:szCs w:val="22"/>
        </w:rPr>
        <w:t>cji technicznej – załącznik nr 2</w:t>
      </w:r>
      <w:r w:rsidR="00610ABA" w:rsidRPr="0060190D">
        <w:rPr>
          <w:rFonts w:ascii="Arial Narrow" w:hAnsi="Arial Narrow"/>
          <w:sz w:val="22"/>
          <w:szCs w:val="22"/>
        </w:rPr>
        <w:t>)</w:t>
      </w:r>
      <w:r w:rsidRPr="0060190D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60190D" w:rsidRDefault="001F756E" w:rsidP="00194A0D">
      <w:pPr>
        <w:pStyle w:val="Nagwek5"/>
        <w:numPr>
          <w:ilvl w:val="0"/>
          <w:numId w:val="5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sz w:val="22"/>
          <w:szCs w:val="22"/>
        </w:rPr>
      </w:pPr>
      <w:r w:rsidRPr="0060190D">
        <w:rPr>
          <w:rFonts w:ascii="Arial Narrow" w:hAnsi="Arial Narrow"/>
          <w:i w:val="0"/>
          <w:sz w:val="22"/>
          <w:szCs w:val="22"/>
        </w:rPr>
        <w:t xml:space="preserve">Wykonawca </w:t>
      </w:r>
      <w:r w:rsidRPr="0060190D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60190D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60190D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="00E90C44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9" w:history="1">
        <w:r w:rsidR="0023286E" w:rsidRPr="0060190D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 w:rsidRPr="0060190D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C44506" w:rsidRPr="0060190D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§ </w:t>
      </w:r>
      <w:r w:rsidR="001362EF" w:rsidRPr="0060190D">
        <w:rPr>
          <w:rFonts w:ascii="Arial Narrow" w:hAnsi="Arial Narrow"/>
          <w:sz w:val="22"/>
          <w:szCs w:val="22"/>
        </w:rPr>
        <w:t>4</w:t>
      </w:r>
    </w:p>
    <w:p w:rsidR="00C44506" w:rsidRPr="0060190D" w:rsidRDefault="00C44506" w:rsidP="00194A0D">
      <w:pPr>
        <w:numPr>
          <w:ilvl w:val="0"/>
          <w:numId w:val="6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ponosi pełną odpowiedzialność za niewykonanie lub niewłaściwe wykonanie </w:t>
      </w:r>
      <w:r w:rsidR="00040F0E" w:rsidRPr="0060190D">
        <w:rPr>
          <w:rFonts w:ascii="Arial Narrow" w:hAnsi="Arial Narrow"/>
          <w:sz w:val="22"/>
          <w:szCs w:val="22"/>
        </w:rPr>
        <w:t>umowy, w tym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>dostaw</w:t>
      </w:r>
      <w:r w:rsidR="00496987" w:rsidRPr="0060190D">
        <w:rPr>
          <w:rFonts w:ascii="Arial Narrow" w:hAnsi="Arial Narrow"/>
          <w:sz w:val="22"/>
          <w:szCs w:val="22"/>
        </w:rPr>
        <w:t>y</w:t>
      </w:r>
      <w:r w:rsidRPr="0060190D">
        <w:rPr>
          <w:rFonts w:ascii="Arial Narrow" w:hAnsi="Arial Narrow"/>
          <w:sz w:val="22"/>
          <w:szCs w:val="22"/>
        </w:rPr>
        <w:t xml:space="preserve"> objęt</w:t>
      </w:r>
      <w:r w:rsidR="00496987" w:rsidRPr="0060190D">
        <w:rPr>
          <w:rFonts w:ascii="Arial Narrow" w:hAnsi="Arial Narrow"/>
          <w:sz w:val="22"/>
          <w:szCs w:val="22"/>
        </w:rPr>
        <w:t>ej niniejszą umową</w:t>
      </w:r>
      <w:r w:rsidR="00A45BE0" w:rsidRPr="0060190D">
        <w:rPr>
          <w:rFonts w:ascii="Arial Narrow" w:hAnsi="Arial Narrow"/>
          <w:sz w:val="22"/>
          <w:szCs w:val="22"/>
        </w:rPr>
        <w:t>, chyba, że niewykona</w:t>
      </w:r>
      <w:r w:rsidR="0091668F" w:rsidRPr="0060190D">
        <w:rPr>
          <w:rFonts w:ascii="Arial Narrow" w:hAnsi="Arial Narrow"/>
          <w:sz w:val="22"/>
          <w:szCs w:val="22"/>
        </w:rPr>
        <w:t>n</w:t>
      </w:r>
      <w:r w:rsidR="00A45BE0" w:rsidRPr="0060190D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60190D">
        <w:rPr>
          <w:rFonts w:ascii="Arial Narrow" w:hAnsi="Arial Narrow"/>
          <w:sz w:val="22"/>
          <w:szCs w:val="22"/>
        </w:rPr>
        <w:t>w skutek okoliczności</w:t>
      </w:r>
      <w:r w:rsidR="00A45BE0" w:rsidRPr="0060190D">
        <w:rPr>
          <w:rFonts w:ascii="Arial Narrow" w:hAnsi="Arial Narrow"/>
          <w:sz w:val="22"/>
          <w:szCs w:val="22"/>
        </w:rPr>
        <w:t xml:space="preserve">, za które wyłączną odpowiedzialności ponosi </w:t>
      </w:r>
      <w:r w:rsidR="00A45BE0" w:rsidRPr="0060190D">
        <w:rPr>
          <w:rFonts w:ascii="Arial Narrow" w:hAnsi="Arial Narrow"/>
          <w:b/>
          <w:sz w:val="22"/>
          <w:szCs w:val="22"/>
        </w:rPr>
        <w:t>Zamawiający</w:t>
      </w:r>
      <w:r w:rsidR="00496987" w:rsidRPr="0060190D">
        <w:rPr>
          <w:rFonts w:ascii="Arial Narrow" w:hAnsi="Arial Narrow"/>
          <w:sz w:val="22"/>
          <w:szCs w:val="22"/>
        </w:rPr>
        <w:t xml:space="preserve">.  </w:t>
      </w:r>
    </w:p>
    <w:p w:rsidR="00C44506" w:rsidRPr="0060190D" w:rsidRDefault="00C44506" w:rsidP="00194A0D">
      <w:pPr>
        <w:numPr>
          <w:ilvl w:val="0"/>
          <w:numId w:val="6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 xml:space="preserve">Wykonawca </w:t>
      </w:r>
      <w:r w:rsidRPr="0060190D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60190D">
        <w:rPr>
          <w:rFonts w:ascii="Arial Narrow" w:hAnsi="Arial Narrow"/>
          <w:sz w:val="22"/>
          <w:szCs w:val="22"/>
        </w:rPr>
        <w:t>zamówienia</w:t>
      </w:r>
      <w:r w:rsidRPr="0060190D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60190D">
        <w:rPr>
          <w:rFonts w:ascii="Arial Narrow" w:hAnsi="Arial Narrow"/>
          <w:sz w:val="22"/>
          <w:szCs w:val="22"/>
        </w:rPr>
        <w:t>e i bezpieczne warunki przewozu</w:t>
      </w:r>
      <w:r w:rsidRPr="0060190D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60190D">
        <w:rPr>
          <w:rFonts w:ascii="Arial Narrow" w:hAnsi="Arial Narrow"/>
          <w:sz w:val="22"/>
          <w:szCs w:val="22"/>
        </w:rPr>
        <w:t>sprzętu.</w:t>
      </w:r>
    </w:p>
    <w:p w:rsidR="001020C2" w:rsidRPr="0060190D" w:rsidRDefault="00C44506" w:rsidP="00194A0D">
      <w:pPr>
        <w:pStyle w:val="Tekstpodstawowy"/>
        <w:numPr>
          <w:ilvl w:val="0"/>
          <w:numId w:val="6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60190D">
        <w:rPr>
          <w:rFonts w:ascii="Arial Narrow" w:hAnsi="Arial Narrow"/>
          <w:sz w:val="22"/>
          <w:szCs w:val="22"/>
        </w:rPr>
        <w:t>lub</w:t>
      </w:r>
      <w:r w:rsidRPr="0060190D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>.</w:t>
      </w:r>
    </w:p>
    <w:p w:rsidR="00903F22" w:rsidRPr="0060190D" w:rsidRDefault="00903F22" w:rsidP="00194A0D">
      <w:pPr>
        <w:pStyle w:val="Tekstpodstawowy"/>
        <w:numPr>
          <w:ilvl w:val="0"/>
          <w:numId w:val="6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Wykonawca udziela </w:t>
      </w:r>
      <w:r w:rsidR="00D306DA" w:rsidRPr="0060190D">
        <w:rPr>
          <w:rFonts w:ascii="Arial Narrow" w:hAnsi="Arial Narrow"/>
          <w:b/>
          <w:sz w:val="22"/>
          <w:szCs w:val="22"/>
        </w:rPr>
        <w:t>……</w:t>
      </w:r>
      <w:r w:rsidRPr="0060190D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60190D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60190D">
        <w:rPr>
          <w:rFonts w:ascii="Arial Narrow" w:hAnsi="Arial Narrow"/>
          <w:b/>
          <w:sz w:val="22"/>
          <w:szCs w:val="22"/>
        </w:rPr>
        <w:t xml:space="preserve"> gwarancji</w:t>
      </w:r>
      <w:r w:rsidRPr="0060190D">
        <w:rPr>
          <w:rFonts w:ascii="Arial Narrow" w:hAnsi="Arial Narrow"/>
          <w:sz w:val="22"/>
          <w:szCs w:val="22"/>
        </w:rPr>
        <w:t xml:space="preserve"> na dostarczon</w:t>
      </w:r>
      <w:r w:rsidR="003F22FD" w:rsidRPr="0060190D">
        <w:rPr>
          <w:rFonts w:ascii="Arial Narrow" w:hAnsi="Arial Narrow"/>
          <w:sz w:val="22"/>
          <w:szCs w:val="22"/>
        </w:rPr>
        <w:t>y sprzęt będąc</w:t>
      </w:r>
      <w:r w:rsidR="0016331F" w:rsidRPr="0060190D">
        <w:rPr>
          <w:rFonts w:ascii="Arial Narrow" w:hAnsi="Arial Narrow"/>
          <w:sz w:val="22"/>
          <w:szCs w:val="22"/>
        </w:rPr>
        <w:t>y</w:t>
      </w:r>
      <w:r w:rsidR="003F22FD" w:rsidRPr="0060190D">
        <w:rPr>
          <w:rFonts w:ascii="Arial Narrow" w:hAnsi="Arial Narrow"/>
          <w:sz w:val="22"/>
          <w:szCs w:val="22"/>
        </w:rPr>
        <w:t xml:space="preserve"> przedmiotem niniejszej umowy</w:t>
      </w:r>
      <w:r w:rsidRPr="0060190D">
        <w:rPr>
          <w:rFonts w:ascii="Arial Narrow" w:hAnsi="Arial Narrow"/>
          <w:sz w:val="22"/>
          <w:szCs w:val="22"/>
        </w:rPr>
        <w:t xml:space="preserve">. </w:t>
      </w:r>
      <w:r w:rsidR="003F22FD" w:rsidRPr="0060190D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60190D">
        <w:rPr>
          <w:rFonts w:ascii="Arial Narrow" w:hAnsi="Arial Narrow"/>
          <w:sz w:val="22"/>
          <w:szCs w:val="22"/>
        </w:rPr>
        <w:t xml:space="preserve">Dokument gwarancji zostanie przekazany </w:t>
      </w:r>
      <w:r w:rsidRPr="0060190D">
        <w:rPr>
          <w:rFonts w:ascii="Arial Narrow" w:hAnsi="Arial Narrow"/>
          <w:b/>
          <w:sz w:val="22"/>
          <w:szCs w:val="22"/>
        </w:rPr>
        <w:t>Zamawiającemu</w:t>
      </w:r>
      <w:r w:rsidRPr="0060190D">
        <w:rPr>
          <w:rFonts w:ascii="Arial Narrow" w:hAnsi="Arial Narrow"/>
          <w:sz w:val="22"/>
          <w:szCs w:val="22"/>
        </w:rPr>
        <w:t xml:space="preserve"> w dniu podpisania ostatecznego protokołu odbioru.</w:t>
      </w:r>
    </w:p>
    <w:p w:rsidR="003F22FD" w:rsidRPr="0060190D" w:rsidRDefault="001F756E" w:rsidP="00194A0D">
      <w:pPr>
        <w:pStyle w:val="Tekstpodstawowy"/>
        <w:numPr>
          <w:ilvl w:val="0"/>
          <w:numId w:val="6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Przeglądy okresowe sprzętu zalecane przez Producenta, w okresie gwarancji wykonywane są na koszt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>.</w:t>
      </w:r>
    </w:p>
    <w:p w:rsidR="00C44506" w:rsidRPr="0060190D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§ </w:t>
      </w:r>
      <w:r w:rsidR="001362EF" w:rsidRPr="0060190D">
        <w:rPr>
          <w:rFonts w:ascii="Arial Narrow" w:hAnsi="Arial Narrow"/>
          <w:sz w:val="22"/>
          <w:szCs w:val="22"/>
        </w:rPr>
        <w:t>5</w:t>
      </w:r>
    </w:p>
    <w:p w:rsidR="00C44506" w:rsidRPr="0060190D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 okresie trwania umowy </w:t>
      </w: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w terminie </w:t>
      </w:r>
      <w:r w:rsidR="002A70E3" w:rsidRPr="0060190D">
        <w:rPr>
          <w:rFonts w:ascii="Arial Narrow" w:hAnsi="Arial Narrow"/>
          <w:sz w:val="22"/>
          <w:szCs w:val="22"/>
        </w:rPr>
        <w:br/>
      </w:r>
      <w:r w:rsidRPr="0060190D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60190D" w:rsidRDefault="00C44506" w:rsidP="00194A0D">
      <w:pPr>
        <w:numPr>
          <w:ilvl w:val="0"/>
          <w:numId w:val="7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zmianie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nazwy lub siedziby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60190D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pism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skierowanych przez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do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60190D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2)</w:t>
      </w:r>
      <w:r w:rsidRPr="0060190D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>,</w:t>
      </w:r>
    </w:p>
    <w:p w:rsidR="00DA0E23" w:rsidRPr="0060190D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3</w:t>
      </w:r>
      <w:r w:rsidR="00C44506" w:rsidRPr="0060190D">
        <w:rPr>
          <w:rFonts w:ascii="Arial Narrow" w:hAnsi="Arial Narrow"/>
          <w:sz w:val="22"/>
          <w:szCs w:val="22"/>
        </w:rPr>
        <w:t>)</w:t>
      </w:r>
      <w:r w:rsidR="00C44506" w:rsidRPr="0060190D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60190D">
        <w:rPr>
          <w:rFonts w:ascii="Arial Narrow" w:hAnsi="Arial Narrow"/>
          <w:sz w:val="22"/>
          <w:szCs w:val="22"/>
        </w:rPr>
        <w:t xml:space="preserve"> likwidacji</w:t>
      </w:r>
      <w:r w:rsidR="000C645F" w:rsidRPr="0060190D">
        <w:rPr>
          <w:rFonts w:ascii="Arial Narrow" w:hAnsi="Arial Narrow"/>
          <w:sz w:val="22"/>
          <w:szCs w:val="22"/>
        </w:rPr>
        <w:t xml:space="preserve"> lub upadłości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C44506" w:rsidRPr="0060190D">
        <w:rPr>
          <w:rFonts w:ascii="Arial Narrow" w:hAnsi="Arial Narrow"/>
          <w:b/>
          <w:sz w:val="22"/>
          <w:szCs w:val="22"/>
        </w:rPr>
        <w:t>Wykonawcy</w:t>
      </w:r>
      <w:r w:rsidR="00C44506" w:rsidRPr="0060190D">
        <w:rPr>
          <w:rFonts w:ascii="Arial Narrow" w:hAnsi="Arial Narrow"/>
          <w:sz w:val="22"/>
          <w:szCs w:val="22"/>
        </w:rPr>
        <w:t xml:space="preserve">, </w:t>
      </w:r>
    </w:p>
    <w:p w:rsidR="00C44506" w:rsidRPr="0060190D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 xml:space="preserve">4)      </w:t>
      </w:r>
      <w:r w:rsidR="00C44506" w:rsidRPr="0060190D">
        <w:rPr>
          <w:rFonts w:ascii="Arial Narrow" w:hAnsi="Arial Narrow"/>
          <w:sz w:val="22"/>
          <w:szCs w:val="22"/>
        </w:rPr>
        <w:t>zawieszeniu</w:t>
      </w:r>
      <w:proofErr w:type="gramEnd"/>
      <w:r w:rsidR="00924E4A">
        <w:rPr>
          <w:rFonts w:ascii="Arial Narrow" w:hAnsi="Arial Narrow"/>
          <w:sz w:val="22"/>
          <w:szCs w:val="22"/>
        </w:rPr>
        <w:t xml:space="preserve"> </w:t>
      </w:r>
      <w:r w:rsidR="001F756E" w:rsidRPr="0060190D">
        <w:rPr>
          <w:rFonts w:ascii="Arial Narrow" w:hAnsi="Arial Narrow"/>
          <w:sz w:val="22"/>
          <w:szCs w:val="22"/>
        </w:rPr>
        <w:t>albo zakończeniu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C44506" w:rsidRPr="0060190D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60190D">
        <w:rPr>
          <w:rFonts w:ascii="Arial Narrow" w:hAnsi="Arial Narrow"/>
          <w:b/>
          <w:sz w:val="22"/>
          <w:szCs w:val="22"/>
        </w:rPr>
        <w:t>Wykonawcę</w:t>
      </w:r>
      <w:r w:rsidR="001F756E" w:rsidRPr="0060190D">
        <w:rPr>
          <w:rFonts w:ascii="Arial Narrow" w:hAnsi="Arial Narrow"/>
          <w:sz w:val="22"/>
          <w:szCs w:val="22"/>
        </w:rPr>
        <w:t>,</w:t>
      </w:r>
    </w:p>
    <w:p w:rsidR="001F756E" w:rsidRPr="0060190D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5)      zmianie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formy prawnej </w:t>
      </w:r>
      <w:r w:rsidRPr="0060190D">
        <w:rPr>
          <w:rFonts w:ascii="Arial Narrow" w:hAnsi="Arial Narrow"/>
          <w:b/>
          <w:sz w:val="22"/>
          <w:szCs w:val="22"/>
        </w:rPr>
        <w:t>Wykonawcy.</w:t>
      </w:r>
    </w:p>
    <w:p w:rsidR="00AA3115" w:rsidRPr="0060190D" w:rsidRDefault="00AA3115" w:rsidP="00023D35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60190D" w:rsidRDefault="001362EF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§ 6</w:t>
      </w:r>
    </w:p>
    <w:p w:rsidR="00956B82" w:rsidRPr="0060190D" w:rsidRDefault="00C44506" w:rsidP="00194A0D">
      <w:pPr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Nadzór ze strony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="00924E4A">
        <w:rPr>
          <w:rFonts w:ascii="Arial Narrow" w:hAnsi="Arial Narrow"/>
          <w:b/>
          <w:sz w:val="22"/>
          <w:szCs w:val="22"/>
        </w:rPr>
        <w:t xml:space="preserve"> </w:t>
      </w:r>
      <w:r w:rsidR="00FF6B86" w:rsidRPr="0060190D">
        <w:rPr>
          <w:rFonts w:ascii="Arial Narrow" w:hAnsi="Arial Narrow"/>
          <w:sz w:val="22"/>
          <w:szCs w:val="22"/>
        </w:rPr>
        <w:t xml:space="preserve">nad realizacją przedmiotu umowy, o którym mowa w </w:t>
      </w:r>
      <w:r w:rsidR="00AF7804" w:rsidRPr="0060190D">
        <w:rPr>
          <w:rFonts w:ascii="Arial Narrow" w:hAnsi="Arial Narrow"/>
          <w:sz w:val="22"/>
          <w:szCs w:val="22"/>
        </w:rPr>
        <w:t xml:space="preserve">§ 1 ust. 1 </w:t>
      </w:r>
      <w:r w:rsidR="00040F0E" w:rsidRPr="0060190D">
        <w:rPr>
          <w:rFonts w:ascii="Arial Narrow" w:hAnsi="Arial Narrow"/>
          <w:sz w:val="22"/>
          <w:szCs w:val="22"/>
        </w:rPr>
        <w:t>pkt</w:t>
      </w:r>
      <w:r w:rsidR="0076710F" w:rsidRPr="0060190D">
        <w:rPr>
          <w:rFonts w:ascii="Arial Narrow" w:hAnsi="Arial Narrow"/>
          <w:sz w:val="22"/>
          <w:szCs w:val="22"/>
        </w:rPr>
        <w:t xml:space="preserve"> </w:t>
      </w:r>
      <w:r w:rsidR="00924E4A">
        <w:rPr>
          <w:rFonts w:ascii="Arial Narrow" w:hAnsi="Arial Narrow"/>
          <w:sz w:val="22"/>
          <w:szCs w:val="22"/>
        </w:rPr>
        <w:t>c</w:t>
      </w:r>
      <w:r w:rsidR="0076710F" w:rsidRPr="0060190D">
        <w:rPr>
          <w:rFonts w:ascii="Arial Narrow" w:hAnsi="Arial Narrow"/>
          <w:sz w:val="22"/>
          <w:szCs w:val="22"/>
        </w:rPr>
        <w:t xml:space="preserve">) </w:t>
      </w:r>
      <w:r w:rsidRPr="0060190D">
        <w:rPr>
          <w:rFonts w:ascii="Arial Narrow" w:hAnsi="Arial Narrow"/>
          <w:sz w:val="22"/>
          <w:szCs w:val="22"/>
        </w:rPr>
        <w:t xml:space="preserve">będzie pełnić: </w:t>
      </w:r>
      <w:r w:rsidR="00956B82" w:rsidRPr="0060190D">
        <w:rPr>
          <w:rFonts w:ascii="Arial Narrow" w:hAnsi="Arial Narrow"/>
          <w:b/>
          <w:bCs/>
          <w:sz w:val="22"/>
          <w:szCs w:val="22"/>
        </w:rPr>
        <w:t xml:space="preserve">p.o. Szef Zaopatrzenia Medycznego, Kierownik Wydziału Zaopatrzenia i Naprawy Sprzętu Medycznego p. Piotr LESIŃSKI tel. 261 417 387 </w:t>
      </w:r>
      <w:proofErr w:type="gramStart"/>
      <w:r w:rsidR="00956B82" w:rsidRPr="0060190D">
        <w:rPr>
          <w:rFonts w:ascii="Arial Narrow" w:hAnsi="Arial Narrow"/>
          <w:b/>
          <w:bCs/>
          <w:sz w:val="22"/>
          <w:szCs w:val="22"/>
        </w:rPr>
        <w:t>lub  261 417 388;  adres</w:t>
      </w:r>
      <w:proofErr w:type="gramEnd"/>
      <w:r w:rsidR="00956B82" w:rsidRPr="0060190D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10" w:history="1">
        <w:r w:rsidR="00956B82" w:rsidRPr="0060190D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</w:p>
    <w:p w:rsidR="000C7023" w:rsidRPr="0060190D" w:rsidRDefault="000C7023" w:rsidP="00194A0D">
      <w:pPr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Style w:val="Hipercze"/>
          <w:rFonts w:ascii="Arial Narrow" w:hAnsi="Arial Narrow"/>
          <w:b/>
          <w:bCs/>
          <w:color w:val="auto"/>
          <w:sz w:val="22"/>
          <w:szCs w:val="22"/>
          <w:u w:val="none"/>
        </w:rPr>
      </w:pPr>
      <w:r w:rsidRPr="0060190D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 w:rsidRPr="0060190D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 w:rsidRPr="0060190D">
        <w:rPr>
          <w:rFonts w:ascii="Arial Narrow" w:hAnsi="Arial Narrow"/>
          <w:sz w:val="22"/>
          <w:szCs w:val="22"/>
        </w:rPr>
        <w:t>Luther</w:t>
      </w:r>
      <w:proofErr w:type="spellEnd"/>
      <w:r w:rsidR="00D91A25" w:rsidRPr="0060190D">
        <w:rPr>
          <w:rFonts w:ascii="Arial Narrow" w:hAnsi="Arial Narrow"/>
          <w:sz w:val="22"/>
          <w:szCs w:val="22"/>
        </w:rPr>
        <w:t xml:space="preserve">, </w:t>
      </w:r>
      <w:r w:rsidRPr="0060190D">
        <w:rPr>
          <w:rFonts w:ascii="Arial Narrow" w:hAnsi="Arial Narrow"/>
          <w:sz w:val="22"/>
          <w:szCs w:val="22"/>
        </w:rPr>
        <w:t>tel. 261</w:t>
      </w:r>
      <w:r w:rsidR="00956B82" w:rsidRPr="0060190D">
        <w:rPr>
          <w:rFonts w:ascii="Arial Narrow" w:hAnsi="Arial Narrow"/>
          <w:sz w:val="22"/>
          <w:szCs w:val="22"/>
        </w:rPr>
        <w:t> 417 365</w:t>
      </w:r>
      <w:r w:rsidR="002B03FB" w:rsidRPr="0060190D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60190D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</w:p>
    <w:p w:rsidR="00C44506" w:rsidRPr="0060190D" w:rsidRDefault="00C44506" w:rsidP="00194A0D">
      <w:pPr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Nadzór nad realizacją umowy</w:t>
      </w:r>
      <w:r w:rsidR="00AF7804" w:rsidRPr="0060190D">
        <w:rPr>
          <w:rFonts w:ascii="Arial Narrow" w:hAnsi="Arial Narrow"/>
          <w:sz w:val="22"/>
          <w:szCs w:val="22"/>
        </w:rPr>
        <w:t xml:space="preserve"> w zakresie § 1 ust. 1 </w:t>
      </w:r>
      <w:r w:rsidR="00040F0E" w:rsidRPr="0060190D">
        <w:rPr>
          <w:rFonts w:ascii="Arial Narrow" w:hAnsi="Arial Narrow"/>
          <w:sz w:val="22"/>
          <w:szCs w:val="22"/>
        </w:rPr>
        <w:t>pkt</w:t>
      </w:r>
      <w:r w:rsidR="00FE588C" w:rsidRPr="0060190D">
        <w:rPr>
          <w:rFonts w:ascii="Arial Narrow" w:hAnsi="Arial Narrow"/>
          <w:sz w:val="22"/>
          <w:szCs w:val="22"/>
        </w:rPr>
        <w:t xml:space="preserve"> </w:t>
      </w:r>
      <w:r w:rsidR="00E05010">
        <w:rPr>
          <w:rFonts w:ascii="Arial Narrow" w:hAnsi="Arial Narrow"/>
          <w:sz w:val="22"/>
          <w:szCs w:val="22"/>
        </w:rPr>
        <w:t>c</w:t>
      </w:r>
      <w:r w:rsidR="00FE588C" w:rsidRPr="0060190D">
        <w:rPr>
          <w:rFonts w:ascii="Arial Narrow" w:hAnsi="Arial Narrow"/>
          <w:sz w:val="22"/>
          <w:szCs w:val="22"/>
        </w:rPr>
        <w:t xml:space="preserve">) </w:t>
      </w:r>
      <w:r w:rsidRPr="0060190D">
        <w:rPr>
          <w:rFonts w:ascii="Arial Narrow" w:hAnsi="Arial Narrow"/>
          <w:sz w:val="22"/>
          <w:szCs w:val="22"/>
        </w:rPr>
        <w:t xml:space="preserve">ze strony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 xml:space="preserve"> będzie pełnić </w:t>
      </w:r>
      <w:r w:rsidR="00040F0E" w:rsidRPr="0060190D">
        <w:rPr>
          <w:rFonts w:ascii="Arial Narrow" w:hAnsi="Arial Narrow"/>
          <w:sz w:val="22"/>
          <w:szCs w:val="22"/>
        </w:rPr>
        <w:br/>
      </w:r>
      <w:proofErr w:type="gramStart"/>
      <w:r w:rsidRPr="0060190D">
        <w:rPr>
          <w:rFonts w:ascii="Arial Narrow" w:hAnsi="Arial Narrow"/>
          <w:sz w:val="22"/>
          <w:szCs w:val="22"/>
        </w:rPr>
        <w:t xml:space="preserve">p. </w:t>
      </w:r>
      <w:r w:rsidR="00A23D9E" w:rsidRPr="0060190D">
        <w:rPr>
          <w:rFonts w:ascii="Arial Narrow" w:hAnsi="Arial Narrow" w:cs="Helvetica"/>
          <w:b/>
          <w:sz w:val="22"/>
          <w:szCs w:val="22"/>
        </w:rPr>
        <w:t>....</w:t>
      </w:r>
      <w:r w:rsidR="00256C58" w:rsidRPr="0060190D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60190D">
        <w:rPr>
          <w:rFonts w:ascii="Arial Narrow" w:hAnsi="Arial Narrow" w:cs="Helvetica"/>
          <w:b/>
          <w:sz w:val="22"/>
          <w:szCs w:val="22"/>
        </w:rPr>
        <w:t>.......</w:t>
      </w:r>
      <w:proofErr w:type="gramEnd"/>
      <w:r w:rsidR="00A23D9E" w:rsidRPr="0060190D">
        <w:rPr>
          <w:rFonts w:ascii="Arial Narrow" w:hAnsi="Arial Narrow"/>
          <w:sz w:val="22"/>
          <w:szCs w:val="22"/>
        </w:rPr>
        <w:t xml:space="preserve">tel. </w:t>
      </w:r>
      <w:r w:rsidR="00A23D9E" w:rsidRPr="0060190D">
        <w:rPr>
          <w:rFonts w:ascii="Arial Narrow" w:hAnsi="Arial Narrow" w:cs="Helvetica"/>
          <w:sz w:val="22"/>
          <w:szCs w:val="22"/>
        </w:rPr>
        <w:t>.....................</w:t>
      </w:r>
      <w:r w:rsidR="005B1066" w:rsidRPr="0060190D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60190D">
        <w:rPr>
          <w:rFonts w:ascii="Arial Narrow" w:hAnsi="Arial Narrow"/>
          <w:sz w:val="22"/>
          <w:szCs w:val="22"/>
        </w:rPr>
        <w:t>e- mail</w:t>
      </w:r>
      <w:r w:rsidR="005B1066" w:rsidRPr="0060190D">
        <w:rPr>
          <w:rFonts w:ascii="Arial Narrow" w:hAnsi="Arial Narrow"/>
          <w:sz w:val="22"/>
          <w:szCs w:val="22"/>
        </w:rPr>
        <w:t xml:space="preserve">:  </w:t>
      </w:r>
      <w:r w:rsidR="00A23D9E" w:rsidRPr="0060190D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60190D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60190D" w:rsidRDefault="000C7023" w:rsidP="00194A0D">
      <w:pPr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60190D">
        <w:rPr>
          <w:rFonts w:ascii="Arial Narrow" w:hAnsi="Arial Narrow" w:cs="Helvetica"/>
          <w:sz w:val="22"/>
          <w:szCs w:val="22"/>
        </w:rPr>
        <w:t>Reklamacj</w:t>
      </w:r>
      <w:r w:rsidR="004D450A" w:rsidRPr="0060190D">
        <w:rPr>
          <w:rFonts w:ascii="Arial Narrow" w:hAnsi="Arial Narrow" w:cs="Helvetica"/>
          <w:sz w:val="22"/>
          <w:szCs w:val="22"/>
        </w:rPr>
        <w:t>e</w:t>
      </w:r>
      <w:r w:rsidR="00E90C44">
        <w:rPr>
          <w:rFonts w:ascii="Arial Narrow" w:hAnsi="Arial Narrow" w:cs="Helvetica"/>
          <w:sz w:val="22"/>
          <w:szCs w:val="22"/>
        </w:rPr>
        <w:t xml:space="preserve"> </w:t>
      </w:r>
      <w:r w:rsidR="00B23FF2" w:rsidRPr="0060190D">
        <w:rPr>
          <w:rFonts w:ascii="Arial Narrow" w:hAnsi="Arial Narrow" w:cs="Helvetica"/>
          <w:sz w:val="22"/>
          <w:szCs w:val="22"/>
        </w:rPr>
        <w:t xml:space="preserve">sprzętu, </w:t>
      </w:r>
      <w:r w:rsidR="00E90C44">
        <w:rPr>
          <w:rFonts w:ascii="Arial Narrow" w:hAnsi="Arial Narrow" w:cs="Helvetica"/>
          <w:sz w:val="22"/>
          <w:szCs w:val="22"/>
        </w:rPr>
        <w:t xml:space="preserve">o którym mowa w § 1 ust. 1 </w:t>
      </w:r>
      <w:bookmarkStart w:id="0" w:name="_GoBack"/>
      <w:bookmarkEnd w:id="0"/>
      <w:r w:rsidR="00E90C44" w:rsidRPr="005E6C17">
        <w:rPr>
          <w:rFonts w:ascii="Arial Narrow" w:hAnsi="Arial Narrow" w:cs="Helvetica"/>
          <w:sz w:val="22"/>
          <w:szCs w:val="22"/>
        </w:rPr>
        <w:t>pkt c)</w:t>
      </w:r>
      <w:r w:rsidR="00B23FF2" w:rsidRPr="0060190D">
        <w:rPr>
          <w:rFonts w:ascii="Arial Narrow" w:hAnsi="Arial Narrow" w:cs="Helvetica"/>
          <w:sz w:val="22"/>
          <w:szCs w:val="22"/>
        </w:rPr>
        <w:t xml:space="preserve"> </w:t>
      </w:r>
      <w:r w:rsidRPr="0060190D">
        <w:rPr>
          <w:rFonts w:ascii="Arial Narrow" w:hAnsi="Arial Narrow" w:cs="Helvetica"/>
          <w:sz w:val="22"/>
          <w:szCs w:val="22"/>
        </w:rPr>
        <w:t xml:space="preserve">należy składać na nr fax. ……………………. lub adres </w:t>
      </w:r>
      <w:r w:rsidR="00B23FF2" w:rsidRPr="0060190D">
        <w:rPr>
          <w:rFonts w:ascii="Arial Narrow" w:hAnsi="Arial Narrow" w:cs="Helvetica"/>
          <w:sz w:val="22"/>
          <w:szCs w:val="22"/>
        </w:rPr>
        <w:br/>
      </w:r>
      <w:r w:rsidRPr="0060190D">
        <w:rPr>
          <w:rFonts w:ascii="Arial Narrow" w:hAnsi="Arial Narrow" w:cs="Helvetica"/>
          <w:sz w:val="22"/>
          <w:szCs w:val="22"/>
        </w:rPr>
        <w:t>e-mail: ………………………</w:t>
      </w:r>
    </w:p>
    <w:p w:rsidR="000C7023" w:rsidRPr="0060190D" w:rsidRDefault="000C7023" w:rsidP="00194A0D">
      <w:pPr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60190D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D4450D" w:rsidRPr="0060190D" w:rsidRDefault="00D4450D" w:rsidP="00194A0D">
      <w:pPr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lastRenderedPageBreak/>
        <w:t xml:space="preserve">Zmiany osób </w:t>
      </w:r>
      <w:r w:rsidR="00B23FF2" w:rsidRPr="0060190D">
        <w:rPr>
          <w:rFonts w:ascii="Arial Narrow" w:hAnsi="Arial Narrow"/>
          <w:sz w:val="22"/>
          <w:szCs w:val="22"/>
        </w:rPr>
        <w:t>i danych</w:t>
      </w:r>
      <w:r w:rsidR="0060190D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 xml:space="preserve">wskazanych w ust. </w:t>
      </w:r>
      <w:r w:rsidR="00B23FF2" w:rsidRPr="0060190D">
        <w:rPr>
          <w:rFonts w:ascii="Arial Narrow" w:hAnsi="Arial Narrow"/>
          <w:sz w:val="22"/>
          <w:szCs w:val="22"/>
        </w:rPr>
        <w:t>1-5</w:t>
      </w:r>
      <w:r w:rsidR="0060190D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 xml:space="preserve">powyżej nie wymagają aneksu do umowy (nie są zmianą umowy) pod warunkiem pisemnego poinformowania drugiej strony o zaistnieniu zmiany. </w:t>
      </w:r>
    </w:p>
    <w:p w:rsidR="00B23FF2" w:rsidRPr="0060190D" w:rsidRDefault="00B23FF2" w:rsidP="003A7F9C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60190D" w:rsidRDefault="001362EF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§ 7</w:t>
      </w:r>
    </w:p>
    <w:p w:rsidR="00C44506" w:rsidRPr="0060190D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 xml:space="preserve">Wykonawca </w:t>
      </w:r>
      <w:r w:rsidRPr="0060190D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60190D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60190D">
        <w:rPr>
          <w:rFonts w:ascii="Arial Narrow" w:hAnsi="Arial Narrow"/>
          <w:bCs/>
          <w:sz w:val="22"/>
          <w:szCs w:val="22"/>
        </w:rPr>
        <w:t>podmiotu</w:t>
      </w:r>
      <w:r w:rsidR="00E90C44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60190D">
        <w:rPr>
          <w:rFonts w:ascii="Arial Narrow" w:hAnsi="Arial Narrow"/>
          <w:bCs/>
          <w:sz w:val="22"/>
          <w:szCs w:val="22"/>
        </w:rPr>
        <w:t>tworzącego</w:t>
      </w:r>
      <w:r w:rsidR="001769AE" w:rsidRPr="0060190D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60190D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60190D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60190D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60190D" w:rsidRDefault="001362E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§ 8</w:t>
      </w:r>
    </w:p>
    <w:p w:rsidR="00EE3C82" w:rsidRPr="0060190D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Za przedmiot zamówienia </w:t>
      </w:r>
      <w:r w:rsidRPr="0060190D">
        <w:rPr>
          <w:rFonts w:ascii="Arial Narrow" w:hAnsi="Arial Narrow"/>
          <w:b/>
          <w:sz w:val="22"/>
          <w:szCs w:val="22"/>
        </w:rPr>
        <w:t>Zamawiający</w:t>
      </w:r>
      <w:r w:rsidRPr="0060190D">
        <w:rPr>
          <w:rFonts w:ascii="Arial Narrow" w:hAnsi="Arial Narrow"/>
          <w:sz w:val="22"/>
          <w:szCs w:val="22"/>
        </w:rPr>
        <w:t xml:space="preserve"> zapłaci kwotę w wysokości brutto..................................(</w:t>
      </w:r>
      <w:proofErr w:type="gramStart"/>
      <w:r w:rsidRPr="0060190D">
        <w:rPr>
          <w:rFonts w:ascii="Arial Narrow" w:hAnsi="Arial Narrow"/>
          <w:sz w:val="22"/>
          <w:szCs w:val="22"/>
        </w:rPr>
        <w:t>słownie: ..............................................)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 w:rsidRPr="0060190D"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zł </w:t>
      </w:r>
      <w:r w:rsidRPr="0060190D"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 w:rsidRPr="0060190D">
        <w:rPr>
          <w:rFonts w:ascii="Arial Narrow" w:hAnsi="Arial Narrow"/>
          <w:sz w:val="22"/>
          <w:szCs w:val="22"/>
        </w:rPr>
        <w:t>netto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...........…….......( </w:t>
      </w:r>
      <w:proofErr w:type="gramStart"/>
      <w:r w:rsidRPr="0060190D">
        <w:rPr>
          <w:rFonts w:ascii="Arial Narrow" w:hAnsi="Arial Narrow"/>
          <w:sz w:val="22"/>
          <w:szCs w:val="22"/>
        </w:rPr>
        <w:t>słownie: ......................………………………..... ).</w:t>
      </w:r>
      <w:proofErr w:type="gramEnd"/>
    </w:p>
    <w:p w:rsidR="0049453A" w:rsidRPr="0060190D" w:rsidRDefault="0049453A" w:rsidP="0049453A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 xml:space="preserve">z </w:t>
      </w:r>
      <w:proofErr w:type="gramStart"/>
      <w:r w:rsidRPr="0060190D">
        <w:rPr>
          <w:rFonts w:ascii="Arial Narrow" w:hAnsi="Arial Narrow"/>
          <w:b/>
          <w:sz w:val="22"/>
          <w:szCs w:val="22"/>
        </w:rPr>
        <w:t>tym że</w:t>
      </w:r>
      <w:proofErr w:type="gramEnd"/>
      <w:r w:rsidRPr="0060190D">
        <w:rPr>
          <w:rFonts w:ascii="Arial Narrow" w:hAnsi="Arial Narrow"/>
          <w:b/>
          <w:sz w:val="22"/>
          <w:szCs w:val="22"/>
        </w:rPr>
        <w:t>:</w:t>
      </w:r>
    </w:p>
    <w:p w:rsidR="0049453A" w:rsidRPr="0060190D" w:rsidRDefault="0049453A" w:rsidP="0049453A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49453A" w:rsidRPr="0060190D" w:rsidRDefault="0049453A" w:rsidP="00194A0D">
      <w:pPr>
        <w:numPr>
          <w:ilvl w:val="0"/>
          <w:numId w:val="25"/>
        </w:numPr>
        <w:tabs>
          <w:tab w:val="left" w:pos="426"/>
        </w:tabs>
        <w:suppressAutoHyphens/>
        <w:autoSpaceDE w:val="0"/>
        <w:ind w:right="45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wartość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wykonania przedmiotu umowy, o którym mowa w </w:t>
      </w:r>
      <w:r w:rsidRPr="0060190D">
        <w:rPr>
          <w:rFonts w:ascii="Arial Narrow" w:hAnsi="Arial Narrow" w:cs="Arial"/>
          <w:sz w:val="22"/>
          <w:szCs w:val="22"/>
        </w:rPr>
        <w:t>§</w:t>
      </w:r>
      <w:r w:rsidR="00B23FF2" w:rsidRPr="0060190D">
        <w:rPr>
          <w:rFonts w:ascii="Arial Narrow" w:hAnsi="Arial Narrow"/>
          <w:sz w:val="22"/>
          <w:szCs w:val="22"/>
        </w:rPr>
        <w:t xml:space="preserve"> 1 ust. 1 </w:t>
      </w:r>
      <w:r w:rsidRPr="0060190D">
        <w:rPr>
          <w:rFonts w:ascii="Arial Narrow" w:hAnsi="Arial Narrow"/>
          <w:sz w:val="22"/>
          <w:szCs w:val="22"/>
        </w:rPr>
        <w:t>pkt a</w:t>
      </w:r>
      <w:r w:rsidR="00FA0949">
        <w:rPr>
          <w:rFonts w:ascii="Arial Narrow" w:hAnsi="Arial Narrow"/>
          <w:sz w:val="22"/>
          <w:szCs w:val="22"/>
        </w:rPr>
        <w:t>) i pkt. b</w:t>
      </w:r>
      <w:r w:rsidR="00765A20" w:rsidRPr="0060190D">
        <w:rPr>
          <w:rFonts w:ascii="Arial Narrow" w:hAnsi="Arial Narrow"/>
          <w:sz w:val="22"/>
          <w:szCs w:val="22"/>
        </w:rPr>
        <w:t>)</w:t>
      </w:r>
      <w:r w:rsidRPr="0060190D">
        <w:rPr>
          <w:rFonts w:ascii="Arial Narrow" w:hAnsi="Arial Narrow"/>
          <w:sz w:val="22"/>
          <w:szCs w:val="22"/>
        </w:rPr>
        <w:t xml:space="preserve"> stanowi wynagrodzenie ryczałtowe w kwocie: </w:t>
      </w:r>
    </w:p>
    <w:p w:rsidR="0049453A" w:rsidRPr="0060190D" w:rsidRDefault="0049453A" w:rsidP="0049453A">
      <w:pPr>
        <w:ind w:firstLine="708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cena brutto (wraz z podatkiem VAT) </w:t>
      </w:r>
      <w:proofErr w:type="gramStart"/>
      <w:r w:rsidRPr="0060190D">
        <w:rPr>
          <w:rFonts w:ascii="Arial Narrow" w:hAnsi="Arial Narrow"/>
          <w:sz w:val="22"/>
          <w:szCs w:val="22"/>
        </w:rPr>
        <w:t xml:space="preserve">wynosi: </w:t>
      </w:r>
      <w:r w:rsidRPr="0060190D">
        <w:rPr>
          <w:rFonts w:ascii="Arial Narrow" w:hAnsi="Arial Narrow"/>
          <w:b/>
          <w:sz w:val="22"/>
          <w:szCs w:val="22"/>
        </w:rPr>
        <w:t>......................,/100 zł</w:t>
      </w:r>
      <w:proofErr w:type="gramEnd"/>
      <w:r w:rsidRPr="0060190D">
        <w:rPr>
          <w:rFonts w:ascii="Arial Narrow" w:hAnsi="Arial Narrow"/>
          <w:b/>
          <w:sz w:val="22"/>
          <w:szCs w:val="22"/>
        </w:rPr>
        <w:t>,</w:t>
      </w:r>
    </w:p>
    <w:p w:rsidR="0049453A" w:rsidRPr="0060190D" w:rsidRDefault="0049453A" w:rsidP="0049453A">
      <w:pPr>
        <w:ind w:left="708" w:firstLine="708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60190D">
        <w:rPr>
          <w:rFonts w:ascii="Arial Narrow" w:hAnsi="Arial Narrow"/>
          <w:sz w:val="22"/>
          <w:szCs w:val="22"/>
        </w:rPr>
        <w:t xml:space="preserve">złotych: </w:t>
      </w:r>
      <w:r w:rsidRPr="0060190D">
        <w:rPr>
          <w:rFonts w:ascii="Arial Narrow" w:hAnsi="Arial Narrow"/>
          <w:b/>
          <w:sz w:val="22"/>
          <w:szCs w:val="22"/>
        </w:rPr>
        <w:t>...........................  .../100 złotych</w:t>
      </w:r>
      <w:proofErr w:type="gramEnd"/>
    </w:p>
    <w:p w:rsidR="0049453A" w:rsidRPr="0060190D" w:rsidRDefault="0049453A" w:rsidP="0049453A">
      <w:pPr>
        <w:ind w:left="708" w:firstLine="708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60190D">
        <w:rPr>
          <w:rFonts w:ascii="Arial Narrow" w:hAnsi="Arial Narrow"/>
          <w:sz w:val="22"/>
          <w:szCs w:val="22"/>
        </w:rPr>
        <w:t>wysokości .....  %  tj.: ............ </w:t>
      </w:r>
      <w:proofErr w:type="gramEnd"/>
      <w:r w:rsidRPr="0060190D">
        <w:rPr>
          <w:rFonts w:ascii="Arial Narrow" w:hAnsi="Arial Narrow"/>
          <w:sz w:val="22"/>
          <w:szCs w:val="22"/>
        </w:rPr>
        <w:t>zł,; słownie złotych: ............00/100</w:t>
      </w:r>
      <w:proofErr w:type="gramStart"/>
      <w:r w:rsidRPr="0060190D">
        <w:rPr>
          <w:rFonts w:ascii="Arial Narrow" w:hAnsi="Arial Narrow"/>
          <w:sz w:val="22"/>
          <w:szCs w:val="22"/>
        </w:rPr>
        <w:t>złote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, </w:t>
      </w:r>
    </w:p>
    <w:p w:rsidR="0049453A" w:rsidRPr="0060190D" w:rsidRDefault="0049453A" w:rsidP="0049453A">
      <w:pPr>
        <w:ind w:left="708" w:firstLine="708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cena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netto w wysokości:............................. </w:t>
      </w:r>
      <w:proofErr w:type="gramStart"/>
      <w:r w:rsidRPr="0060190D">
        <w:rPr>
          <w:rFonts w:ascii="Arial Narrow" w:hAnsi="Arial Narrow"/>
          <w:sz w:val="22"/>
          <w:szCs w:val="22"/>
        </w:rPr>
        <w:t>zł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</w:t>
      </w:r>
    </w:p>
    <w:p w:rsidR="0049453A" w:rsidRPr="0060190D" w:rsidRDefault="0049453A" w:rsidP="0049453A">
      <w:pPr>
        <w:ind w:left="708" w:firstLine="708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60190D">
        <w:rPr>
          <w:rFonts w:ascii="Arial Narrow" w:hAnsi="Arial Narrow"/>
          <w:sz w:val="22"/>
          <w:szCs w:val="22"/>
        </w:rPr>
        <w:t>złotych:..................................  .../100złotych ,</w:t>
      </w:r>
      <w:proofErr w:type="gramEnd"/>
    </w:p>
    <w:p w:rsidR="0049453A" w:rsidRPr="0060190D" w:rsidRDefault="0049453A" w:rsidP="0049453A">
      <w:pPr>
        <w:pStyle w:val="Akapitzlist"/>
        <w:ind w:left="2124"/>
        <w:rPr>
          <w:rFonts w:ascii="Arial Narrow" w:hAnsi="Arial Narrow"/>
          <w:sz w:val="22"/>
          <w:szCs w:val="22"/>
        </w:rPr>
      </w:pPr>
    </w:p>
    <w:p w:rsidR="0049453A" w:rsidRPr="0060190D" w:rsidRDefault="0049453A" w:rsidP="0049453A">
      <w:pPr>
        <w:pStyle w:val="Akapitzlist"/>
        <w:ind w:left="1409" w:hanging="983"/>
        <w:rPr>
          <w:rFonts w:ascii="Arial Narrow" w:hAnsi="Arial Narrow"/>
          <w:b/>
          <w:sz w:val="22"/>
          <w:szCs w:val="22"/>
        </w:rPr>
      </w:pPr>
    </w:p>
    <w:p w:rsidR="0049453A" w:rsidRPr="0060190D" w:rsidRDefault="0049453A" w:rsidP="0049453A">
      <w:pPr>
        <w:rPr>
          <w:rFonts w:ascii="Arial Narrow" w:hAnsi="Arial Narrow"/>
          <w:sz w:val="22"/>
          <w:szCs w:val="22"/>
        </w:rPr>
      </w:pPr>
    </w:p>
    <w:p w:rsidR="0049453A" w:rsidRPr="0060190D" w:rsidRDefault="0049453A" w:rsidP="00194A0D">
      <w:pPr>
        <w:numPr>
          <w:ilvl w:val="0"/>
          <w:numId w:val="25"/>
        </w:numPr>
        <w:suppressAutoHyphens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za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przedmiot zamówienia, o którym mowa w </w:t>
      </w:r>
      <w:r w:rsidRPr="0060190D">
        <w:rPr>
          <w:rFonts w:ascii="Arial Narrow" w:hAnsi="Arial Narrow" w:cs="Arial"/>
          <w:sz w:val="22"/>
          <w:szCs w:val="22"/>
        </w:rPr>
        <w:t>§</w:t>
      </w:r>
      <w:r w:rsidR="00B23FF2" w:rsidRPr="0060190D">
        <w:rPr>
          <w:rFonts w:ascii="Arial Narrow" w:hAnsi="Arial Narrow"/>
          <w:sz w:val="22"/>
          <w:szCs w:val="22"/>
        </w:rPr>
        <w:t xml:space="preserve"> 1 ust. 1 </w:t>
      </w:r>
      <w:r w:rsidRPr="0060190D">
        <w:rPr>
          <w:rFonts w:ascii="Arial Narrow" w:hAnsi="Arial Narrow"/>
          <w:sz w:val="22"/>
          <w:szCs w:val="22"/>
        </w:rPr>
        <w:t xml:space="preserve">pkt </w:t>
      </w:r>
      <w:r w:rsidR="00FA0949">
        <w:rPr>
          <w:rFonts w:ascii="Arial Narrow" w:hAnsi="Arial Narrow"/>
          <w:sz w:val="22"/>
          <w:szCs w:val="22"/>
        </w:rPr>
        <w:t>c</w:t>
      </w:r>
      <w:r w:rsidRPr="0060190D">
        <w:rPr>
          <w:rFonts w:ascii="Arial Narrow" w:hAnsi="Arial Narrow"/>
          <w:sz w:val="22"/>
          <w:szCs w:val="22"/>
        </w:rPr>
        <w:t xml:space="preserve">) </w:t>
      </w:r>
      <w:r w:rsidRPr="0060190D">
        <w:rPr>
          <w:rFonts w:ascii="Arial Narrow" w:hAnsi="Arial Narrow"/>
          <w:b/>
          <w:sz w:val="22"/>
          <w:szCs w:val="22"/>
        </w:rPr>
        <w:t>Zamawiający</w:t>
      </w:r>
      <w:r w:rsidRPr="0060190D">
        <w:rPr>
          <w:rFonts w:ascii="Arial Narrow" w:hAnsi="Arial Narrow"/>
          <w:sz w:val="22"/>
          <w:szCs w:val="22"/>
        </w:rPr>
        <w:t xml:space="preserve"> zapłaci kwotę w wysokości </w:t>
      </w:r>
      <w:r w:rsidRPr="0060190D">
        <w:rPr>
          <w:rFonts w:ascii="Arial Narrow" w:hAnsi="Arial Narrow"/>
          <w:b/>
          <w:sz w:val="22"/>
          <w:szCs w:val="22"/>
        </w:rPr>
        <w:t xml:space="preserve">brutto.................................. </w:t>
      </w:r>
    </w:p>
    <w:p w:rsidR="0049453A" w:rsidRPr="0060190D" w:rsidRDefault="0049453A" w:rsidP="0049453A">
      <w:pPr>
        <w:ind w:left="2127"/>
        <w:jc w:val="both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60190D">
        <w:rPr>
          <w:rFonts w:ascii="Arial Narrow" w:hAnsi="Arial Narrow"/>
          <w:sz w:val="22"/>
          <w:szCs w:val="22"/>
        </w:rPr>
        <w:t xml:space="preserve">złotych: </w:t>
      </w:r>
      <w:r w:rsidRPr="0060190D">
        <w:rPr>
          <w:rFonts w:ascii="Arial Narrow" w:hAnsi="Arial Narrow"/>
          <w:b/>
          <w:sz w:val="22"/>
          <w:szCs w:val="22"/>
        </w:rPr>
        <w:t>.................................................. ...../100złotych</w:t>
      </w:r>
      <w:proofErr w:type="gramEnd"/>
    </w:p>
    <w:p w:rsidR="0049453A" w:rsidRPr="0060190D" w:rsidRDefault="0049453A" w:rsidP="0049453A">
      <w:pPr>
        <w:ind w:left="2127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60190D">
        <w:rPr>
          <w:rFonts w:ascii="Arial Narrow" w:hAnsi="Arial Narrow"/>
          <w:sz w:val="22"/>
          <w:szCs w:val="22"/>
        </w:rPr>
        <w:t>wysokości ...%, tj.:  ........................., .... zł</w:t>
      </w:r>
      <w:proofErr w:type="gramEnd"/>
      <w:r w:rsidRPr="0060190D">
        <w:rPr>
          <w:rFonts w:ascii="Arial Narrow" w:hAnsi="Arial Narrow"/>
          <w:sz w:val="22"/>
          <w:szCs w:val="22"/>
        </w:rPr>
        <w:tab/>
      </w:r>
    </w:p>
    <w:p w:rsidR="0049453A" w:rsidRPr="0060190D" w:rsidRDefault="0049453A" w:rsidP="0049453A">
      <w:pPr>
        <w:ind w:left="2127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60190D">
        <w:rPr>
          <w:rFonts w:ascii="Arial Narrow" w:hAnsi="Arial Narrow"/>
          <w:sz w:val="22"/>
          <w:szCs w:val="22"/>
        </w:rPr>
        <w:t>złotych: ..................................................................  .../100 złotych</w:t>
      </w:r>
      <w:proofErr w:type="gramEnd"/>
    </w:p>
    <w:p w:rsidR="0049453A" w:rsidRPr="0060190D" w:rsidRDefault="0049453A" w:rsidP="0049453A">
      <w:pPr>
        <w:ind w:left="2127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cena netto w </w:t>
      </w:r>
      <w:proofErr w:type="gramStart"/>
      <w:r w:rsidRPr="0060190D">
        <w:rPr>
          <w:rFonts w:ascii="Arial Narrow" w:hAnsi="Arial Narrow"/>
          <w:sz w:val="22"/>
          <w:szCs w:val="22"/>
        </w:rPr>
        <w:t>wysokości:  ............................., ..... zł</w:t>
      </w:r>
      <w:proofErr w:type="gramEnd"/>
    </w:p>
    <w:p w:rsidR="0049453A" w:rsidRPr="0060190D" w:rsidRDefault="0049453A" w:rsidP="0049453A">
      <w:pPr>
        <w:ind w:left="2127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60190D">
        <w:rPr>
          <w:rFonts w:ascii="Arial Narrow" w:hAnsi="Arial Narrow"/>
          <w:sz w:val="22"/>
          <w:szCs w:val="22"/>
        </w:rPr>
        <w:t>złotych:  ..................................................................., ...../100 złotych</w:t>
      </w:r>
      <w:proofErr w:type="gramEnd"/>
      <w:r w:rsidRPr="0060190D">
        <w:rPr>
          <w:rFonts w:ascii="Arial Narrow" w:hAnsi="Arial Narrow"/>
          <w:sz w:val="22"/>
          <w:szCs w:val="22"/>
        </w:rPr>
        <w:t>.</w:t>
      </w:r>
    </w:p>
    <w:p w:rsidR="00765A20" w:rsidRPr="0060190D" w:rsidRDefault="00765A20" w:rsidP="0049453A">
      <w:pPr>
        <w:ind w:left="2127"/>
        <w:jc w:val="both"/>
        <w:rPr>
          <w:rFonts w:ascii="Arial Narrow" w:hAnsi="Arial Narrow"/>
          <w:sz w:val="22"/>
          <w:szCs w:val="22"/>
        </w:rPr>
      </w:pPr>
    </w:p>
    <w:p w:rsidR="0049453A" w:rsidRPr="0060190D" w:rsidRDefault="0049453A" w:rsidP="0049453A">
      <w:pPr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:rsidR="00C44506" w:rsidRPr="0060190D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Wartość brutto umowy nie może ule</w:t>
      </w:r>
      <w:r w:rsidR="004638F6" w:rsidRPr="0060190D">
        <w:rPr>
          <w:rFonts w:ascii="Arial Narrow" w:hAnsi="Arial Narrow"/>
          <w:sz w:val="22"/>
          <w:szCs w:val="22"/>
        </w:rPr>
        <w:t>c zmianie w trakcie realizacji, z zastrzeżeniem ust. 5 i ust. 7 poniżej.</w:t>
      </w:r>
    </w:p>
    <w:p w:rsidR="004638F6" w:rsidRPr="0060190D" w:rsidRDefault="004638F6" w:rsidP="007A1973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Wynagrodzenie ryczałtowe, o którym mowa w ust. 1 pkt 1</w:t>
      </w:r>
      <w:r w:rsidR="00E4556C" w:rsidRPr="0060190D">
        <w:rPr>
          <w:rFonts w:ascii="Arial Narrow" w:hAnsi="Arial Narrow"/>
          <w:sz w:val="22"/>
          <w:szCs w:val="22"/>
        </w:rPr>
        <w:t>-</w:t>
      </w:r>
      <w:r w:rsidR="00FA0949">
        <w:rPr>
          <w:rFonts w:ascii="Arial Narrow" w:hAnsi="Arial Narrow"/>
          <w:sz w:val="22"/>
          <w:szCs w:val="22"/>
        </w:rPr>
        <w:t>2</w:t>
      </w:r>
      <w:r w:rsidR="00E4556C" w:rsidRPr="0060190D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>obejmuje wszystkie koszty związane z realizacją robót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B23FF2" w:rsidRPr="0060190D">
        <w:rPr>
          <w:rFonts w:ascii="Arial Narrow" w:hAnsi="Arial Narrow"/>
          <w:sz w:val="22"/>
          <w:szCs w:val="22"/>
        </w:rPr>
        <w:t>i dostaw</w:t>
      </w:r>
      <w:r w:rsidRPr="0060190D">
        <w:rPr>
          <w:rFonts w:ascii="Arial Narrow" w:hAnsi="Arial Narrow"/>
          <w:sz w:val="22"/>
          <w:szCs w:val="22"/>
        </w:rPr>
        <w:t xml:space="preserve">, w tym ryzyko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:rsidR="004638F6" w:rsidRPr="0060190D" w:rsidRDefault="004638F6" w:rsidP="007A1973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</w:t>
      </w:r>
      <w:proofErr w:type="gramStart"/>
      <w:r w:rsidRPr="0060190D">
        <w:rPr>
          <w:rFonts w:ascii="Arial Narrow" w:hAnsi="Arial Narrow"/>
          <w:sz w:val="22"/>
          <w:szCs w:val="22"/>
        </w:rPr>
        <w:t>wynagrodzenia  ryczałtowego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określonego w ust. 1</w:t>
      </w:r>
      <w:r w:rsidR="007A1973" w:rsidRPr="0060190D">
        <w:rPr>
          <w:rFonts w:ascii="Arial Narrow" w:hAnsi="Arial Narrow"/>
          <w:sz w:val="22"/>
          <w:szCs w:val="22"/>
        </w:rPr>
        <w:t xml:space="preserve"> pkt 1 </w:t>
      </w:r>
      <w:r w:rsidR="00924E4A">
        <w:rPr>
          <w:rFonts w:ascii="Arial Narrow" w:hAnsi="Arial Narrow"/>
          <w:sz w:val="22"/>
          <w:szCs w:val="22"/>
        </w:rPr>
        <w:t>-</w:t>
      </w:r>
      <w:r w:rsidR="00FA0949">
        <w:rPr>
          <w:rFonts w:ascii="Arial Narrow" w:hAnsi="Arial Narrow"/>
          <w:sz w:val="22"/>
          <w:szCs w:val="22"/>
        </w:rPr>
        <w:t>2</w:t>
      </w:r>
      <w:r w:rsidR="00E4556C" w:rsidRPr="0060190D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>niniejszego paragrafu.</w:t>
      </w:r>
    </w:p>
    <w:p w:rsidR="004638F6" w:rsidRPr="0060190D" w:rsidRDefault="004638F6" w:rsidP="007A1973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, na żądanie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>, obowiązany jest zaniechać wykonania określonych robót oraz wykonać roboty zam</w:t>
      </w:r>
      <w:r w:rsidR="007A1973" w:rsidRPr="0060190D">
        <w:rPr>
          <w:rFonts w:ascii="Arial Narrow" w:hAnsi="Arial Narrow"/>
          <w:sz w:val="22"/>
          <w:szCs w:val="22"/>
        </w:rPr>
        <w:t xml:space="preserve">ienne – w zakresie uzgodnionym </w:t>
      </w:r>
      <w:r w:rsidRPr="0060190D">
        <w:rPr>
          <w:rFonts w:ascii="Arial Narrow" w:hAnsi="Arial Narrow"/>
          <w:sz w:val="22"/>
          <w:szCs w:val="22"/>
        </w:rPr>
        <w:t xml:space="preserve">z </w:t>
      </w:r>
      <w:r w:rsidRPr="0060190D">
        <w:rPr>
          <w:rFonts w:ascii="Arial Narrow" w:hAnsi="Arial Narrow"/>
          <w:b/>
          <w:sz w:val="22"/>
          <w:szCs w:val="22"/>
        </w:rPr>
        <w:t>Zamawiającym</w:t>
      </w:r>
      <w:r w:rsidRPr="0060190D">
        <w:rPr>
          <w:rFonts w:ascii="Arial Narrow" w:hAnsi="Arial Narrow"/>
          <w:sz w:val="22"/>
          <w:szCs w:val="22"/>
        </w:rPr>
        <w:t>, tak pod względem rzeczowym jak i finansowym. Maksymalna wartość robót zaniechanych nie może przekroczyć 10% wartości brutto umowy określonej w ust. 1 powyżej.</w:t>
      </w:r>
    </w:p>
    <w:p w:rsidR="004638F6" w:rsidRPr="0060190D" w:rsidRDefault="004638F6" w:rsidP="007A1973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 związku z prawem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do zaniechania określonych robót,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 xml:space="preserve"> nie przysługują ż</w:t>
      </w:r>
      <w:r w:rsidR="007A1973" w:rsidRPr="0060190D">
        <w:rPr>
          <w:rFonts w:ascii="Arial Narrow" w:hAnsi="Arial Narrow"/>
          <w:sz w:val="22"/>
          <w:szCs w:val="22"/>
        </w:rPr>
        <w:t>adne roszczenia odszkodowawcze.</w:t>
      </w:r>
    </w:p>
    <w:p w:rsidR="004638F6" w:rsidRPr="0060190D" w:rsidRDefault="004638F6" w:rsidP="007A1973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60190D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60190D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60190D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60190D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60190D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60190D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60190D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60190D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60190D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60190D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</w:t>
      </w:r>
      <w:r w:rsidRPr="0060190D">
        <w:rPr>
          <w:rFonts w:ascii="Arial Narrow" w:eastAsia="Calibri" w:hAnsi="Arial Narrow" w:cs="Arial"/>
          <w:sz w:val="22"/>
          <w:szCs w:val="22"/>
          <w:lang w:eastAsia="en-US"/>
        </w:rPr>
        <w:lastRenderedPageBreak/>
        <w:t xml:space="preserve">czynników cenotwórczych określonych w ofercie. Materiały </w:t>
      </w:r>
      <w:proofErr w:type="gramStart"/>
      <w:r w:rsidRPr="0060190D">
        <w:rPr>
          <w:rFonts w:ascii="Arial Narrow" w:eastAsia="Calibri" w:hAnsi="Arial Narrow" w:cs="Arial"/>
          <w:sz w:val="22"/>
          <w:szCs w:val="22"/>
          <w:lang w:eastAsia="en-US"/>
        </w:rPr>
        <w:t>nie ujęte</w:t>
      </w:r>
      <w:proofErr w:type="gramEnd"/>
      <w:r w:rsidRPr="0060190D">
        <w:rPr>
          <w:rFonts w:ascii="Arial Narrow" w:eastAsia="Calibri" w:hAnsi="Arial Narrow" w:cs="Arial"/>
          <w:sz w:val="22"/>
          <w:szCs w:val="22"/>
          <w:lang w:eastAsia="en-US"/>
        </w:rPr>
        <w:t xml:space="preserve"> w tych wydawnictwach rozliczane będą na podstawie zaakceptowanych przez osobę nadzorującą umowę rachunków zakupu.</w:t>
      </w:r>
    </w:p>
    <w:p w:rsidR="00765A20" w:rsidRPr="0060190D" w:rsidRDefault="00D86D13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Rozliczenie </w:t>
      </w:r>
      <w:r w:rsidR="00972B89" w:rsidRPr="0060190D">
        <w:rPr>
          <w:rFonts w:ascii="Arial Narrow" w:hAnsi="Arial Narrow"/>
          <w:sz w:val="22"/>
          <w:szCs w:val="22"/>
        </w:rPr>
        <w:t>umowy</w:t>
      </w:r>
      <w:r w:rsidR="00FE588C" w:rsidRPr="0060190D">
        <w:rPr>
          <w:rFonts w:ascii="Arial Narrow" w:hAnsi="Arial Narrow"/>
          <w:sz w:val="22"/>
          <w:szCs w:val="22"/>
        </w:rPr>
        <w:t xml:space="preserve"> nastąpi </w:t>
      </w:r>
      <w:r w:rsidR="00972B89" w:rsidRPr="0060190D">
        <w:rPr>
          <w:rFonts w:ascii="Arial Narrow" w:hAnsi="Arial Narrow"/>
          <w:sz w:val="22"/>
          <w:szCs w:val="22"/>
        </w:rPr>
        <w:t>według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7A1973" w:rsidRPr="0060190D">
        <w:rPr>
          <w:rFonts w:ascii="Arial Narrow" w:hAnsi="Arial Narrow"/>
          <w:sz w:val="22"/>
          <w:szCs w:val="22"/>
        </w:rPr>
        <w:t xml:space="preserve">jednej </w:t>
      </w:r>
      <w:r w:rsidR="00FE588C" w:rsidRPr="0060190D">
        <w:rPr>
          <w:rFonts w:ascii="Arial Narrow" w:hAnsi="Arial Narrow"/>
          <w:sz w:val="22"/>
          <w:szCs w:val="22"/>
        </w:rPr>
        <w:t>faktur</w:t>
      </w:r>
      <w:r w:rsidR="00972B89" w:rsidRPr="0060190D">
        <w:rPr>
          <w:rFonts w:ascii="Arial Narrow" w:hAnsi="Arial Narrow"/>
          <w:sz w:val="22"/>
          <w:szCs w:val="22"/>
        </w:rPr>
        <w:t>y końcowej</w:t>
      </w:r>
      <w:r w:rsidR="00FE588C" w:rsidRPr="0060190D">
        <w:rPr>
          <w:rFonts w:ascii="Arial Narrow" w:hAnsi="Arial Narrow"/>
          <w:sz w:val="22"/>
          <w:szCs w:val="22"/>
        </w:rPr>
        <w:t xml:space="preserve"> w t</w:t>
      </w:r>
      <w:r w:rsidR="00C44506" w:rsidRPr="0060190D">
        <w:rPr>
          <w:rFonts w:ascii="Arial Narrow" w:hAnsi="Arial Narrow"/>
          <w:sz w:val="22"/>
          <w:szCs w:val="22"/>
        </w:rPr>
        <w:t>ermin</w:t>
      </w:r>
      <w:r w:rsidR="00B23FF2" w:rsidRPr="0060190D">
        <w:rPr>
          <w:rFonts w:ascii="Arial Narrow" w:hAnsi="Arial Narrow"/>
          <w:sz w:val="22"/>
          <w:szCs w:val="22"/>
        </w:rPr>
        <w:t>ie</w:t>
      </w:r>
      <w:r w:rsidR="00C44506" w:rsidRPr="0060190D">
        <w:rPr>
          <w:rFonts w:ascii="Arial Narrow" w:hAnsi="Arial Narrow"/>
          <w:sz w:val="22"/>
          <w:szCs w:val="22"/>
        </w:rPr>
        <w:t xml:space="preserve"> płatności </w:t>
      </w:r>
      <w:r w:rsidR="00FE588C" w:rsidRPr="0060190D">
        <w:rPr>
          <w:rFonts w:ascii="Arial Narrow" w:hAnsi="Arial Narrow"/>
          <w:sz w:val="22"/>
          <w:szCs w:val="22"/>
        </w:rPr>
        <w:t xml:space="preserve">do </w:t>
      </w:r>
      <w:r w:rsidR="00C44506" w:rsidRPr="0060190D">
        <w:rPr>
          <w:rFonts w:ascii="Arial Narrow" w:hAnsi="Arial Narrow"/>
          <w:b/>
          <w:bCs/>
          <w:sz w:val="22"/>
          <w:szCs w:val="22"/>
        </w:rPr>
        <w:t>30</w:t>
      </w:r>
      <w:r w:rsidR="00C44506" w:rsidRPr="0060190D">
        <w:rPr>
          <w:rFonts w:ascii="Arial Narrow" w:hAnsi="Arial Narrow"/>
          <w:sz w:val="22"/>
          <w:szCs w:val="22"/>
        </w:rPr>
        <w:t xml:space="preserve"> dni od dnia</w:t>
      </w:r>
      <w:r w:rsidR="00F54073" w:rsidRPr="0060190D">
        <w:rPr>
          <w:rFonts w:ascii="Arial Narrow" w:hAnsi="Arial Narrow"/>
          <w:sz w:val="22"/>
          <w:szCs w:val="22"/>
        </w:rPr>
        <w:t xml:space="preserve"> doręczenia </w:t>
      </w:r>
      <w:r w:rsidR="00F54073" w:rsidRPr="0060190D">
        <w:rPr>
          <w:rFonts w:ascii="Arial Narrow" w:hAnsi="Arial Narrow"/>
          <w:b/>
          <w:sz w:val="22"/>
          <w:szCs w:val="22"/>
        </w:rPr>
        <w:t>Zamawiającemu</w:t>
      </w:r>
      <w:r w:rsidR="00924E4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60190D">
        <w:rPr>
          <w:rFonts w:ascii="Arial Narrow" w:hAnsi="Arial Narrow"/>
          <w:sz w:val="22"/>
          <w:szCs w:val="22"/>
        </w:rPr>
        <w:t>prawidłowo wystawi</w:t>
      </w:r>
      <w:r w:rsidR="00F54073" w:rsidRPr="0060190D">
        <w:rPr>
          <w:rFonts w:ascii="Arial Narrow" w:hAnsi="Arial Narrow"/>
          <w:sz w:val="22"/>
          <w:szCs w:val="22"/>
        </w:rPr>
        <w:t>onej</w:t>
      </w:r>
      <w:r w:rsidR="00C44506" w:rsidRPr="0060190D">
        <w:rPr>
          <w:rFonts w:ascii="Arial Narrow" w:hAnsi="Arial Narrow"/>
          <w:sz w:val="22"/>
          <w:szCs w:val="22"/>
        </w:rPr>
        <w:t xml:space="preserve"> przez </w:t>
      </w:r>
      <w:r w:rsidR="00C44506" w:rsidRPr="0060190D">
        <w:rPr>
          <w:rFonts w:ascii="Arial Narrow" w:hAnsi="Arial Narrow"/>
          <w:b/>
          <w:sz w:val="22"/>
          <w:szCs w:val="22"/>
        </w:rPr>
        <w:t xml:space="preserve">Wykonawcę </w:t>
      </w:r>
      <w:r w:rsidR="00C44506" w:rsidRPr="0060190D">
        <w:rPr>
          <w:rFonts w:ascii="Arial Narrow" w:hAnsi="Arial Narrow"/>
          <w:sz w:val="22"/>
          <w:szCs w:val="22"/>
        </w:rPr>
        <w:t>faktury</w:t>
      </w:r>
      <w:r w:rsidR="00C44506" w:rsidRPr="0060190D">
        <w:rPr>
          <w:rFonts w:ascii="Arial Narrow" w:hAnsi="Arial Narrow"/>
          <w:b/>
          <w:sz w:val="22"/>
          <w:szCs w:val="22"/>
        </w:rPr>
        <w:t>,</w:t>
      </w:r>
      <w:r w:rsidR="00C44506" w:rsidRPr="0060190D">
        <w:rPr>
          <w:rFonts w:ascii="Arial Narrow" w:hAnsi="Arial Narrow"/>
          <w:sz w:val="22"/>
          <w:szCs w:val="22"/>
        </w:rPr>
        <w:t xml:space="preserve"> na konto bankowe </w:t>
      </w:r>
      <w:r w:rsidR="00C44506" w:rsidRPr="0060190D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60190D">
        <w:rPr>
          <w:rFonts w:ascii="Arial Narrow" w:hAnsi="Arial Narrow"/>
          <w:sz w:val="22"/>
          <w:szCs w:val="22"/>
        </w:rPr>
        <w:t>wskazane na fakturze,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C44506" w:rsidRPr="0060190D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60190D">
        <w:rPr>
          <w:rFonts w:ascii="Arial Narrow" w:hAnsi="Arial Narrow"/>
          <w:b/>
          <w:sz w:val="22"/>
          <w:szCs w:val="22"/>
        </w:rPr>
        <w:t>Zamawiającego</w:t>
      </w:r>
      <w:r w:rsidR="00C44506" w:rsidRPr="0060190D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</w:t>
      </w:r>
      <w:r w:rsidR="00B23FF2" w:rsidRPr="0060190D">
        <w:rPr>
          <w:rFonts w:ascii="Arial Narrow" w:hAnsi="Arial Narrow"/>
          <w:sz w:val="22"/>
          <w:szCs w:val="22"/>
        </w:rPr>
        <w:t>opóźnienia w dostarczeniu faktury</w:t>
      </w:r>
      <w:r w:rsidR="00C44506" w:rsidRPr="0060190D">
        <w:rPr>
          <w:rFonts w:ascii="Arial Narrow" w:hAnsi="Arial Narrow"/>
          <w:sz w:val="22"/>
          <w:szCs w:val="22"/>
        </w:rPr>
        <w:t xml:space="preserve"> powoduje odpowiednio przesunięcie terminu płatności. </w:t>
      </w:r>
      <w:r w:rsidR="00610ABA" w:rsidRPr="0060190D">
        <w:rPr>
          <w:rFonts w:ascii="Arial Narrow" w:hAnsi="Arial Narrow"/>
          <w:b/>
          <w:sz w:val="22"/>
          <w:szCs w:val="22"/>
        </w:rPr>
        <w:t>Zamawiający</w:t>
      </w:r>
      <w:r w:rsidR="00610ABA" w:rsidRPr="0060190D">
        <w:rPr>
          <w:rFonts w:ascii="Arial Narrow" w:hAnsi="Arial Narrow"/>
          <w:sz w:val="22"/>
          <w:szCs w:val="22"/>
        </w:rPr>
        <w:t xml:space="preserve"> zastrzega sobie prawo do przesunięcia terminu płatności do 14 dni w przypadku opóźnień w wypłatach środków finansowych od organu dotującego. </w:t>
      </w:r>
    </w:p>
    <w:p w:rsidR="00765A20" w:rsidRPr="0060190D" w:rsidRDefault="00040F0E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Podstawę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972B89" w:rsidRPr="0060190D">
        <w:rPr>
          <w:rFonts w:ascii="Arial Narrow" w:hAnsi="Arial Narrow"/>
          <w:sz w:val="22"/>
          <w:szCs w:val="22"/>
        </w:rPr>
        <w:t xml:space="preserve">do </w:t>
      </w:r>
      <w:r w:rsidR="00C44506" w:rsidRPr="0060190D">
        <w:rPr>
          <w:rFonts w:ascii="Arial Narrow" w:hAnsi="Arial Narrow"/>
          <w:sz w:val="22"/>
          <w:szCs w:val="22"/>
        </w:rPr>
        <w:t>wystawienia faktury będzie</w:t>
      </w:r>
      <w:r w:rsidR="00765A20" w:rsidRPr="0060190D">
        <w:rPr>
          <w:rFonts w:ascii="Arial Narrow" w:hAnsi="Arial Narrow"/>
          <w:sz w:val="22"/>
          <w:szCs w:val="22"/>
        </w:rPr>
        <w:t xml:space="preserve"> stanowić:</w:t>
      </w:r>
    </w:p>
    <w:p w:rsidR="00765A20" w:rsidRPr="0060190D" w:rsidRDefault="00765A20" w:rsidP="00765A20">
      <w:pPr>
        <w:pStyle w:val="Akapitzlist"/>
        <w:ind w:left="1410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a</w:t>
      </w:r>
      <w:proofErr w:type="gramEnd"/>
      <w:r w:rsidRPr="0060190D">
        <w:rPr>
          <w:rFonts w:ascii="Arial Narrow" w:hAnsi="Arial Narrow"/>
          <w:sz w:val="22"/>
          <w:szCs w:val="22"/>
        </w:rPr>
        <w:t>) dla dokumentacji projektowej – Protokół odbioru dokumentacji</w:t>
      </w:r>
      <w:r w:rsidR="00972B89" w:rsidRPr="0060190D">
        <w:rPr>
          <w:rFonts w:ascii="Arial Narrow" w:hAnsi="Arial Narrow"/>
          <w:sz w:val="22"/>
          <w:szCs w:val="22"/>
        </w:rPr>
        <w:t xml:space="preserve"> podpisany przez obie strony</w:t>
      </w:r>
      <w:r w:rsidR="00367983" w:rsidRPr="0060190D">
        <w:rPr>
          <w:rFonts w:ascii="Arial Narrow" w:hAnsi="Arial Narrow"/>
          <w:sz w:val="22"/>
          <w:szCs w:val="22"/>
        </w:rPr>
        <w:t>;</w:t>
      </w:r>
    </w:p>
    <w:p w:rsidR="00765A20" w:rsidRPr="00E05010" w:rsidRDefault="00765A20" w:rsidP="00E05010">
      <w:pPr>
        <w:pStyle w:val="Akapitzlist"/>
        <w:ind w:left="1410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b</w:t>
      </w:r>
      <w:proofErr w:type="gramEnd"/>
      <w:r w:rsidRPr="0060190D">
        <w:rPr>
          <w:rFonts w:ascii="Arial Narrow" w:hAnsi="Arial Narrow"/>
          <w:sz w:val="22"/>
          <w:szCs w:val="22"/>
        </w:rPr>
        <w:t>) dla robót budowlanych - Protokół odbioru końcowego robót</w:t>
      </w:r>
      <w:r w:rsidR="00972B89" w:rsidRPr="0060190D">
        <w:rPr>
          <w:rFonts w:ascii="Arial Narrow" w:hAnsi="Arial Narrow"/>
          <w:sz w:val="22"/>
          <w:szCs w:val="22"/>
        </w:rPr>
        <w:t xml:space="preserve"> podpisany przez obie strony</w:t>
      </w:r>
      <w:r w:rsidR="00367983" w:rsidRPr="0060190D">
        <w:rPr>
          <w:rFonts w:ascii="Arial Narrow" w:hAnsi="Arial Narrow"/>
          <w:sz w:val="22"/>
          <w:szCs w:val="22"/>
        </w:rPr>
        <w:t>;</w:t>
      </w:r>
    </w:p>
    <w:p w:rsidR="00C44506" w:rsidRPr="0060190D" w:rsidRDefault="00E05010" w:rsidP="00765A20">
      <w:pPr>
        <w:pStyle w:val="Akapitzlist"/>
        <w:tabs>
          <w:tab w:val="left" w:pos="1418"/>
        </w:tabs>
        <w:overflowPunct w:val="0"/>
        <w:autoSpaceDE w:val="0"/>
        <w:autoSpaceDN w:val="0"/>
        <w:adjustRightInd w:val="0"/>
        <w:spacing w:line="276" w:lineRule="auto"/>
        <w:ind w:left="1418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c</w:t>
      </w:r>
      <w:proofErr w:type="gramEnd"/>
      <w:r w:rsidR="00765A20" w:rsidRPr="0060190D">
        <w:rPr>
          <w:rFonts w:ascii="Arial Narrow" w:hAnsi="Arial Narrow"/>
          <w:sz w:val="22"/>
          <w:szCs w:val="22"/>
        </w:rPr>
        <w:t>) dla dostaw</w:t>
      </w:r>
      <w:r w:rsidR="00040F0E" w:rsidRPr="0060190D">
        <w:rPr>
          <w:rFonts w:ascii="Arial Narrow" w:hAnsi="Arial Narrow"/>
          <w:sz w:val="22"/>
          <w:szCs w:val="22"/>
        </w:rPr>
        <w:t>y</w:t>
      </w:r>
      <w:r w:rsidR="00765A20" w:rsidRPr="0060190D">
        <w:rPr>
          <w:rFonts w:ascii="Arial Narrow" w:hAnsi="Arial Narrow"/>
          <w:sz w:val="22"/>
          <w:szCs w:val="22"/>
        </w:rPr>
        <w:t xml:space="preserve"> urządzenia - P</w:t>
      </w:r>
      <w:r w:rsidR="00C44506" w:rsidRPr="0060190D">
        <w:rPr>
          <w:rFonts w:ascii="Arial Narrow" w:hAnsi="Arial Narrow"/>
          <w:sz w:val="22"/>
          <w:szCs w:val="22"/>
        </w:rPr>
        <w:t>rotokół odbior</w:t>
      </w:r>
      <w:r w:rsidR="00151D64" w:rsidRPr="0060190D">
        <w:rPr>
          <w:rFonts w:ascii="Arial Narrow" w:hAnsi="Arial Narrow"/>
          <w:sz w:val="22"/>
          <w:szCs w:val="22"/>
        </w:rPr>
        <w:t>u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573C96" w:rsidRPr="0060190D">
        <w:rPr>
          <w:rFonts w:ascii="Arial Narrow" w:hAnsi="Arial Narrow"/>
          <w:sz w:val="22"/>
          <w:szCs w:val="22"/>
        </w:rPr>
        <w:t>i protokół ze szkolenia</w:t>
      </w:r>
      <w:r w:rsidR="00151D64" w:rsidRPr="0060190D">
        <w:rPr>
          <w:rFonts w:ascii="Arial Narrow" w:hAnsi="Arial Narrow"/>
          <w:sz w:val="22"/>
          <w:szCs w:val="22"/>
        </w:rPr>
        <w:t>,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C16A0A" w:rsidRPr="0060190D">
        <w:rPr>
          <w:rFonts w:ascii="Arial Narrow" w:hAnsi="Arial Narrow"/>
          <w:sz w:val="22"/>
          <w:szCs w:val="22"/>
        </w:rPr>
        <w:t>o który</w:t>
      </w:r>
      <w:r w:rsidR="00151D64" w:rsidRPr="0060190D">
        <w:rPr>
          <w:rFonts w:ascii="Arial Narrow" w:hAnsi="Arial Narrow"/>
          <w:sz w:val="22"/>
          <w:szCs w:val="22"/>
        </w:rPr>
        <w:t xml:space="preserve">ch </w:t>
      </w:r>
      <w:r w:rsidR="00C16A0A" w:rsidRPr="0060190D">
        <w:rPr>
          <w:rFonts w:ascii="Arial Narrow" w:hAnsi="Arial Narrow"/>
          <w:sz w:val="22"/>
          <w:szCs w:val="22"/>
        </w:rPr>
        <w:t xml:space="preserve">mowa w § </w:t>
      </w:r>
      <w:r w:rsidR="00765A20" w:rsidRPr="0060190D">
        <w:rPr>
          <w:rFonts w:ascii="Arial Narrow" w:hAnsi="Arial Narrow"/>
          <w:sz w:val="22"/>
          <w:szCs w:val="22"/>
        </w:rPr>
        <w:t>3</w:t>
      </w:r>
      <w:r w:rsidR="00972B89" w:rsidRPr="0060190D">
        <w:rPr>
          <w:rFonts w:ascii="Arial Narrow" w:hAnsi="Arial Narrow"/>
          <w:sz w:val="22"/>
          <w:szCs w:val="22"/>
        </w:rPr>
        <w:t xml:space="preserve"> podpisany przez obie strony</w:t>
      </w:r>
      <w:r w:rsidR="00C16A0A" w:rsidRPr="0060190D">
        <w:rPr>
          <w:rFonts w:ascii="Arial Narrow" w:hAnsi="Arial Narrow"/>
          <w:sz w:val="22"/>
          <w:szCs w:val="22"/>
        </w:rPr>
        <w:t>.</w:t>
      </w:r>
    </w:p>
    <w:p w:rsidR="00C44506" w:rsidRPr="0060190D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60190D">
        <w:rPr>
          <w:rFonts w:ascii="Arial Narrow" w:hAnsi="Arial Narrow"/>
          <w:sz w:val="22"/>
          <w:szCs w:val="22"/>
        </w:rPr>
        <w:t>obciążenia</w:t>
      </w:r>
      <w:r w:rsidRPr="0060190D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>.</w:t>
      </w:r>
    </w:p>
    <w:p w:rsidR="00396088" w:rsidRPr="003E7CD6" w:rsidRDefault="00396088" w:rsidP="00396088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60190D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60190D">
        <w:rPr>
          <w:rFonts w:ascii="Arial Narrow" w:hAnsi="Arial Narrow" w:cs="Arial"/>
          <w:b/>
          <w:sz w:val="22"/>
          <w:szCs w:val="22"/>
        </w:rPr>
        <w:t>Wykonawcy</w:t>
      </w:r>
      <w:r w:rsidRPr="0060190D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60190D">
        <w:rPr>
          <w:rFonts w:ascii="Arial Narrow" w:hAnsi="Arial Narrow" w:cs="Arial"/>
          <w:b/>
          <w:sz w:val="22"/>
          <w:szCs w:val="22"/>
        </w:rPr>
        <w:t>Wykonawcy</w:t>
      </w:r>
      <w:r w:rsidRPr="0060190D">
        <w:rPr>
          <w:rFonts w:ascii="Arial Narrow" w:hAnsi="Arial Narrow" w:cs="Arial"/>
          <w:sz w:val="22"/>
          <w:szCs w:val="22"/>
        </w:rPr>
        <w:t xml:space="preserve"> przez </w:t>
      </w:r>
      <w:r w:rsidRPr="0060190D">
        <w:rPr>
          <w:rFonts w:ascii="Arial Narrow" w:hAnsi="Arial Narrow" w:cs="Arial"/>
          <w:b/>
          <w:sz w:val="22"/>
          <w:szCs w:val="22"/>
        </w:rPr>
        <w:t>Zamawiającego</w:t>
      </w:r>
      <w:r w:rsidRPr="0060190D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:rsidR="00FD704B" w:rsidRPr="0060190D" w:rsidRDefault="00FD704B" w:rsidP="00396088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60190D" w:rsidRDefault="001362E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§ 9</w:t>
      </w:r>
    </w:p>
    <w:p w:rsidR="0073189A" w:rsidRPr="0060190D" w:rsidRDefault="00C44506" w:rsidP="00194A0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zapłaci </w:t>
      </w:r>
      <w:r w:rsidRPr="0060190D">
        <w:rPr>
          <w:rFonts w:ascii="Arial Narrow" w:hAnsi="Arial Narrow"/>
          <w:b/>
          <w:sz w:val="22"/>
          <w:szCs w:val="22"/>
        </w:rPr>
        <w:t>Zamawiającemu</w:t>
      </w:r>
      <w:r w:rsidR="00D6017B" w:rsidRPr="0060190D">
        <w:rPr>
          <w:rFonts w:ascii="Arial Narrow" w:hAnsi="Arial Narrow"/>
          <w:sz w:val="22"/>
          <w:szCs w:val="22"/>
        </w:rPr>
        <w:t xml:space="preserve"> kar</w:t>
      </w:r>
      <w:r w:rsidR="000436F1" w:rsidRPr="0060190D">
        <w:rPr>
          <w:rFonts w:ascii="Arial Narrow" w:hAnsi="Arial Narrow"/>
          <w:sz w:val="22"/>
          <w:szCs w:val="22"/>
        </w:rPr>
        <w:t>ę</w:t>
      </w:r>
      <w:r w:rsidRPr="0060190D">
        <w:rPr>
          <w:rFonts w:ascii="Arial Narrow" w:hAnsi="Arial Narrow"/>
          <w:sz w:val="22"/>
          <w:szCs w:val="22"/>
        </w:rPr>
        <w:t xml:space="preserve"> umown</w:t>
      </w:r>
      <w:r w:rsidR="00D6017B" w:rsidRPr="0060190D">
        <w:rPr>
          <w:rFonts w:ascii="Arial Narrow" w:hAnsi="Arial Narrow"/>
          <w:sz w:val="22"/>
          <w:szCs w:val="22"/>
        </w:rPr>
        <w:t xml:space="preserve">ą </w:t>
      </w:r>
      <w:r w:rsidRPr="0060190D">
        <w:rPr>
          <w:rFonts w:ascii="Arial Narrow" w:hAnsi="Arial Narrow"/>
          <w:sz w:val="22"/>
          <w:szCs w:val="22"/>
        </w:rPr>
        <w:t xml:space="preserve">w </w:t>
      </w:r>
      <w:r w:rsidR="0004104B" w:rsidRPr="0060190D">
        <w:rPr>
          <w:rFonts w:ascii="Arial Narrow" w:hAnsi="Arial Narrow"/>
          <w:sz w:val="22"/>
          <w:szCs w:val="22"/>
        </w:rPr>
        <w:t>następujących przypadkach</w:t>
      </w:r>
      <w:r w:rsidR="00F815CE" w:rsidRPr="0060190D">
        <w:rPr>
          <w:rFonts w:ascii="Arial Narrow" w:hAnsi="Arial Narrow"/>
          <w:sz w:val="22"/>
          <w:szCs w:val="22"/>
        </w:rPr>
        <w:t>:</w:t>
      </w:r>
    </w:p>
    <w:p w:rsidR="00111963" w:rsidRPr="0060190D" w:rsidRDefault="000D630E" w:rsidP="00194A0D">
      <w:pPr>
        <w:numPr>
          <w:ilvl w:val="0"/>
          <w:numId w:val="8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</w:t>
      </w:r>
      <w:r w:rsidR="0094420A" w:rsidRPr="0060190D">
        <w:rPr>
          <w:rFonts w:ascii="Arial Narrow" w:hAnsi="Arial Narrow"/>
          <w:sz w:val="22"/>
          <w:szCs w:val="22"/>
        </w:rPr>
        <w:t>a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94420A" w:rsidRPr="0060190D">
        <w:rPr>
          <w:rFonts w:ascii="Arial Narrow" w:hAnsi="Arial Narrow"/>
          <w:sz w:val="22"/>
          <w:szCs w:val="22"/>
        </w:rPr>
        <w:t>nieterminowe wykonanie przedmiotu umowy w terminie, o którym mowa</w:t>
      </w:r>
      <w:proofErr w:type="gramStart"/>
      <w:r w:rsidR="00111963" w:rsidRPr="0060190D">
        <w:rPr>
          <w:rFonts w:ascii="Arial Narrow" w:hAnsi="Arial Narrow"/>
          <w:sz w:val="22"/>
          <w:szCs w:val="22"/>
        </w:rPr>
        <w:t>:</w:t>
      </w:r>
      <w:r w:rsidR="00111963" w:rsidRPr="0060190D">
        <w:rPr>
          <w:rFonts w:ascii="Arial Narrow" w:hAnsi="Arial Narrow"/>
          <w:sz w:val="22"/>
          <w:szCs w:val="22"/>
        </w:rPr>
        <w:br/>
        <w:t>- w</w:t>
      </w:r>
      <w:proofErr w:type="gramEnd"/>
      <w:r w:rsidR="00111963" w:rsidRPr="0060190D">
        <w:rPr>
          <w:rFonts w:ascii="Arial Narrow" w:hAnsi="Arial Narrow"/>
          <w:sz w:val="22"/>
          <w:szCs w:val="22"/>
        </w:rPr>
        <w:t xml:space="preserve"> §</w:t>
      </w:r>
      <w:r w:rsidR="0094420A" w:rsidRPr="0060190D">
        <w:rPr>
          <w:rFonts w:ascii="Arial Narrow" w:hAnsi="Arial Narrow"/>
          <w:sz w:val="22"/>
          <w:szCs w:val="22"/>
        </w:rPr>
        <w:t xml:space="preserve"> 2 ust. 1</w:t>
      </w:r>
      <w:r w:rsidR="00111963" w:rsidRPr="0060190D">
        <w:rPr>
          <w:rFonts w:ascii="Arial Narrow" w:hAnsi="Arial Narrow"/>
          <w:sz w:val="22"/>
          <w:szCs w:val="22"/>
        </w:rPr>
        <w:t xml:space="preserve"> umowy – 0,1% wartości umowy brutto</w:t>
      </w:r>
      <w:r w:rsidR="00A0507F" w:rsidRPr="0060190D">
        <w:rPr>
          <w:rFonts w:ascii="Arial Narrow" w:hAnsi="Arial Narrow"/>
          <w:sz w:val="22"/>
          <w:szCs w:val="22"/>
        </w:rPr>
        <w:t>, o</w:t>
      </w:r>
      <w:r w:rsidR="00FA0949">
        <w:rPr>
          <w:rFonts w:ascii="Arial Narrow" w:hAnsi="Arial Narrow"/>
          <w:sz w:val="22"/>
          <w:szCs w:val="22"/>
        </w:rPr>
        <w:t xml:space="preserve"> której mowa w § 8 ust. 1 pkt 1 </w:t>
      </w:r>
      <w:r w:rsidR="00111963" w:rsidRPr="0060190D">
        <w:rPr>
          <w:rFonts w:ascii="Arial Narrow" w:hAnsi="Arial Narrow"/>
          <w:sz w:val="22"/>
          <w:szCs w:val="22"/>
        </w:rPr>
        <w:t>za każdy dzień zwłoki,</w:t>
      </w:r>
    </w:p>
    <w:p w:rsidR="0094420A" w:rsidRPr="0060190D" w:rsidRDefault="00111963" w:rsidP="00111963">
      <w:pPr>
        <w:tabs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- w</w:t>
      </w:r>
      <w:r w:rsidR="0094420A" w:rsidRPr="0060190D">
        <w:rPr>
          <w:rFonts w:ascii="Arial Narrow" w:hAnsi="Arial Narrow"/>
          <w:sz w:val="22"/>
          <w:szCs w:val="22"/>
        </w:rPr>
        <w:t xml:space="preserve"> § 3 ust. 1 umowy– 0,1</w:t>
      </w:r>
      <w:r w:rsidRPr="0060190D">
        <w:rPr>
          <w:rFonts w:ascii="Arial Narrow" w:hAnsi="Arial Narrow"/>
          <w:sz w:val="22"/>
          <w:szCs w:val="22"/>
        </w:rPr>
        <w:t xml:space="preserve">% wartości umowy brutto, o której mowa w </w:t>
      </w:r>
      <w:r w:rsidR="00924E4A">
        <w:rPr>
          <w:rFonts w:ascii="Arial Narrow" w:hAnsi="Arial Narrow"/>
          <w:sz w:val="22"/>
          <w:szCs w:val="22"/>
        </w:rPr>
        <w:t xml:space="preserve">§ 8 ust. 1 pkt </w:t>
      </w:r>
      <w:r w:rsidR="00FA0949">
        <w:rPr>
          <w:rFonts w:ascii="Arial Narrow" w:hAnsi="Arial Narrow"/>
          <w:sz w:val="22"/>
          <w:szCs w:val="22"/>
        </w:rPr>
        <w:t>2</w:t>
      </w:r>
      <w:r w:rsidR="00A0507F" w:rsidRPr="0060190D">
        <w:rPr>
          <w:rFonts w:ascii="Arial Narrow" w:hAnsi="Arial Narrow"/>
          <w:sz w:val="22"/>
          <w:szCs w:val="22"/>
        </w:rPr>
        <w:t xml:space="preserve"> </w:t>
      </w:r>
      <w:r w:rsidR="0094420A" w:rsidRPr="0060190D">
        <w:rPr>
          <w:rFonts w:ascii="Arial Narrow" w:hAnsi="Arial Narrow"/>
          <w:sz w:val="22"/>
          <w:szCs w:val="22"/>
        </w:rPr>
        <w:t>za każdy dzień zwłoki,</w:t>
      </w:r>
    </w:p>
    <w:p w:rsidR="00972B89" w:rsidRPr="0060190D" w:rsidRDefault="0094420A" w:rsidP="00194A0D">
      <w:pPr>
        <w:numPr>
          <w:ilvl w:val="0"/>
          <w:numId w:val="8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za zwłokę w usunięciu wad stwierdzonych przy odbiorze lub ujawnionych w czasie gwarancji </w:t>
      </w:r>
      <w:r w:rsidR="003A1A62" w:rsidRPr="0060190D">
        <w:rPr>
          <w:rFonts w:ascii="Arial Narrow" w:hAnsi="Arial Narrow"/>
          <w:sz w:val="22"/>
          <w:szCs w:val="22"/>
        </w:rPr>
        <w:t>w ter</w:t>
      </w:r>
      <w:r w:rsidR="00B50660" w:rsidRPr="0060190D">
        <w:rPr>
          <w:rFonts w:ascii="Arial Narrow" w:hAnsi="Arial Narrow"/>
          <w:sz w:val="22"/>
          <w:szCs w:val="22"/>
        </w:rPr>
        <w:t xml:space="preserve">minach określonych w § 2 </w:t>
      </w:r>
      <w:r w:rsidR="00B50660" w:rsidRPr="000A4492">
        <w:rPr>
          <w:rFonts w:ascii="Arial Narrow" w:hAnsi="Arial Narrow"/>
          <w:sz w:val="22"/>
          <w:szCs w:val="22"/>
        </w:rPr>
        <w:t>ust. 18</w:t>
      </w:r>
      <w:r w:rsidR="003A1A62" w:rsidRPr="000A4492">
        <w:rPr>
          <w:rFonts w:ascii="Arial Narrow" w:hAnsi="Arial Narrow"/>
          <w:sz w:val="22"/>
          <w:szCs w:val="22"/>
        </w:rPr>
        <w:t xml:space="preserve"> i 1</w:t>
      </w:r>
      <w:r w:rsidR="00B50660" w:rsidRPr="000A4492">
        <w:rPr>
          <w:rFonts w:ascii="Arial Narrow" w:hAnsi="Arial Narrow"/>
          <w:sz w:val="22"/>
          <w:szCs w:val="22"/>
        </w:rPr>
        <w:t>9</w:t>
      </w:r>
      <w:r w:rsidR="003A1A62" w:rsidRPr="000A4492">
        <w:rPr>
          <w:rFonts w:ascii="Arial Narrow" w:hAnsi="Arial Narrow"/>
          <w:sz w:val="22"/>
          <w:szCs w:val="22"/>
        </w:rPr>
        <w:t xml:space="preserve"> -</w:t>
      </w:r>
      <w:r w:rsidR="003A1A62" w:rsidRPr="0060190D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>w wysokości 0,1% wartości umowy brutto</w:t>
      </w:r>
      <w:r w:rsidR="003A1A62" w:rsidRPr="0060190D">
        <w:rPr>
          <w:rFonts w:ascii="Arial Narrow" w:hAnsi="Arial Narrow"/>
          <w:sz w:val="22"/>
          <w:szCs w:val="22"/>
        </w:rPr>
        <w:t xml:space="preserve">, o której mowa w § 8 ust. 1 </w:t>
      </w:r>
      <w:proofErr w:type="gramStart"/>
      <w:r w:rsidR="003A1A62" w:rsidRPr="0060190D">
        <w:rPr>
          <w:rFonts w:ascii="Arial Narrow" w:hAnsi="Arial Narrow"/>
          <w:sz w:val="22"/>
          <w:szCs w:val="22"/>
        </w:rPr>
        <w:t xml:space="preserve">pkt. </w:t>
      </w:r>
      <w:r w:rsidR="00FA0949">
        <w:rPr>
          <w:rFonts w:ascii="Arial Narrow" w:hAnsi="Arial Narrow"/>
          <w:sz w:val="22"/>
          <w:szCs w:val="22"/>
        </w:rPr>
        <w:t>1</w:t>
      </w:r>
      <w:r w:rsidR="003A1A62" w:rsidRPr="0060190D">
        <w:rPr>
          <w:rFonts w:ascii="Arial Narrow" w:hAnsi="Arial Narrow"/>
          <w:sz w:val="22"/>
          <w:szCs w:val="22"/>
        </w:rPr>
        <w:t xml:space="preserve">) </w:t>
      </w:r>
      <w:r w:rsidRPr="0060190D">
        <w:rPr>
          <w:rFonts w:ascii="Arial Narrow" w:hAnsi="Arial Narrow"/>
          <w:sz w:val="22"/>
          <w:szCs w:val="22"/>
        </w:rPr>
        <w:t xml:space="preserve"> za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każdy dzień zwłoki</w:t>
      </w:r>
      <w:r w:rsidR="00111963" w:rsidRPr="0060190D">
        <w:rPr>
          <w:rFonts w:ascii="Arial Narrow" w:hAnsi="Arial Narrow"/>
          <w:sz w:val="22"/>
          <w:szCs w:val="22"/>
        </w:rPr>
        <w:t>,</w:t>
      </w:r>
    </w:p>
    <w:p w:rsidR="0073189A" w:rsidRPr="0060190D" w:rsidRDefault="0004104B" w:rsidP="00194A0D">
      <w:pPr>
        <w:numPr>
          <w:ilvl w:val="0"/>
          <w:numId w:val="8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za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nieusunięcie wad stwierdzonych przy odbiorze </w:t>
      </w:r>
      <w:r w:rsidR="00B23FF2" w:rsidRPr="0060190D">
        <w:rPr>
          <w:rFonts w:ascii="Arial Narrow" w:hAnsi="Arial Narrow"/>
          <w:sz w:val="22"/>
          <w:szCs w:val="22"/>
        </w:rPr>
        <w:t xml:space="preserve">urządzeń </w:t>
      </w:r>
      <w:r w:rsidRPr="0060190D">
        <w:rPr>
          <w:rFonts w:ascii="Arial Narrow" w:hAnsi="Arial Narrow"/>
          <w:sz w:val="22"/>
          <w:szCs w:val="22"/>
        </w:rPr>
        <w:t xml:space="preserve">w terminie określonym w § </w:t>
      </w:r>
      <w:r w:rsidR="00972B89" w:rsidRPr="0060190D">
        <w:rPr>
          <w:rFonts w:ascii="Arial Narrow" w:hAnsi="Arial Narrow"/>
          <w:sz w:val="22"/>
          <w:szCs w:val="22"/>
        </w:rPr>
        <w:t>3</w:t>
      </w:r>
      <w:r w:rsidRPr="0060190D">
        <w:rPr>
          <w:rFonts w:ascii="Arial Narrow" w:hAnsi="Arial Narrow"/>
          <w:sz w:val="22"/>
          <w:szCs w:val="22"/>
        </w:rPr>
        <w:t xml:space="preserve"> ust.</w:t>
      </w:r>
      <w:r w:rsidR="00785629" w:rsidRPr="0060190D">
        <w:rPr>
          <w:rFonts w:ascii="Arial Narrow" w:hAnsi="Arial Narrow"/>
          <w:sz w:val="22"/>
          <w:szCs w:val="22"/>
        </w:rPr>
        <w:t xml:space="preserve"> 4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 xml:space="preserve">umowy </w:t>
      </w:r>
      <w:r w:rsidR="00B1051F" w:rsidRPr="0060190D">
        <w:rPr>
          <w:rFonts w:ascii="Arial Narrow" w:hAnsi="Arial Narrow"/>
          <w:sz w:val="22"/>
          <w:szCs w:val="22"/>
        </w:rPr>
        <w:t>-</w:t>
      </w:r>
      <w:r w:rsidR="003A1A62" w:rsidRPr="0060190D">
        <w:rPr>
          <w:rFonts w:ascii="Arial Narrow" w:hAnsi="Arial Narrow"/>
          <w:sz w:val="22"/>
          <w:szCs w:val="22"/>
        </w:rPr>
        <w:t xml:space="preserve"> za każdy dzień zwłoki - </w:t>
      </w:r>
      <w:r w:rsidR="0073189A" w:rsidRPr="0060190D">
        <w:rPr>
          <w:rFonts w:ascii="Arial Narrow" w:hAnsi="Arial Narrow"/>
          <w:sz w:val="22"/>
          <w:szCs w:val="22"/>
        </w:rPr>
        <w:t>0,</w:t>
      </w:r>
      <w:r w:rsidR="0015685F" w:rsidRPr="0060190D">
        <w:rPr>
          <w:rFonts w:ascii="Arial Narrow" w:hAnsi="Arial Narrow"/>
          <w:sz w:val="22"/>
          <w:szCs w:val="22"/>
        </w:rPr>
        <w:t>5</w:t>
      </w:r>
      <w:r w:rsidR="0073189A" w:rsidRPr="0060190D">
        <w:rPr>
          <w:rFonts w:ascii="Arial Narrow" w:hAnsi="Arial Narrow"/>
          <w:sz w:val="22"/>
          <w:szCs w:val="22"/>
        </w:rPr>
        <w:t>% wartości brutto umowy</w:t>
      </w:r>
      <w:r w:rsidR="003A1A62" w:rsidRPr="0060190D">
        <w:rPr>
          <w:rFonts w:ascii="Arial Narrow" w:hAnsi="Arial Narrow"/>
          <w:sz w:val="22"/>
          <w:szCs w:val="22"/>
        </w:rPr>
        <w:t>,</w:t>
      </w:r>
      <w:r w:rsidR="00111963" w:rsidRPr="0060190D">
        <w:rPr>
          <w:rFonts w:ascii="Arial Narrow" w:hAnsi="Arial Narrow"/>
          <w:sz w:val="22"/>
          <w:szCs w:val="22"/>
        </w:rPr>
        <w:t xml:space="preserve"> o której mowa w § 8 ust. 1 pkt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FA0949">
        <w:rPr>
          <w:rFonts w:ascii="Arial Narrow" w:hAnsi="Arial Narrow"/>
          <w:sz w:val="22"/>
          <w:szCs w:val="22"/>
        </w:rPr>
        <w:t>2</w:t>
      </w:r>
      <w:r w:rsidR="003A1A62" w:rsidRPr="0060190D">
        <w:rPr>
          <w:rFonts w:ascii="Arial Narrow" w:hAnsi="Arial Narrow"/>
          <w:sz w:val="22"/>
          <w:szCs w:val="22"/>
        </w:rPr>
        <w:t>)</w:t>
      </w:r>
      <w:r w:rsidR="00AE4DE5" w:rsidRPr="0060190D">
        <w:rPr>
          <w:rFonts w:ascii="Arial Narrow" w:hAnsi="Arial Narrow"/>
          <w:sz w:val="22"/>
          <w:szCs w:val="22"/>
        </w:rPr>
        <w:t>,</w:t>
      </w:r>
    </w:p>
    <w:p w:rsidR="0004104B" w:rsidRPr="0060190D" w:rsidRDefault="0004104B" w:rsidP="00194A0D">
      <w:pPr>
        <w:numPr>
          <w:ilvl w:val="0"/>
          <w:numId w:val="8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za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nieusunięcie wad</w:t>
      </w:r>
      <w:r w:rsidR="003A1A62" w:rsidRPr="0060190D">
        <w:rPr>
          <w:rFonts w:ascii="Arial Narrow" w:hAnsi="Arial Narrow"/>
          <w:sz w:val="22"/>
          <w:szCs w:val="22"/>
        </w:rPr>
        <w:t xml:space="preserve"> urządzeń, o który</w:t>
      </w:r>
      <w:r w:rsidR="00040F0E" w:rsidRPr="0060190D">
        <w:rPr>
          <w:rFonts w:ascii="Arial Narrow" w:hAnsi="Arial Narrow"/>
          <w:sz w:val="22"/>
          <w:szCs w:val="22"/>
        </w:rPr>
        <w:t>ch mowa w § 1 ust. 1</w:t>
      </w:r>
      <w:r w:rsidR="000A4492">
        <w:rPr>
          <w:rFonts w:ascii="Arial Narrow" w:hAnsi="Arial Narrow"/>
          <w:sz w:val="22"/>
          <w:szCs w:val="22"/>
        </w:rPr>
        <w:t xml:space="preserve"> </w:t>
      </w:r>
      <w:r w:rsidR="00040F0E" w:rsidRPr="0060190D">
        <w:rPr>
          <w:rFonts w:ascii="Arial Narrow" w:hAnsi="Arial Narrow"/>
          <w:sz w:val="22"/>
          <w:szCs w:val="22"/>
        </w:rPr>
        <w:t>pkt</w:t>
      </w:r>
      <w:r w:rsidR="00924E4A">
        <w:rPr>
          <w:rFonts w:ascii="Arial Narrow" w:hAnsi="Arial Narrow"/>
          <w:sz w:val="22"/>
          <w:szCs w:val="22"/>
        </w:rPr>
        <w:t xml:space="preserve"> c</w:t>
      </w:r>
      <w:r w:rsidR="003A1A62" w:rsidRPr="0060190D">
        <w:rPr>
          <w:rFonts w:ascii="Arial Narrow" w:hAnsi="Arial Narrow"/>
          <w:sz w:val="22"/>
          <w:szCs w:val="22"/>
        </w:rPr>
        <w:t>)</w:t>
      </w:r>
      <w:r w:rsidRPr="0060190D">
        <w:rPr>
          <w:rFonts w:ascii="Arial Narrow" w:hAnsi="Arial Narrow"/>
          <w:sz w:val="22"/>
          <w:szCs w:val="22"/>
        </w:rPr>
        <w:t xml:space="preserve"> stwierdzonych w o</w:t>
      </w:r>
      <w:r w:rsidR="0015685F" w:rsidRPr="0060190D">
        <w:rPr>
          <w:rFonts w:ascii="Arial Narrow" w:hAnsi="Arial Narrow"/>
          <w:sz w:val="22"/>
          <w:szCs w:val="22"/>
        </w:rPr>
        <w:t>kresie gwarancji i rękojmi – 0,5</w:t>
      </w:r>
      <w:r w:rsidR="003A1A62" w:rsidRPr="0060190D">
        <w:rPr>
          <w:rFonts w:ascii="Arial Narrow" w:hAnsi="Arial Narrow"/>
          <w:sz w:val="22"/>
          <w:szCs w:val="22"/>
        </w:rPr>
        <w:t xml:space="preserve"> % wartości brutto umowy,</w:t>
      </w:r>
      <w:r w:rsidR="00111963" w:rsidRPr="0060190D">
        <w:rPr>
          <w:rFonts w:ascii="Arial Narrow" w:hAnsi="Arial Narrow"/>
          <w:sz w:val="22"/>
          <w:szCs w:val="22"/>
        </w:rPr>
        <w:t xml:space="preserve"> o której mowa w § 8 ust. 1 pkt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FA0949">
        <w:rPr>
          <w:rFonts w:ascii="Arial Narrow" w:hAnsi="Arial Narrow"/>
          <w:sz w:val="22"/>
          <w:szCs w:val="22"/>
        </w:rPr>
        <w:t>2</w:t>
      </w:r>
      <w:r w:rsidR="003A1A62" w:rsidRPr="0060190D">
        <w:rPr>
          <w:rFonts w:ascii="Arial Narrow" w:hAnsi="Arial Narrow"/>
          <w:sz w:val="22"/>
          <w:szCs w:val="22"/>
        </w:rPr>
        <w:t xml:space="preserve">) </w:t>
      </w:r>
      <w:r w:rsidRPr="0060190D">
        <w:rPr>
          <w:rFonts w:ascii="Arial Narrow" w:hAnsi="Arial Narrow"/>
          <w:sz w:val="22"/>
          <w:szCs w:val="22"/>
        </w:rPr>
        <w:t xml:space="preserve">za każdy dzień </w:t>
      </w:r>
      <w:r w:rsidR="0016331F" w:rsidRPr="0060190D">
        <w:rPr>
          <w:rFonts w:ascii="Arial Narrow" w:hAnsi="Arial Narrow"/>
          <w:sz w:val="22"/>
          <w:szCs w:val="22"/>
        </w:rPr>
        <w:t>zwłoki</w:t>
      </w:r>
      <w:r w:rsidRPr="0060190D">
        <w:rPr>
          <w:rFonts w:ascii="Arial Narrow" w:hAnsi="Arial Narrow"/>
          <w:sz w:val="22"/>
          <w:szCs w:val="22"/>
        </w:rPr>
        <w:t xml:space="preserve"> ponad termin wskazany przez </w:t>
      </w:r>
      <w:r w:rsidRPr="0060190D">
        <w:rPr>
          <w:rFonts w:ascii="Arial Narrow" w:hAnsi="Arial Narrow"/>
          <w:b/>
          <w:sz w:val="22"/>
          <w:szCs w:val="22"/>
        </w:rPr>
        <w:t>Zamawiającego</w:t>
      </w:r>
      <w:r w:rsidRPr="0060190D">
        <w:rPr>
          <w:rFonts w:ascii="Arial Narrow" w:hAnsi="Arial Narrow"/>
          <w:sz w:val="22"/>
          <w:szCs w:val="22"/>
        </w:rPr>
        <w:t xml:space="preserve"> na usuni</w:t>
      </w:r>
      <w:r w:rsidR="006532AE" w:rsidRPr="0060190D">
        <w:rPr>
          <w:rFonts w:ascii="Arial Narrow" w:hAnsi="Arial Narrow"/>
          <w:sz w:val="22"/>
          <w:szCs w:val="22"/>
        </w:rPr>
        <w:t>ę</w:t>
      </w:r>
      <w:r w:rsidRPr="0060190D">
        <w:rPr>
          <w:rFonts w:ascii="Arial Narrow" w:hAnsi="Arial Narrow"/>
          <w:sz w:val="22"/>
          <w:szCs w:val="22"/>
        </w:rPr>
        <w:t xml:space="preserve">cie wad, </w:t>
      </w:r>
    </w:p>
    <w:p w:rsidR="0073189A" w:rsidRPr="0060190D" w:rsidRDefault="0073189A" w:rsidP="00194A0D">
      <w:pPr>
        <w:numPr>
          <w:ilvl w:val="0"/>
          <w:numId w:val="8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  <w:szCs w:val="22"/>
        </w:rPr>
        <w:t>w</w:t>
      </w:r>
      <w:proofErr w:type="gramEnd"/>
      <w:r w:rsidRPr="0060190D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040F0E" w:rsidRPr="0060190D">
        <w:rPr>
          <w:rFonts w:ascii="Arial Narrow" w:hAnsi="Arial Narrow"/>
          <w:sz w:val="22"/>
          <w:szCs w:val="22"/>
        </w:rPr>
        <w:t>urządzenia</w:t>
      </w:r>
      <w:r w:rsidR="003A1A62" w:rsidRPr="0060190D">
        <w:rPr>
          <w:rFonts w:ascii="Arial Narrow" w:hAnsi="Arial Narrow"/>
          <w:sz w:val="22"/>
          <w:szCs w:val="22"/>
        </w:rPr>
        <w:t>, o który</w:t>
      </w:r>
      <w:r w:rsidR="00040F0E" w:rsidRPr="0060190D">
        <w:rPr>
          <w:rFonts w:ascii="Arial Narrow" w:hAnsi="Arial Narrow"/>
          <w:sz w:val="22"/>
          <w:szCs w:val="22"/>
        </w:rPr>
        <w:t>m mowa</w:t>
      </w:r>
      <w:r w:rsidR="00AF7804" w:rsidRPr="0060190D">
        <w:rPr>
          <w:rFonts w:ascii="Arial Narrow" w:hAnsi="Arial Narrow"/>
          <w:sz w:val="22"/>
          <w:szCs w:val="22"/>
        </w:rPr>
        <w:t xml:space="preserve"> w § 1 ust. 1 </w:t>
      </w:r>
      <w:r w:rsidR="00040F0E" w:rsidRPr="0060190D">
        <w:rPr>
          <w:rFonts w:ascii="Arial Narrow" w:hAnsi="Arial Narrow"/>
          <w:sz w:val="22"/>
          <w:szCs w:val="22"/>
        </w:rPr>
        <w:t>pkt</w:t>
      </w:r>
      <w:r w:rsidR="003A1A62" w:rsidRPr="0060190D">
        <w:rPr>
          <w:rFonts w:ascii="Arial Narrow" w:hAnsi="Arial Narrow"/>
          <w:sz w:val="22"/>
          <w:szCs w:val="22"/>
        </w:rPr>
        <w:t xml:space="preserve"> </w:t>
      </w:r>
      <w:r w:rsidR="00924E4A">
        <w:rPr>
          <w:rFonts w:ascii="Arial Narrow" w:hAnsi="Arial Narrow"/>
          <w:sz w:val="22"/>
          <w:szCs w:val="22"/>
        </w:rPr>
        <w:t>c</w:t>
      </w:r>
      <w:r w:rsidR="003A1A62" w:rsidRPr="0060190D">
        <w:rPr>
          <w:rFonts w:ascii="Arial Narrow" w:hAnsi="Arial Narrow"/>
          <w:sz w:val="22"/>
          <w:szCs w:val="22"/>
        </w:rPr>
        <w:t xml:space="preserve">) </w:t>
      </w:r>
      <w:r w:rsidR="00D87DEA" w:rsidRPr="0060190D">
        <w:rPr>
          <w:rFonts w:ascii="Arial Narrow" w:hAnsi="Arial Narrow"/>
          <w:sz w:val="22"/>
          <w:szCs w:val="22"/>
        </w:rPr>
        <w:t>w</w:t>
      </w:r>
      <w:r w:rsidR="0015685F" w:rsidRPr="0060190D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60190D">
        <w:rPr>
          <w:rFonts w:ascii="Arial Narrow" w:hAnsi="Arial Narrow"/>
          <w:sz w:val="22"/>
          <w:szCs w:val="22"/>
        </w:rPr>
        <w:t>0,5</w:t>
      </w:r>
      <w:r w:rsidRPr="0060190D">
        <w:rPr>
          <w:rFonts w:ascii="Arial Narrow" w:hAnsi="Arial Narrow"/>
          <w:sz w:val="22"/>
          <w:szCs w:val="22"/>
        </w:rPr>
        <w:t>%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>wartości brutto umowy</w:t>
      </w:r>
      <w:r w:rsidR="00B1051F" w:rsidRPr="0060190D">
        <w:rPr>
          <w:rFonts w:ascii="Arial Narrow" w:hAnsi="Arial Narrow"/>
          <w:sz w:val="22"/>
          <w:szCs w:val="22"/>
        </w:rPr>
        <w:t xml:space="preserve"> za każdy dzień </w:t>
      </w:r>
      <w:r w:rsidR="00C667D3" w:rsidRPr="0060190D">
        <w:rPr>
          <w:rFonts w:ascii="Arial Narrow" w:hAnsi="Arial Narrow"/>
          <w:sz w:val="22"/>
          <w:szCs w:val="22"/>
        </w:rPr>
        <w:t>zwłoki</w:t>
      </w:r>
      <w:r w:rsidR="00AF7804" w:rsidRPr="0060190D">
        <w:rPr>
          <w:rFonts w:ascii="Arial Narrow" w:hAnsi="Arial Narrow"/>
          <w:sz w:val="22"/>
          <w:szCs w:val="22"/>
        </w:rPr>
        <w:t>,</w:t>
      </w:r>
    </w:p>
    <w:p w:rsidR="00AF7804" w:rsidRPr="0060190D" w:rsidRDefault="00AF7804" w:rsidP="00AF7804">
      <w:pPr>
        <w:numPr>
          <w:ilvl w:val="0"/>
          <w:numId w:val="8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</w:rPr>
        <w:t>za</w:t>
      </w:r>
      <w:proofErr w:type="gramEnd"/>
      <w:r w:rsidRPr="0060190D">
        <w:rPr>
          <w:rFonts w:ascii="Arial Narrow" w:hAnsi="Arial Narrow"/>
          <w:sz w:val="22"/>
        </w:rPr>
        <w:t xml:space="preserve"> brak zapłaty lub nieterminową zapłatę wynagrodzenia należnego podwykonawcom lub dalszym podwykonawcom – w wysokości 1,0% wartości przedmiotu umowy brutto, o którym mowa </w:t>
      </w:r>
      <w:r w:rsidRPr="0060190D">
        <w:rPr>
          <w:rFonts w:ascii="Arial Narrow" w:hAnsi="Arial Narrow"/>
          <w:sz w:val="22"/>
        </w:rPr>
        <w:br/>
        <w:t xml:space="preserve">w </w:t>
      </w:r>
      <w:r w:rsidRPr="0060190D">
        <w:rPr>
          <w:rFonts w:ascii="Arial Narrow" w:hAnsi="Arial Narrow"/>
          <w:sz w:val="22"/>
          <w:szCs w:val="22"/>
        </w:rPr>
        <w:t xml:space="preserve">§ 8 ust. 1 pkt </w:t>
      </w:r>
      <w:r w:rsidR="00FA0949">
        <w:rPr>
          <w:rFonts w:ascii="Arial Narrow" w:hAnsi="Arial Narrow"/>
          <w:sz w:val="22"/>
          <w:szCs w:val="22"/>
        </w:rPr>
        <w:t>1</w:t>
      </w:r>
      <w:r w:rsidRPr="0060190D">
        <w:rPr>
          <w:rFonts w:ascii="Arial Narrow" w:hAnsi="Arial Narrow"/>
          <w:sz w:val="22"/>
          <w:szCs w:val="22"/>
        </w:rPr>
        <w:t xml:space="preserve"> umowy </w:t>
      </w:r>
      <w:r w:rsidRPr="0060190D">
        <w:rPr>
          <w:rFonts w:ascii="Arial Narrow" w:hAnsi="Arial Narrow"/>
          <w:sz w:val="22"/>
        </w:rPr>
        <w:t>za każdy stwierdzony przypadek,</w:t>
      </w:r>
    </w:p>
    <w:p w:rsidR="00AF7804" w:rsidRPr="0060190D" w:rsidRDefault="00AF7804" w:rsidP="00AF7804">
      <w:pPr>
        <w:numPr>
          <w:ilvl w:val="0"/>
          <w:numId w:val="8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</w:rPr>
        <w:t>za</w:t>
      </w:r>
      <w:proofErr w:type="gramEnd"/>
      <w:r w:rsidRPr="0060190D">
        <w:rPr>
          <w:rFonts w:ascii="Arial Narrow" w:hAnsi="Arial Narrow"/>
          <w:sz w:val="22"/>
        </w:rPr>
        <w:t xml:space="preserve"> każdy przypadek nieprzedłożenia do zaakceptowania projektu umowy o podwykonawstwo, której przedmiotem są roboty budowlane lub projektu jej zmiany w terminie określonym w § 8 ust. 5 Umowy </w:t>
      </w:r>
      <w:r w:rsidRPr="0060190D">
        <w:rPr>
          <w:rFonts w:ascii="Arial Narrow" w:hAnsi="Arial Narrow"/>
          <w:sz w:val="22"/>
        </w:rPr>
        <w:br/>
        <w:t>– w wysokości 3% wartości przedmiotu umowy brutto, określonego w § </w:t>
      </w:r>
      <w:r w:rsidR="00FA0949">
        <w:rPr>
          <w:rFonts w:ascii="Arial Narrow" w:hAnsi="Arial Narrow"/>
          <w:sz w:val="22"/>
        </w:rPr>
        <w:t>8 ust. 1 pkt 1</w:t>
      </w:r>
      <w:r w:rsidRPr="0060190D">
        <w:rPr>
          <w:rFonts w:ascii="Arial Narrow" w:hAnsi="Arial Narrow"/>
          <w:sz w:val="22"/>
        </w:rPr>
        <w:t xml:space="preserve"> umowy;</w:t>
      </w:r>
    </w:p>
    <w:p w:rsidR="00AF7804" w:rsidRPr="0060190D" w:rsidRDefault="00AF7804" w:rsidP="00AF7804">
      <w:pPr>
        <w:numPr>
          <w:ilvl w:val="0"/>
          <w:numId w:val="8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</w:rPr>
        <w:t>za</w:t>
      </w:r>
      <w:proofErr w:type="gramEnd"/>
      <w:r w:rsidRPr="0060190D">
        <w:rPr>
          <w:rFonts w:ascii="Arial Narrow" w:hAnsi="Arial Narrow"/>
          <w:sz w:val="22"/>
        </w:rPr>
        <w:t xml:space="preserve"> każdy przypadek nieprzedłożenia poświadczonej za zgodność z oryginałem kopii umowy o podwykonawstwo lub jej zmiany w terminie określonym w § 11 ust. 7 – w wysokości 3% wartości przedmiotu umowy brutto, określonego w § 8 ust. 1 pkt </w:t>
      </w:r>
      <w:r w:rsidR="00FA0949">
        <w:rPr>
          <w:rFonts w:ascii="Arial Narrow" w:hAnsi="Arial Narrow"/>
          <w:sz w:val="22"/>
        </w:rPr>
        <w:t>1</w:t>
      </w:r>
      <w:r w:rsidRPr="0060190D">
        <w:rPr>
          <w:rFonts w:ascii="Arial Narrow" w:hAnsi="Arial Narrow"/>
          <w:sz w:val="22"/>
        </w:rPr>
        <w:t xml:space="preserve"> umowy;</w:t>
      </w:r>
    </w:p>
    <w:p w:rsidR="00AF7804" w:rsidRPr="0060190D" w:rsidRDefault="00AF7804" w:rsidP="00AF7804">
      <w:pPr>
        <w:numPr>
          <w:ilvl w:val="0"/>
          <w:numId w:val="8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60190D">
        <w:rPr>
          <w:rFonts w:ascii="Arial Narrow" w:hAnsi="Arial Narrow"/>
          <w:sz w:val="22"/>
        </w:rPr>
        <w:lastRenderedPageBreak/>
        <w:t>za</w:t>
      </w:r>
      <w:proofErr w:type="gramEnd"/>
      <w:r w:rsidRPr="0060190D">
        <w:rPr>
          <w:rFonts w:ascii="Arial Narrow" w:hAnsi="Arial Narrow"/>
          <w:sz w:val="22"/>
        </w:rPr>
        <w:t xml:space="preserve"> każdy przypadek braku zmiany umowy o podwykonawstwo w zakresie terminu zapłaty wymaganej przez </w:t>
      </w:r>
      <w:r w:rsidRPr="0060190D">
        <w:rPr>
          <w:rFonts w:ascii="Arial Narrow" w:hAnsi="Arial Narrow"/>
          <w:b/>
          <w:sz w:val="22"/>
        </w:rPr>
        <w:t>Zamawiającego</w:t>
      </w:r>
      <w:r w:rsidRPr="0060190D">
        <w:rPr>
          <w:rFonts w:ascii="Arial Narrow" w:hAnsi="Arial Narrow"/>
          <w:sz w:val="22"/>
        </w:rPr>
        <w:t xml:space="preserve"> - w terminie określonym w </w:t>
      </w:r>
      <w:r w:rsidRPr="0060190D">
        <w:rPr>
          <w:rFonts w:ascii="Arial Narrow" w:hAnsi="Arial Narrow"/>
          <w:sz w:val="22"/>
          <w:szCs w:val="22"/>
        </w:rPr>
        <w:t>§ 11 ust. 14</w:t>
      </w:r>
      <w:r w:rsidRPr="0060190D">
        <w:rPr>
          <w:rFonts w:ascii="Arial Narrow" w:hAnsi="Arial Narrow"/>
          <w:sz w:val="22"/>
        </w:rPr>
        <w:t xml:space="preserve"> - w wysokości 1% wartości przedmiotu umowy brutto, określonego w </w:t>
      </w:r>
      <w:r w:rsidRPr="0060190D">
        <w:rPr>
          <w:rFonts w:ascii="Arial Narrow" w:hAnsi="Arial Narrow"/>
          <w:sz w:val="22"/>
          <w:szCs w:val="22"/>
        </w:rPr>
        <w:t xml:space="preserve">§ 8 ust. 1 pkt </w:t>
      </w:r>
      <w:r w:rsidR="00FA0949">
        <w:rPr>
          <w:rFonts w:ascii="Arial Narrow" w:hAnsi="Arial Narrow"/>
          <w:sz w:val="22"/>
          <w:szCs w:val="22"/>
        </w:rPr>
        <w:t>1</w:t>
      </w:r>
      <w:r w:rsidRPr="0060190D">
        <w:rPr>
          <w:rFonts w:ascii="Arial Narrow" w:hAnsi="Arial Narrow"/>
          <w:sz w:val="22"/>
          <w:szCs w:val="22"/>
        </w:rPr>
        <w:t xml:space="preserve"> umowy.</w:t>
      </w:r>
    </w:p>
    <w:p w:rsidR="00C44506" w:rsidRPr="0060190D" w:rsidRDefault="00C44506" w:rsidP="00194A0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60190D">
        <w:rPr>
          <w:rFonts w:ascii="Arial Narrow" w:hAnsi="Arial Narrow"/>
          <w:sz w:val="22"/>
          <w:szCs w:val="22"/>
        </w:rPr>
        <w:t>ustawą o</w:t>
      </w:r>
      <w:r w:rsidR="00F54073" w:rsidRPr="0060190D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60190D">
        <w:rPr>
          <w:rFonts w:ascii="Arial Narrow" w:hAnsi="Arial Narrow"/>
          <w:sz w:val="22"/>
          <w:szCs w:val="22"/>
        </w:rPr>
        <w:t>admiernemu opóźnianiu</w:t>
      </w:r>
      <w:r w:rsidR="00E11295" w:rsidRPr="0060190D">
        <w:rPr>
          <w:rFonts w:ascii="Arial Narrow" w:hAnsi="Arial Narrow"/>
          <w:sz w:val="22"/>
          <w:szCs w:val="22"/>
        </w:rPr>
        <w:t xml:space="preserve"> w</w:t>
      </w:r>
      <w:r w:rsidR="00A04A7E" w:rsidRPr="0060190D">
        <w:rPr>
          <w:rFonts w:ascii="Arial Narrow" w:hAnsi="Arial Narrow"/>
          <w:sz w:val="22"/>
          <w:szCs w:val="22"/>
        </w:rPr>
        <w:t xml:space="preserve"> transakcjach</w:t>
      </w:r>
      <w:r w:rsidR="00D6017B" w:rsidRPr="0060190D">
        <w:rPr>
          <w:rFonts w:ascii="Arial Narrow" w:hAnsi="Arial Narrow"/>
          <w:sz w:val="22"/>
          <w:szCs w:val="22"/>
        </w:rPr>
        <w:t xml:space="preserve"> handlowych</w:t>
      </w:r>
      <w:r w:rsidRPr="0060190D">
        <w:rPr>
          <w:rFonts w:ascii="Arial Narrow" w:hAnsi="Arial Narrow"/>
          <w:sz w:val="22"/>
          <w:szCs w:val="22"/>
        </w:rPr>
        <w:t>.</w:t>
      </w:r>
    </w:p>
    <w:p w:rsidR="00C44506" w:rsidRPr="0060190D" w:rsidRDefault="00C44506" w:rsidP="00194A0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 przypadku </w:t>
      </w:r>
      <w:r w:rsidR="008F399B" w:rsidRPr="0060190D">
        <w:rPr>
          <w:rFonts w:ascii="Arial Narrow" w:hAnsi="Arial Narrow"/>
          <w:sz w:val="22"/>
          <w:szCs w:val="22"/>
        </w:rPr>
        <w:t xml:space="preserve">odstąpienia od umowy z przyczyn leżących po stronie </w:t>
      </w:r>
      <w:r w:rsidR="008F399B" w:rsidRPr="0060190D">
        <w:rPr>
          <w:rFonts w:ascii="Arial Narrow" w:hAnsi="Arial Narrow"/>
          <w:b/>
          <w:sz w:val="22"/>
          <w:szCs w:val="22"/>
        </w:rPr>
        <w:t>Wykonawcy</w:t>
      </w:r>
      <w:r w:rsidR="008F399B" w:rsidRPr="0060190D">
        <w:rPr>
          <w:rFonts w:ascii="Arial Narrow" w:hAnsi="Arial Narrow"/>
          <w:sz w:val="22"/>
          <w:szCs w:val="22"/>
        </w:rPr>
        <w:t xml:space="preserve">, </w:t>
      </w:r>
      <w:r w:rsidR="008F399B" w:rsidRPr="0060190D">
        <w:rPr>
          <w:rFonts w:ascii="Arial Narrow" w:hAnsi="Arial Narrow"/>
          <w:b/>
          <w:sz w:val="22"/>
          <w:szCs w:val="22"/>
        </w:rPr>
        <w:t>Wykonawca</w:t>
      </w:r>
      <w:r w:rsidR="008F399B" w:rsidRPr="0060190D">
        <w:rPr>
          <w:rFonts w:ascii="Arial Narrow" w:hAnsi="Arial Narrow"/>
          <w:sz w:val="22"/>
          <w:szCs w:val="22"/>
        </w:rPr>
        <w:t xml:space="preserve"> zapłaci </w:t>
      </w:r>
      <w:r w:rsidR="008F399B" w:rsidRPr="0060190D">
        <w:rPr>
          <w:rFonts w:ascii="Arial Narrow" w:hAnsi="Arial Narrow"/>
          <w:b/>
          <w:sz w:val="22"/>
          <w:szCs w:val="22"/>
        </w:rPr>
        <w:t>Zamawiającemu</w:t>
      </w:r>
      <w:r w:rsidR="008F399B" w:rsidRPr="0060190D">
        <w:rPr>
          <w:rFonts w:ascii="Arial Narrow" w:hAnsi="Arial Narrow"/>
          <w:sz w:val="22"/>
          <w:szCs w:val="22"/>
        </w:rPr>
        <w:t xml:space="preserve"> karę umowną w wysokości 10</w:t>
      </w:r>
      <w:r w:rsidRPr="0060190D">
        <w:rPr>
          <w:rFonts w:ascii="Arial Narrow" w:hAnsi="Arial Narrow"/>
          <w:sz w:val="22"/>
          <w:szCs w:val="22"/>
        </w:rPr>
        <w:t>% wartości umowy</w:t>
      </w:r>
      <w:r w:rsidR="008F399B" w:rsidRPr="0060190D">
        <w:rPr>
          <w:rFonts w:ascii="Arial Narrow" w:hAnsi="Arial Narrow"/>
          <w:sz w:val="22"/>
          <w:szCs w:val="22"/>
        </w:rPr>
        <w:t xml:space="preserve"> brutto, o której mowa w §</w:t>
      </w:r>
      <w:r w:rsidR="000A4492">
        <w:rPr>
          <w:rFonts w:ascii="Arial Narrow" w:hAnsi="Arial Narrow"/>
          <w:sz w:val="22"/>
          <w:szCs w:val="22"/>
        </w:rPr>
        <w:t xml:space="preserve"> </w:t>
      </w:r>
      <w:r w:rsidR="00B1051F" w:rsidRPr="0060190D">
        <w:rPr>
          <w:rFonts w:ascii="Arial Narrow" w:hAnsi="Arial Narrow"/>
          <w:sz w:val="22"/>
          <w:szCs w:val="22"/>
        </w:rPr>
        <w:t>1</w:t>
      </w:r>
      <w:r w:rsidR="00AD01DE" w:rsidRPr="0060190D">
        <w:rPr>
          <w:rFonts w:ascii="Arial Narrow" w:hAnsi="Arial Narrow"/>
          <w:sz w:val="22"/>
          <w:szCs w:val="22"/>
        </w:rPr>
        <w:t xml:space="preserve"> ust. </w:t>
      </w:r>
      <w:r w:rsidR="00304671" w:rsidRPr="0060190D">
        <w:rPr>
          <w:rFonts w:ascii="Arial Narrow" w:hAnsi="Arial Narrow"/>
          <w:sz w:val="22"/>
          <w:szCs w:val="22"/>
        </w:rPr>
        <w:t>4</w:t>
      </w:r>
      <w:r w:rsidRPr="0060190D">
        <w:rPr>
          <w:rFonts w:ascii="Arial Narrow" w:hAnsi="Arial Narrow"/>
          <w:sz w:val="22"/>
          <w:szCs w:val="22"/>
        </w:rPr>
        <w:t xml:space="preserve">. </w:t>
      </w:r>
    </w:p>
    <w:p w:rsidR="00C44506" w:rsidRPr="0060190D" w:rsidRDefault="00C44506" w:rsidP="00194A0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 xml:space="preserve">Zamawiający </w:t>
      </w:r>
      <w:r w:rsidRPr="0060190D">
        <w:rPr>
          <w:rFonts w:ascii="Arial Narrow" w:hAnsi="Arial Narrow"/>
          <w:sz w:val="22"/>
          <w:szCs w:val="22"/>
        </w:rPr>
        <w:t xml:space="preserve">zastrzega sobie prawo dochodzenia od </w:t>
      </w:r>
      <w:r w:rsidRPr="0060190D">
        <w:rPr>
          <w:rFonts w:ascii="Arial Narrow" w:hAnsi="Arial Narrow"/>
          <w:b/>
          <w:sz w:val="22"/>
          <w:szCs w:val="22"/>
        </w:rPr>
        <w:t>Wykonawcy</w:t>
      </w:r>
      <w:r w:rsidRPr="0060190D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60190D">
        <w:rPr>
          <w:rFonts w:ascii="Arial Narrow" w:hAnsi="Arial Narrow"/>
          <w:sz w:val="22"/>
          <w:szCs w:val="22"/>
        </w:rPr>
        <w:br/>
      </w:r>
      <w:r w:rsidRPr="0060190D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60190D">
        <w:rPr>
          <w:rFonts w:ascii="Arial Narrow" w:hAnsi="Arial Narrow"/>
          <w:b/>
          <w:sz w:val="22"/>
          <w:szCs w:val="22"/>
        </w:rPr>
        <w:t xml:space="preserve">Wykonawcę </w:t>
      </w:r>
      <w:r w:rsidRPr="0060190D">
        <w:rPr>
          <w:rFonts w:ascii="Arial Narrow" w:hAnsi="Arial Narrow"/>
          <w:sz w:val="22"/>
          <w:szCs w:val="22"/>
        </w:rPr>
        <w:t>umowy.</w:t>
      </w:r>
    </w:p>
    <w:p w:rsidR="0073189A" w:rsidRPr="0060190D" w:rsidRDefault="003515F1" w:rsidP="00194A0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W</w:t>
      </w:r>
      <w:r w:rsidR="0073189A" w:rsidRPr="0060190D">
        <w:rPr>
          <w:rFonts w:ascii="Arial Narrow" w:hAnsi="Arial Narrow"/>
          <w:sz w:val="22"/>
          <w:szCs w:val="22"/>
        </w:rPr>
        <w:t xml:space="preserve"> przypadku </w:t>
      </w:r>
      <w:r w:rsidRPr="0060190D">
        <w:rPr>
          <w:rFonts w:ascii="Arial Narrow" w:hAnsi="Arial Narrow"/>
          <w:sz w:val="22"/>
          <w:szCs w:val="22"/>
        </w:rPr>
        <w:t>niewykonania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60190D">
        <w:rPr>
          <w:rFonts w:ascii="Arial Narrow" w:hAnsi="Arial Narrow"/>
          <w:sz w:val="22"/>
          <w:szCs w:val="22"/>
        </w:rPr>
        <w:t>po upływie 1</w:t>
      </w:r>
      <w:r w:rsidRPr="0060190D">
        <w:rPr>
          <w:rFonts w:ascii="Arial Narrow" w:hAnsi="Arial Narrow"/>
          <w:sz w:val="22"/>
          <w:szCs w:val="22"/>
        </w:rPr>
        <w:t>0</w:t>
      </w:r>
      <w:r w:rsidR="0073189A" w:rsidRPr="0060190D">
        <w:rPr>
          <w:rFonts w:ascii="Arial Narrow" w:hAnsi="Arial Narrow"/>
          <w:sz w:val="22"/>
          <w:szCs w:val="22"/>
        </w:rPr>
        <w:t xml:space="preserve"> dni </w:t>
      </w:r>
      <w:r w:rsidR="00B1051F" w:rsidRPr="0060190D">
        <w:rPr>
          <w:rFonts w:ascii="Arial Narrow" w:hAnsi="Arial Narrow"/>
          <w:sz w:val="22"/>
          <w:szCs w:val="22"/>
        </w:rPr>
        <w:t xml:space="preserve">kalendarzowych </w:t>
      </w:r>
      <w:r w:rsidR="0073189A" w:rsidRPr="0060190D">
        <w:rPr>
          <w:rFonts w:ascii="Arial Narrow" w:hAnsi="Arial Narrow"/>
          <w:sz w:val="22"/>
          <w:szCs w:val="22"/>
        </w:rPr>
        <w:t xml:space="preserve">od wymaganej daty </w:t>
      </w:r>
      <w:r w:rsidRPr="0060190D">
        <w:rPr>
          <w:rFonts w:ascii="Arial Narrow" w:hAnsi="Arial Narrow"/>
          <w:sz w:val="22"/>
          <w:szCs w:val="22"/>
        </w:rPr>
        <w:t xml:space="preserve">jego wykonania </w:t>
      </w:r>
      <w:r w:rsidRPr="0060190D">
        <w:rPr>
          <w:rFonts w:ascii="Arial Narrow" w:hAnsi="Arial Narrow"/>
          <w:b/>
          <w:sz w:val="22"/>
          <w:szCs w:val="22"/>
        </w:rPr>
        <w:t>Zamawiający</w:t>
      </w:r>
      <w:r w:rsidR="0073189A" w:rsidRPr="0060190D">
        <w:rPr>
          <w:rFonts w:ascii="Arial Narrow" w:hAnsi="Arial Narrow"/>
          <w:sz w:val="22"/>
          <w:szCs w:val="22"/>
        </w:rPr>
        <w:t xml:space="preserve"> zastrzega sobie </w:t>
      </w:r>
      <w:r w:rsidRPr="0060190D">
        <w:rPr>
          <w:rFonts w:ascii="Arial Narrow" w:hAnsi="Arial Narrow"/>
          <w:sz w:val="22"/>
          <w:szCs w:val="22"/>
        </w:rPr>
        <w:t>możliwość</w:t>
      </w:r>
      <w:r w:rsidR="0073189A" w:rsidRPr="0060190D">
        <w:rPr>
          <w:rFonts w:ascii="Arial Narrow" w:hAnsi="Arial Narrow"/>
          <w:sz w:val="22"/>
          <w:szCs w:val="22"/>
        </w:rPr>
        <w:t xml:space="preserve"> zlecenia </w:t>
      </w:r>
      <w:r w:rsidRPr="0060190D">
        <w:rPr>
          <w:rFonts w:ascii="Arial Narrow" w:hAnsi="Arial Narrow"/>
          <w:sz w:val="22"/>
          <w:szCs w:val="22"/>
        </w:rPr>
        <w:t>przeglądu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Pr="0060190D">
        <w:rPr>
          <w:rFonts w:ascii="Arial Narrow" w:hAnsi="Arial Narrow"/>
          <w:sz w:val="22"/>
          <w:szCs w:val="22"/>
        </w:rPr>
        <w:t>i</w:t>
      </w:r>
      <w:r w:rsidR="0073189A" w:rsidRPr="0060190D">
        <w:rPr>
          <w:rFonts w:ascii="Arial Narrow" w:hAnsi="Arial Narrow"/>
          <w:sz w:val="22"/>
          <w:szCs w:val="22"/>
        </w:rPr>
        <w:t>nnem</w:t>
      </w:r>
      <w:r w:rsidRPr="0060190D">
        <w:rPr>
          <w:rFonts w:ascii="Arial Narrow" w:hAnsi="Arial Narrow"/>
          <w:sz w:val="22"/>
          <w:szCs w:val="22"/>
        </w:rPr>
        <w:t>u</w:t>
      </w:r>
      <w:r w:rsidR="00924E4A">
        <w:rPr>
          <w:rFonts w:ascii="Arial Narrow" w:hAnsi="Arial Narrow"/>
          <w:sz w:val="22"/>
          <w:szCs w:val="22"/>
        </w:rPr>
        <w:t xml:space="preserve"> </w:t>
      </w:r>
      <w:r w:rsidR="00B1051F" w:rsidRPr="0060190D">
        <w:rPr>
          <w:rFonts w:ascii="Arial Narrow" w:hAnsi="Arial Narrow"/>
          <w:sz w:val="22"/>
          <w:szCs w:val="22"/>
        </w:rPr>
        <w:t>podmiotowi</w:t>
      </w:r>
      <w:r w:rsidRPr="0060190D">
        <w:rPr>
          <w:rFonts w:ascii="Arial Narrow" w:hAnsi="Arial Narrow"/>
          <w:sz w:val="22"/>
          <w:szCs w:val="22"/>
        </w:rPr>
        <w:t xml:space="preserve"> i obciążenie kosztami </w:t>
      </w:r>
      <w:r w:rsidRPr="0060190D">
        <w:rPr>
          <w:rFonts w:ascii="Arial Narrow" w:hAnsi="Arial Narrow"/>
          <w:b/>
          <w:sz w:val="22"/>
          <w:szCs w:val="22"/>
        </w:rPr>
        <w:t>Wykonawc</w:t>
      </w:r>
      <w:r w:rsidR="00B1051F" w:rsidRPr="0060190D">
        <w:rPr>
          <w:rFonts w:ascii="Arial Narrow" w:hAnsi="Arial Narrow"/>
          <w:b/>
          <w:sz w:val="22"/>
          <w:szCs w:val="22"/>
        </w:rPr>
        <w:t>y</w:t>
      </w:r>
      <w:r w:rsidRPr="0060190D">
        <w:rPr>
          <w:rFonts w:ascii="Arial Narrow" w:hAnsi="Arial Narrow"/>
          <w:sz w:val="22"/>
          <w:szCs w:val="22"/>
        </w:rPr>
        <w:t>.</w:t>
      </w:r>
    </w:p>
    <w:p w:rsidR="0015685F" w:rsidRPr="0060190D" w:rsidRDefault="00A45BE0" w:rsidP="00194A0D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Łączn</w:t>
      </w:r>
      <w:r w:rsidR="0016331F" w:rsidRPr="0060190D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 w:rsidRPr="0060190D">
        <w:rPr>
          <w:rFonts w:ascii="Arial Narrow" w:hAnsi="Arial Narrow"/>
          <w:sz w:val="22"/>
          <w:szCs w:val="22"/>
        </w:rPr>
        <w:t>może przekroczyć 25</w:t>
      </w:r>
      <w:r w:rsidR="0015685F" w:rsidRPr="0060190D">
        <w:rPr>
          <w:rFonts w:ascii="Arial Narrow" w:hAnsi="Arial Narrow"/>
          <w:sz w:val="22"/>
          <w:szCs w:val="22"/>
        </w:rPr>
        <w:t>% wartości umowy brutto</w:t>
      </w:r>
      <w:r w:rsidR="0016331F" w:rsidRPr="0060190D">
        <w:rPr>
          <w:rFonts w:ascii="Arial Narrow" w:hAnsi="Arial Narrow"/>
          <w:sz w:val="22"/>
          <w:szCs w:val="22"/>
        </w:rPr>
        <w:t>,</w:t>
      </w:r>
      <w:r w:rsidRPr="0060190D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60190D">
        <w:rPr>
          <w:rFonts w:ascii="Arial Narrow" w:hAnsi="Arial Narrow"/>
          <w:sz w:val="22"/>
          <w:szCs w:val="22"/>
        </w:rPr>
        <w:t>4</w:t>
      </w:r>
      <w:r w:rsidRPr="0060190D">
        <w:rPr>
          <w:rFonts w:ascii="Arial Narrow" w:hAnsi="Arial Narrow"/>
          <w:sz w:val="22"/>
          <w:szCs w:val="22"/>
        </w:rPr>
        <w:t xml:space="preserve">. </w:t>
      </w:r>
    </w:p>
    <w:p w:rsidR="00C44506" w:rsidRPr="0060190D" w:rsidRDefault="001362E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§ 10</w:t>
      </w:r>
    </w:p>
    <w:p w:rsidR="00883E71" w:rsidRPr="0060190D" w:rsidRDefault="00883E71" w:rsidP="00194A0D">
      <w:pPr>
        <w:numPr>
          <w:ilvl w:val="0"/>
          <w:numId w:val="11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60190D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60190D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60190D">
        <w:rPr>
          <w:rFonts w:ascii="Arial Narrow" w:hAnsi="Arial Narrow" w:cs="Arial Narrow"/>
          <w:sz w:val="22"/>
          <w:szCs w:val="22"/>
        </w:rPr>
        <w:t>,</w:t>
      </w:r>
      <w:r w:rsidRPr="0060190D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60190D" w:rsidRDefault="00883E71" w:rsidP="00194A0D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60190D">
        <w:rPr>
          <w:rFonts w:ascii="Arial Narrow" w:hAnsi="Arial Narrow" w:cs="Arial Narrow"/>
          <w:b/>
          <w:sz w:val="22"/>
          <w:szCs w:val="22"/>
        </w:rPr>
        <w:t>Wykonawca</w:t>
      </w:r>
      <w:r w:rsidRPr="0060190D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A4492">
        <w:rPr>
          <w:rFonts w:ascii="Arial Narrow" w:hAnsi="Arial Narrow" w:cs="Arial Narrow"/>
          <w:b/>
          <w:sz w:val="22"/>
          <w:szCs w:val="22"/>
        </w:rPr>
        <w:t>Zamawiającego</w:t>
      </w:r>
      <w:r w:rsidRPr="0060190D">
        <w:rPr>
          <w:rFonts w:ascii="Arial Narrow" w:hAnsi="Arial Narrow" w:cs="Arial Narrow"/>
          <w:sz w:val="22"/>
          <w:szCs w:val="22"/>
        </w:rPr>
        <w:t xml:space="preserve">, </w:t>
      </w:r>
    </w:p>
    <w:p w:rsidR="00883E71" w:rsidRPr="0060190D" w:rsidRDefault="00883E71" w:rsidP="00194A0D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0190D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60190D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60190D" w:rsidRDefault="00883E71" w:rsidP="00194A0D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rPr>
          <w:rFonts w:ascii="Arial Narrow" w:hAnsi="Arial Narrow" w:cs="Arial Narrow"/>
          <w:b/>
          <w:sz w:val="22"/>
          <w:szCs w:val="22"/>
        </w:rPr>
      </w:pPr>
      <w:r w:rsidRPr="0060190D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60190D">
        <w:rPr>
          <w:rFonts w:ascii="Arial Narrow" w:hAnsi="Arial Narrow" w:cs="Arial Narrow"/>
          <w:b/>
          <w:sz w:val="22"/>
          <w:szCs w:val="22"/>
        </w:rPr>
        <w:t>Wykonawcę</w:t>
      </w:r>
      <w:r w:rsidRPr="0060190D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60190D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60190D">
        <w:rPr>
          <w:rFonts w:ascii="Arial Narrow" w:hAnsi="Arial Narrow" w:cs="Arial Narrow"/>
          <w:sz w:val="22"/>
          <w:szCs w:val="22"/>
        </w:rPr>
        <w:t>,</w:t>
      </w:r>
    </w:p>
    <w:p w:rsidR="002B4099" w:rsidRPr="0060190D" w:rsidRDefault="00883E71" w:rsidP="00194A0D">
      <w:pPr>
        <w:pStyle w:val="Akapitzlist"/>
        <w:numPr>
          <w:ilvl w:val="0"/>
          <w:numId w:val="10"/>
        </w:numPr>
        <w:tabs>
          <w:tab w:val="left" w:pos="624"/>
        </w:tabs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60190D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60190D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60190D">
        <w:rPr>
          <w:rFonts w:ascii="Arial Narrow" w:hAnsi="Arial Narrow" w:cs="Arial Narrow"/>
          <w:sz w:val="22"/>
          <w:szCs w:val="22"/>
        </w:rPr>
        <w:t>ą</w:t>
      </w:r>
      <w:r w:rsidRPr="0060190D">
        <w:rPr>
          <w:rFonts w:ascii="Arial Narrow" w:hAnsi="Arial Narrow" w:cs="Arial Narrow"/>
          <w:sz w:val="22"/>
          <w:szCs w:val="22"/>
        </w:rPr>
        <w:t>,</w:t>
      </w:r>
    </w:p>
    <w:p w:rsidR="002B4099" w:rsidRPr="0060190D" w:rsidRDefault="002B4099" w:rsidP="00194A0D">
      <w:pPr>
        <w:pStyle w:val="Akapitzlist"/>
        <w:numPr>
          <w:ilvl w:val="0"/>
          <w:numId w:val="10"/>
        </w:numPr>
        <w:tabs>
          <w:tab w:val="left" w:pos="624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60190D">
        <w:rPr>
          <w:rFonts w:ascii="Arial Narrow" w:hAnsi="Arial Narrow" w:cs="Arial Narrow"/>
          <w:sz w:val="22"/>
          <w:szCs w:val="22"/>
        </w:rPr>
        <w:t>gdy</w:t>
      </w:r>
      <w:proofErr w:type="gramEnd"/>
      <w:r w:rsidRPr="0060190D">
        <w:rPr>
          <w:rFonts w:ascii="Arial Narrow" w:hAnsi="Arial Narrow" w:cs="Arial Narrow"/>
          <w:sz w:val="22"/>
          <w:szCs w:val="22"/>
        </w:rPr>
        <w:t xml:space="preserve"> </w:t>
      </w:r>
      <w:r w:rsidRPr="0060190D">
        <w:rPr>
          <w:rFonts w:ascii="Arial Narrow" w:hAnsi="Arial Narrow" w:cs="Arial Narrow"/>
          <w:b/>
          <w:sz w:val="22"/>
          <w:szCs w:val="22"/>
        </w:rPr>
        <w:t>Wykonawca</w:t>
      </w:r>
      <w:r w:rsidRPr="0060190D">
        <w:rPr>
          <w:rFonts w:ascii="Arial Narrow" w:hAnsi="Arial Narrow" w:cs="Arial Narrow"/>
          <w:sz w:val="22"/>
          <w:szCs w:val="22"/>
        </w:rPr>
        <w:t xml:space="preserve"> nie rozpoczął realizacji przedmiotu umowy bez uzasadnionych przyczyn oraz nie kontynuuje zlecenia, pomimo wezwania </w:t>
      </w:r>
      <w:r w:rsidRPr="0060190D">
        <w:rPr>
          <w:rFonts w:ascii="Arial Narrow" w:hAnsi="Arial Narrow" w:cs="Arial Narrow"/>
          <w:b/>
          <w:sz w:val="22"/>
          <w:szCs w:val="22"/>
        </w:rPr>
        <w:t>Zamawiającego</w:t>
      </w:r>
      <w:r w:rsidRPr="0060190D">
        <w:rPr>
          <w:rFonts w:ascii="Arial Narrow" w:hAnsi="Arial Narrow" w:cs="Arial Narrow"/>
          <w:sz w:val="22"/>
          <w:szCs w:val="22"/>
        </w:rPr>
        <w:t xml:space="preserve"> złożonego na piśmie lub drogą elektroniczną;</w:t>
      </w:r>
    </w:p>
    <w:p w:rsidR="00883E71" w:rsidRPr="0060190D" w:rsidRDefault="002B4099" w:rsidP="00194A0D">
      <w:pPr>
        <w:pStyle w:val="Akapitzlist"/>
        <w:numPr>
          <w:ilvl w:val="0"/>
          <w:numId w:val="10"/>
        </w:numPr>
        <w:tabs>
          <w:tab w:val="left" w:pos="624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60190D">
        <w:rPr>
          <w:rFonts w:ascii="Arial Narrow" w:hAnsi="Arial Narrow" w:cs="Arial Narrow"/>
          <w:sz w:val="22"/>
          <w:szCs w:val="22"/>
        </w:rPr>
        <w:t>gdy</w:t>
      </w:r>
      <w:proofErr w:type="gramEnd"/>
      <w:r w:rsidRPr="0060190D">
        <w:rPr>
          <w:rFonts w:ascii="Arial Narrow" w:hAnsi="Arial Narrow" w:cs="Arial Narrow"/>
          <w:sz w:val="22"/>
          <w:szCs w:val="22"/>
        </w:rPr>
        <w:t xml:space="preserve"> </w:t>
      </w:r>
      <w:r w:rsidRPr="0060190D">
        <w:rPr>
          <w:rFonts w:ascii="Arial Narrow" w:hAnsi="Arial Narrow" w:cs="Arial Narrow"/>
          <w:b/>
          <w:sz w:val="22"/>
          <w:szCs w:val="22"/>
        </w:rPr>
        <w:t>Wykonawca</w:t>
      </w:r>
      <w:r w:rsidRPr="0060190D">
        <w:rPr>
          <w:rFonts w:ascii="Arial Narrow" w:hAnsi="Arial Narrow" w:cs="Arial Narrow"/>
          <w:sz w:val="22"/>
          <w:szCs w:val="22"/>
        </w:rPr>
        <w:t xml:space="preserve"> przerwał realizację przedmiotu umowy i przerwa ta trwa dłużej niż 15 dni bez podania przyczyny;</w:t>
      </w:r>
    </w:p>
    <w:p w:rsidR="00883E71" w:rsidRPr="0060190D" w:rsidRDefault="00883E71" w:rsidP="00194A0D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60190D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60190D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60190D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60190D">
        <w:rPr>
          <w:rFonts w:ascii="Arial Narrow" w:hAnsi="Arial Narrow" w:cs="Arial Narrow"/>
          <w:sz w:val="22"/>
          <w:szCs w:val="22"/>
        </w:rPr>
        <w:t xml:space="preserve">, bądź </w:t>
      </w:r>
      <w:r w:rsidRPr="0060190D">
        <w:rPr>
          <w:rFonts w:ascii="Arial Narrow" w:hAnsi="Arial Narrow" w:cs="Arial Narrow"/>
          <w:b/>
          <w:sz w:val="22"/>
          <w:szCs w:val="22"/>
        </w:rPr>
        <w:t>Wykonawca</w:t>
      </w:r>
      <w:r w:rsidRPr="0060190D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60190D" w:rsidRDefault="00883E71" w:rsidP="00194A0D">
      <w:pPr>
        <w:numPr>
          <w:ilvl w:val="0"/>
          <w:numId w:val="9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60190D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60190D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60190D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60190D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60190D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60190D">
        <w:rPr>
          <w:rFonts w:ascii="Arial Narrow" w:hAnsi="Arial Narrow" w:cs="Arial Narrow"/>
          <w:sz w:val="22"/>
          <w:szCs w:val="22"/>
        </w:rPr>
        <w:t>.</w:t>
      </w:r>
    </w:p>
    <w:p w:rsidR="00883E71" w:rsidRPr="0060190D" w:rsidRDefault="00883E71" w:rsidP="00194A0D">
      <w:pPr>
        <w:pStyle w:val="Akapitzlist"/>
        <w:numPr>
          <w:ilvl w:val="0"/>
          <w:numId w:val="1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0190D">
        <w:rPr>
          <w:rFonts w:ascii="Arial Narrow" w:hAnsi="Arial Narrow" w:cs="Arial Narrow"/>
          <w:sz w:val="22"/>
          <w:szCs w:val="22"/>
        </w:rPr>
        <w:t xml:space="preserve">Odstąpienie od umowy wymaga formy pisemnej. </w:t>
      </w:r>
      <w:r w:rsidRPr="0060190D">
        <w:rPr>
          <w:rFonts w:ascii="Arial Narrow" w:hAnsi="Arial Narrow" w:cs="Arial Narrow"/>
          <w:b/>
          <w:sz w:val="22"/>
          <w:szCs w:val="22"/>
        </w:rPr>
        <w:t>Zamawiający</w:t>
      </w:r>
      <w:r w:rsidRPr="0060190D"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</w:t>
      </w:r>
      <w:r w:rsidR="00367983" w:rsidRPr="0060190D">
        <w:rPr>
          <w:rFonts w:ascii="Arial Narrow" w:hAnsi="Arial Narrow" w:cs="Arial Narrow"/>
          <w:sz w:val="22"/>
          <w:szCs w:val="22"/>
        </w:rPr>
        <w:t>ościach, o których mowa w ust. 1</w:t>
      </w:r>
      <w:r w:rsidRPr="0060190D">
        <w:rPr>
          <w:rFonts w:ascii="Arial Narrow" w:hAnsi="Arial Narrow" w:cs="Arial Narrow"/>
          <w:sz w:val="22"/>
          <w:szCs w:val="22"/>
        </w:rPr>
        <w:t>.</w:t>
      </w:r>
    </w:p>
    <w:p w:rsidR="00C172D3" w:rsidRPr="0060190D" w:rsidRDefault="00C172D3" w:rsidP="00194A0D">
      <w:pPr>
        <w:pStyle w:val="Akapitzlist"/>
        <w:numPr>
          <w:ilvl w:val="0"/>
          <w:numId w:val="1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>Zamawiający</w:t>
      </w:r>
      <w:r w:rsidRPr="0060190D">
        <w:rPr>
          <w:rFonts w:ascii="Arial Narrow" w:hAnsi="Arial Narrow"/>
          <w:sz w:val="22"/>
          <w:szCs w:val="22"/>
        </w:rPr>
        <w:t xml:space="preserve"> przewiduje możliwość odstąpienia od umowy na podstawie art</w:t>
      </w:r>
      <w:r w:rsidR="0015685F" w:rsidRPr="0060190D">
        <w:rPr>
          <w:rFonts w:ascii="Arial Narrow" w:hAnsi="Arial Narrow"/>
          <w:sz w:val="22"/>
          <w:szCs w:val="22"/>
        </w:rPr>
        <w:t>. 456</w:t>
      </w:r>
      <w:r w:rsidRPr="0060190D">
        <w:rPr>
          <w:rFonts w:ascii="Arial Narrow" w:hAnsi="Arial Narrow"/>
          <w:sz w:val="22"/>
          <w:szCs w:val="22"/>
        </w:rPr>
        <w:t xml:space="preserve"> ustawy PZP.</w:t>
      </w:r>
    </w:p>
    <w:p w:rsidR="00B23FF2" w:rsidRPr="0060190D" w:rsidRDefault="00B23FF2" w:rsidP="00194A0D">
      <w:pPr>
        <w:pStyle w:val="Akapitzlist"/>
        <w:numPr>
          <w:ilvl w:val="0"/>
          <w:numId w:val="11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 razie odstąpienia od umowy </w:t>
      </w:r>
      <w:r w:rsidRPr="000A4492">
        <w:rPr>
          <w:rFonts w:ascii="Arial Narrow" w:hAnsi="Arial Narrow"/>
          <w:b/>
          <w:sz w:val="22"/>
          <w:szCs w:val="22"/>
        </w:rPr>
        <w:t>Wykonawca</w:t>
      </w:r>
      <w:r w:rsidRPr="0060190D">
        <w:rPr>
          <w:rFonts w:ascii="Arial Narrow" w:hAnsi="Arial Narrow"/>
          <w:sz w:val="22"/>
          <w:szCs w:val="22"/>
        </w:rPr>
        <w:t xml:space="preserve"> może domagać się wynagrodzenia wyłącznie za rzeczywiście wykonane prace.</w:t>
      </w:r>
    </w:p>
    <w:p w:rsidR="00C47CD2" w:rsidRPr="0060190D" w:rsidRDefault="00C47CD2" w:rsidP="00C47CD2">
      <w:pPr>
        <w:tabs>
          <w:tab w:val="left" w:pos="709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60190D">
        <w:rPr>
          <w:rFonts w:ascii="Arial Narrow" w:hAnsi="Arial Narrow" w:cs="Arial Narrow"/>
          <w:sz w:val="22"/>
          <w:szCs w:val="22"/>
        </w:rPr>
        <w:t>§ 11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b/>
          <w:sz w:val="22"/>
          <w:lang w:eastAsia="ar-SA"/>
        </w:rPr>
        <w:t>Wykonawca</w:t>
      </w:r>
      <w:r w:rsidRPr="0060190D">
        <w:rPr>
          <w:rFonts w:ascii="Arial Narrow" w:hAnsi="Arial Narrow"/>
          <w:sz w:val="22"/>
          <w:lang w:eastAsia="ar-SA"/>
        </w:rPr>
        <w:t xml:space="preserve"> może zlecić wykonanie części przedmiotu umowy wskazanej w ofercie do wykonania podwykonawcom lub dalszym podwykonawcom. Takie powierzenie nie zwalnia </w:t>
      </w:r>
      <w:r w:rsidRPr="0060190D">
        <w:rPr>
          <w:rFonts w:ascii="Arial Narrow" w:hAnsi="Arial Narrow"/>
          <w:b/>
          <w:sz w:val="22"/>
          <w:lang w:eastAsia="ar-SA"/>
        </w:rPr>
        <w:t xml:space="preserve">Wykonawcy </w:t>
      </w:r>
      <w:r w:rsidRPr="0060190D">
        <w:rPr>
          <w:rFonts w:ascii="Arial Narrow" w:hAnsi="Arial Narrow"/>
          <w:sz w:val="22"/>
          <w:lang w:eastAsia="ar-SA"/>
        </w:rPr>
        <w:t xml:space="preserve">od odpowiedzialności i zobowiązań wynikających z niniejszej umowy. </w:t>
      </w:r>
      <w:r w:rsidRPr="0060190D">
        <w:rPr>
          <w:rFonts w:ascii="Arial Narrow" w:hAnsi="Arial Narrow"/>
          <w:b/>
          <w:sz w:val="22"/>
          <w:lang w:eastAsia="ar-SA"/>
        </w:rPr>
        <w:t>Wykonawca</w:t>
      </w:r>
      <w:r w:rsidRPr="0060190D">
        <w:rPr>
          <w:rFonts w:ascii="Arial Narrow" w:hAnsi="Arial Narrow"/>
          <w:sz w:val="22"/>
          <w:lang w:eastAsia="ar-SA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sz w:val="22"/>
          <w:lang w:eastAsia="ar-SA"/>
        </w:rPr>
        <w:t xml:space="preserve">Do zawarcia umowy o podwykonawstwo, której przedmiotem są roboty budowlane, niezbędna jest zgoda </w:t>
      </w:r>
      <w:r w:rsidRPr="0060190D">
        <w:rPr>
          <w:rFonts w:ascii="Arial Narrow" w:hAnsi="Arial Narrow"/>
          <w:b/>
          <w:sz w:val="22"/>
          <w:lang w:eastAsia="ar-SA"/>
        </w:rPr>
        <w:t>Zamawiającego</w:t>
      </w:r>
      <w:r w:rsidRPr="0060190D">
        <w:rPr>
          <w:rFonts w:ascii="Arial Narrow" w:hAnsi="Arial Narrow"/>
          <w:sz w:val="22"/>
          <w:lang w:eastAsia="ar-SA"/>
        </w:rPr>
        <w:t xml:space="preserve">, a w przypadku umowy o dalsze podwykonawstwo, również zgoda </w:t>
      </w:r>
      <w:r w:rsidRPr="0060190D">
        <w:rPr>
          <w:rFonts w:ascii="Arial Narrow" w:hAnsi="Arial Narrow"/>
          <w:b/>
          <w:sz w:val="22"/>
          <w:lang w:eastAsia="ar-SA"/>
        </w:rPr>
        <w:t>Wykonawcy</w:t>
      </w:r>
      <w:r w:rsidRPr="0060190D">
        <w:rPr>
          <w:rFonts w:ascii="Arial Narrow" w:hAnsi="Arial Narrow"/>
          <w:sz w:val="22"/>
          <w:lang w:eastAsia="ar-SA"/>
        </w:rPr>
        <w:t>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b/>
          <w:sz w:val="22"/>
          <w:lang w:eastAsia="ar-SA"/>
        </w:rPr>
        <w:t>Wykonawca</w:t>
      </w:r>
      <w:r w:rsidRPr="0060190D">
        <w:rPr>
          <w:rFonts w:ascii="Arial Narrow" w:hAnsi="Arial Narrow"/>
          <w:sz w:val="22"/>
          <w:lang w:eastAsia="ar-SA"/>
        </w:rPr>
        <w:t xml:space="preserve"> jest odpowiedzialny za działania lub zaniechania Podwykonawców, dalszych podwykonawców, ich przedstawicieli lub pracowników jak za własne działania lub zaniechania.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sz w:val="22"/>
          <w:lang w:eastAsia="ar-SA"/>
        </w:rPr>
        <w:t xml:space="preserve">Zakres prac, które </w:t>
      </w:r>
      <w:r w:rsidRPr="0060190D">
        <w:rPr>
          <w:rFonts w:ascii="Arial Narrow" w:hAnsi="Arial Narrow"/>
          <w:b/>
          <w:sz w:val="22"/>
          <w:lang w:eastAsia="ar-SA"/>
        </w:rPr>
        <w:t>Wykonawca</w:t>
      </w:r>
      <w:r w:rsidRPr="0060190D">
        <w:rPr>
          <w:rFonts w:ascii="Arial Narrow" w:hAnsi="Arial Narrow"/>
          <w:sz w:val="22"/>
          <w:lang w:eastAsia="ar-SA"/>
        </w:rPr>
        <w:t xml:space="preserve"> będzie wykonywał przy pomocy podwykonawców lub dalszych podwykonawców określony jest w załączniku </w:t>
      </w:r>
      <w:r w:rsidRPr="009A086E">
        <w:rPr>
          <w:rFonts w:ascii="Arial Narrow" w:hAnsi="Arial Narrow"/>
          <w:sz w:val="22"/>
          <w:lang w:eastAsia="ar-SA"/>
        </w:rPr>
        <w:t xml:space="preserve">nr </w:t>
      </w:r>
      <w:r w:rsidR="000A4492" w:rsidRPr="009A086E">
        <w:rPr>
          <w:rFonts w:ascii="Arial Narrow" w:hAnsi="Arial Narrow"/>
          <w:sz w:val="22"/>
          <w:lang w:eastAsia="ar-SA"/>
        </w:rPr>
        <w:t>4</w:t>
      </w:r>
      <w:r w:rsidRPr="0060190D">
        <w:rPr>
          <w:rFonts w:ascii="Arial Narrow" w:hAnsi="Arial Narrow"/>
          <w:sz w:val="22"/>
          <w:lang w:eastAsia="ar-SA"/>
        </w:rPr>
        <w:t xml:space="preserve"> do Umowy.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b/>
          <w:sz w:val="22"/>
          <w:lang w:eastAsia="ar-SA"/>
        </w:rPr>
        <w:lastRenderedPageBreak/>
        <w:t>Wykonawca</w:t>
      </w:r>
      <w:r w:rsidRPr="0060190D">
        <w:rPr>
          <w:rFonts w:ascii="Arial Narrow" w:hAnsi="Arial Narrow"/>
          <w:sz w:val="22"/>
          <w:lang w:eastAsia="ar-SA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60190D">
        <w:rPr>
          <w:rFonts w:ascii="Arial Narrow" w:hAnsi="Arial Narrow"/>
          <w:b/>
          <w:sz w:val="22"/>
          <w:lang w:eastAsia="ar-SA"/>
        </w:rPr>
        <w:t>Zamawiającemu</w:t>
      </w:r>
      <w:r w:rsidRPr="0060190D">
        <w:rPr>
          <w:rFonts w:ascii="Arial Narrow" w:hAnsi="Arial Narrow"/>
          <w:sz w:val="22"/>
          <w:lang w:eastAsia="ar-SA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Pr="0060190D">
        <w:rPr>
          <w:rFonts w:ascii="Arial Narrow" w:hAnsi="Arial Narrow"/>
          <w:sz w:val="22"/>
          <w:lang w:eastAsia="ar-SA"/>
        </w:rPr>
        <w:br/>
        <w:t xml:space="preserve">w przypadku podwykonawców lub dalszych podwykonawców - do projektu umowy należy dołączyć zgodę </w:t>
      </w:r>
      <w:r w:rsidRPr="0060190D">
        <w:rPr>
          <w:rFonts w:ascii="Arial Narrow" w:hAnsi="Arial Narrow"/>
          <w:b/>
          <w:sz w:val="22"/>
          <w:lang w:eastAsia="ar-SA"/>
        </w:rPr>
        <w:t>Wykonawcy</w:t>
      </w:r>
      <w:r w:rsidRPr="0060190D">
        <w:rPr>
          <w:rFonts w:ascii="Arial Narrow" w:hAnsi="Arial Narrow"/>
          <w:sz w:val="22"/>
          <w:lang w:eastAsia="ar-SA"/>
        </w:rPr>
        <w:t xml:space="preserve"> na zawarcie umowy o podwykonawstwo lub dalsze podwykonawstwo bądź zmianę takiej umowy, </w:t>
      </w:r>
      <w:r w:rsidRPr="0060190D">
        <w:rPr>
          <w:rFonts w:ascii="Arial Narrow" w:hAnsi="Arial Narrow"/>
          <w:sz w:val="22"/>
          <w:lang w:eastAsia="ar-SA"/>
        </w:rPr>
        <w:br/>
        <w:t>o treści zgodnej z projektem.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b/>
          <w:sz w:val="22"/>
          <w:lang w:eastAsia="ar-SA"/>
        </w:rPr>
        <w:t>Zamawiający</w:t>
      </w:r>
      <w:r w:rsidRPr="0060190D">
        <w:rPr>
          <w:rFonts w:ascii="Arial Narrow" w:hAnsi="Arial Narrow"/>
          <w:sz w:val="22"/>
          <w:lang w:eastAsia="ar-SA"/>
        </w:rPr>
        <w:t xml:space="preserve"> w terminie 14 dni od dnia przedłożenia projektu, o którym mowa w ust. 5 powyżej może zgłosić w formie pisemnej zastrzeżenia do projektu umowy lub projektu zmiany umowy. Niezgłoszenie przez </w:t>
      </w:r>
      <w:r w:rsidRPr="0060190D">
        <w:rPr>
          <w:rFonts w:ascii="Arial Narrow" w:hAnsi="Arial Narrow"/>
          <w:b/>
          <w:sz w:val="22"/>
          <w:lang w:eastAsia="ar-SA"/>
        </w:rPr>
        <w:t>Zamawiającego</w:t>
      </w:r>
      <w:r w:rsidRPr="0060190D">
        <w:rPr>
          <w:rFonts w:ascii="Arial Narrow" w:hAnsi="Arial Narrow"/>
          <w:sz w:val="22"/>
          <w:lang w:eastAsia="ar-SA"/>
        </w:rPr>
        <w:t xml:space="preserve"> zastrzeżeń we wskazanym terminie uważa się za akceptację projektu umowy lub projektu jej zmiany przez </w:t>
      </w:r>
      <w:r w:rsidRPr="0060190D">
        <w:rPr>
          <w:rFonts w:ascii="Arial Narrow" w:hAnsi="Arial Narrow"/>
          <w:b/>
          <w:sz w:val="22"/>
          <w:lang w:eastAsia="ar-SA"/>
        </w:rPr>
        <w:t>Zamawiającego</w:t>
      </w:r>
      <w:r w:rsidRPr="0060190D">
        <w:rPr>
          <w:rFonts w:ascii="Arial Narrow" w:hAnsi="Arial Narrow"/>
          <w:sz w:val="22"/>
          <w:lang w:eastAsia="ar-SA"/>
        </w:rPr>
        <w:t>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sz w:val="22"/>
          <w:lang w:eastAsia="ar-SA"/>
        </w:rPr>
        <w:t xml:space="preserve">W terminie 7 dni od dnia zawarcia umowy z podwykonawcą, której przedmiotem są roboty budowlane, dostawy lub usługi, </w:t>
      </w:r>
      <w:r w:rsidRPr="0060190D">
        <w:rPr>
          <w:rFonts w:ascii="Arial Narrow" w:hAnsi="Arial Narrow"/>
          <w:b/>
          <w:sz w:val="22"/>
          <w:lang w:eastAsia="ar-SA"/>
        </w:rPr>
        <w:t>Wykonawca</w:t>
      </w:r>
      <w:r w:rsidRPr="0060190D">
        <w:rPr>
          <w:rFonts w:ascii="Arial Narrow" w:hAnsi="Arial Narrow"/>
          <w:sz w:val="22"/>
          <w:lang w:eastAsia="ar-SA"/>
        </w:rPr>
        <w:t xml:space="preserve">, Podwykonawca lub dalszy Podwykonawca zobowiązany jest przedłożyć </w:t>
      </w:r>
      <w:r w:rsidRPr="0060190D">
        <w:rPr>
          <w:rFonts w:ascii="Arial Narrow" w:hAnsi="Arial Narrow"/>
          <w:b/>
          <w:sz w:val="22"/>
          <w:lang w:eastAsia="ar-SA"/>
        </w:rPr>
        <w:t>Zamawiającemu</w:t>
      </w:r>
      <w:r w:rsidRPr="0060190D">
        <w:rPr>
          <w:rFonts w:ascii="Arial Narrow" w:hAnsi="Arial Narrow"/>
          <w:sz w:val="22"/>
          <w:lang w:eastAsia="ar-SA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o wartości mniejszej niż 0,5% wartości umowy oraz umów o podwykonawstwo, których przedmiot został wskazany przez </w:t>
      </w:r>
      <w:r w:rsidRPr="0060190D">
        <w:rPr>
          <w:rFonts w:ascii="Arial Narrow" w:hAnsi="Arial Narrow"/>
          <w:b/>
          <w:sz w:val="22"/>
          <w:lang w:eastAsia="ar-SA"/>
        </w:rPr>
        <w:t>Zamawiającego</w:t>
      </w:r>
      <w:r w:rsidRPr="0060190D">
        <w:rPr>
          <w:rFonts w:ascii="Arial Narrow" w:hAnsi="Arial Narrow"/>
          <w:sz w:val="22"/>
          <w:lang w:eastAsia="ar-SA"/>
        </w:rPr>
        <w:t xml:space="preserve"> w dokumentach zamówienia, </w:t>
      </w:r>
      <w:proofErr w:type="gramStart"/>
      <w:r w:rsidRPr="0060190D">
        <w:rPr>
          <w:rFonts w:ascii="Arial Narrow" w:hAnsi="Arial Narrow"/>
          <w:sz w:val="22"/>
          <w:lang w:eastAsia="ar-SA"/>
        </w:rPr>
        <w:t>chyba że</w:t>
      </w:r>
      <w:proofErr w:type="gramEnd"/>
      <w:r w:rsidRPr="0060190D">
        <w:rPr>
          <w:rFonts w:ascii="Arial Narrow" w:hAnsi="Arial Narrow"/>
          <w:sz w:val="22"/>
          <w:lang w:eastAsia="ar-SA"/>
        </w:rPr>
        <w:t xml:space="preserve"> wartość umowy o podwykonawstwo przekracza 50 000 złotych.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sz w:val="22"/>
          <w:lang w:eastAsia="ar-SA"/>
        </w:rPr>
        <w:t xml:space="preserve">W terminie 14 dni od dnia przedłożenia kopii umowy lub zmiany umowy, o której mowa w ust 7 powyżej, </w:t>
      </w:r>
      <w:r w:rsidRPr="0060190D">
        <w:rPr>
          <w:rFonts w:ascii="Arial Narrow" w:hAnsi="Arial Narrow"/>
          <w:b/>
          <w:sz w:val="22"/>
          <w:lang w:eastAsia="ar-SA"/>
        </w:rPr>
        <w:t>Zamawiający</w:t>
      </w:r>
      <w:r w:rsidRPr="0060190D">
        <w:rPr>
          <w:rFonts w:ascii="Arial Narrow" w:hAnsi="Arial Narrow"/>
          <w:sz w:val="22"/>
          <w:lang w:eastAsia="ar-SA"/>
        </w:rPr>
        <w:t xml:space="preserve"> może zgłosić sprzeciw do tej umowy lub jej zmiany. Niezgłoszenie sprzeciwu we wskazanym terminie oznacza akceptację umowy lub jej zmiany przez </w:t>
      </w:r>
      <w:r w:rsidRPr="0060190D">
        <w:rPr>
          <w:rFonts w:ascii="Arial Narrow" w:hAnsi="Arial Narrow"/>
          <w:b/>
          <w:sz w:val="22"/>
          <w:lang w:eastAsia="ar-SA"/>
        </w:rPr>
        <w:t>Zamawiającego</w:t>
      </w:r>
      <w:r w:rsidRPr="0060190D">
        <w:rPr>
          <w:rFonts w:ascii="Arial Narrow" w:hAnsi="Arial Narrow"/>
          <w:sz w:val="22"/>
          <w:lang w:eastAsia="ar-SA"/>
        </w:rPr>
        <w:t>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sz w:val="22"/>
          <w:lang w:eastAsia="ar-SA"/>
        </w:rPr>
        <w:t>W przypadkach, o których mowa w ust. 7 powyżej, przedkładający może poświadczyć</w:t>
      </w:r>
      <w:r w:rsidR="00EA2C67" w:rsidRPr="0060190D">
        <w:rPr>
          <w:rFonts w:ascii="Arial Narrow" w:hAnsi="Arial Narrow"/>
          <w:sz w:val="22"/>
          <w:lang w:eastAsia="ar-SA"/>
        </w:rPr>
        <w:t xml:space="preserve"> za zgodność </w:t>
      </w:r>
      <w:r w:rsidRPr="0060190D">
        <w:rPr>
          <w:rFonts w:ascii="Arial Narrow" w:hAnsi="Arial Narrow"/>
          <w:sz w:val="22"/>
          <w:lang w:eastAsia="ar-SA"/>
        </w:rPr>
        <w:t xml:space="preserve">z oryginałem kopię umowy o podwykonawstwo. Na żądanie </w:t>
      </w:r>
      <w:r w:rsidRPr="0060190D">
        <w:rPr>
          <w:rFonts w:ascii="Arial Narrow" w:hAnsi="Arial Narrow"/>
          <w:b/>
          <w:sz w:val="22"/>
          <w:lang w:eastAsia="ar-SA"/>
        </w:rPr>
        <w:t>Zamawiającego Wykonawca</w:t>
      </w:r>
      <w:r w:rsidRPr="0060190D">
        <w:rPr>
          <w:rFonts w:ascii="Arial Narrow" w:hAnsi="Arial Narrow"/>
          <w:sz w:val="22"/>
          <w:lang w:eastAsia="ar-SA"/>
        </w:rPr>
        <w:t xml:space="preserve">, podwykonawca lub dalszy podwykonawca są zobowiązani okazać do wglądu w wyznaczonym terminie, w siedzibie </w:t>
      </w:r>
      <w:r w:rsidRPr="0060190D">
        <w:rPr>
          <w:rFonts w:ascii="Arial Narrow" w:hAnsi="Arial Narrow"/>
          <w:b/>
          <w:sz w:val="22"/>
          <w:lang w:eastAsia="ar-SA"/>
        </w:rPr>
        <w:t>Zamawiającego</w:t>
      </w:r>
      <w:r w:rsidRPr="0060190D">
        <w:rPr>
          <w:rFonts w:ascii="Arial Narrow" w:hAnsi="Arial Narrow"/>
          <w:sz w:val="22"/>
          <w:lang w:eastAsia="ar-SA"/>
        </w:rPr>
        <w:t xml:space="preserve"> oryginał zawartej umowy lub zmiany umowy.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sz w:val="22"/>
          <w:lang w:eastAsia="ar-SA"/>
        </w:rPr>
        <w:t xml:space="preserve">W przypadku wyboru lub zmiany podwykonawcy lub dalszego podwykonawcy i zastąpienia go nowym podmiotem, warunkiem niezbędnym do uzyskania zgody </w:t>
      </w:r>
      <w:r w:rsidRPr="0060190D">
        <w:rPr>
          <w:rFonts w:ascii="Arial Narrow" w:hAnsi="Arial Narrow"/>
          <w:b/>
          <w:sz w:val="22"/>
          <w:lang w:eastAsia="ar-SA"/>
        </w:rPr>
        <w:t>Zamawiającego</w:t>
      </w:r>
      <w:r w:rsidRPr="0060190D">
        <w:rPr>
          <w:rFonts w:ascii="Arial Narrow" w:hAnsi="Arial Narrow"/>
          <w:sz w:val="22"/>
          <w:lang w:eastAsia="ar-SA"/>
        </w:rPr>
        <w:t xml:space="preserve"> na zawarcie umowy o podwykonawstwo jest spełnienie przez podwykonawcę lub dalszego podwykonawcę wymagań określonych w SWZ oraz w niniejszej umowie, w szczególności w ust. 11-14 poniżej.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sz w:val="22"/>
          <w:lang w:eastAsia="ar-SA"/>
        </w:rPr>
        <w:t>Zakres prac określony w umowie o podwykonawstwo lub dalsze podwykonawstwo, której przedmiotem są roboty budowlane, powinien być określony w sposób precyzyjny i pozwalający w sposób jednoznaczny na identyfikację zakresu robót powierzanych podwykonawcy.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sz w:val="22"/>
          <w:lang w:eastAsia="ar-SA"/>
        </w:rPr>
        <w:t>Wynagrodzenie podwykonawcy lub dalszego podwykonawcy oraz sposób jego zapłaty określone w umowie o podwykonawstwo lub dalsze podwykonawstwo powinny być określone w taki sposób, aby była możliwa weryfikacja, czy i w jakim zakresie to wynagrodzenie zostało uiszczone.</w:t>
      </w:r>
    </w:p>
    <w:p w:rsidR="00C47CD2" w:rsidRPr="0060190D" w:rsidRDefault="00C47CD2" w:rsidP="00C47CD2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lang w:eastAsia="ar-SA"/>
        </w:rPr>
      </w:pPr>
      <w:r w:rsidRPr="0060190D">
        <w:rPr>
          <w:rFonts w:ascii="Arial Narrow" w:hAnsi="Arial Narrow"/>
          <w:sz w:val="22"/>
          <w:lang w:eastAsia="ar-SA"/>
        </w:rPr>
        <w:t xml:space="preserve">Umowa z podwykonawcą i z dalszym podwykonawcą nie może nakładać na </w:t>
      </w:r>
      <w:r w:rsidRPr="0060190D">
        <w:rPr>
          <w:rFonts w:ascii="Arial Narrow" w:hAnsi="Arial Narrow"/>
          <w:b/>
          <w:sz w:val="22"/>
          <w:lang w:eastAsia="ar-SA"/>
        </w:rPr>
        <w:t>Zamawiającego</w:t>
      </w:r>
      <w:r w:rsidRPr="0060190D">
        <w:rPr>
          <w:rFonts w:ascii="Arial Narrow" w:hAnsi="Arial Narrow"/>
          <w:sz w:val="22"/>
          <w:lang w:eastAsia="ar-SA"/>
        </w:rPr>
        <w:t xml:space="preserve"> ani jego personel, w tym inspektorów nadzoru dodatkowych obowiązków niewynikających z prawa budowlanego czy umowy łączącej </w:t>
      </w:r>
      <w:r w:rsidRPr="0060190D">
        <w:rPr>
          <w:rFonts w:ascii="Arial Narrow" w:hAnsi="Arial Narrow"/>
          <w:b/>
          <w:sz w:val="22"/>
          <w:lang w:eastAsia="ar-SA"/>
        </w:rPr>
        <w:t>Zamawiającego</w:t>
      </w:r>
      <w:r w:rsidRPr="0060190D">
        <w:rPr>
          <w:rFonts w:ascii="Arial Narrow" w:hAnsi="Arial Narrow"/>
          <w:sz w:val="22"/>
          <w:lang w:eastAsia="ar-SA"/>
        </w:rPr>
        <w:t xml:space="preserve"> z </w:t>
      </w:r>
      <w:r w:rsidRPr="0060190D">
        <w:rPr>
          <w:rFonts w:ascii="Arial Narrow" w:hAnsi="Arial Narrow"/>
          <w:b/>
          <w:sz w:val="22"/>
          <w:lang w:eastAsia="ar-SA"/>
        </w:rPr>
        <w:t>Wykonawcą</w:t>
      </w:r>
      <w:r w:rsidRPr="0060190D">
        <w:rPr>
          <w:rFonts w:ascii="Arial Narrow" w:hAnsi="Arial Narrow"/>
          <w:sz w:val="22"/>
          <w:lang w:eastAsia="ar-SA"/>
        </w:rPr>
        <w:t xml:space="preserve"> ani nie może zawierać postanowień naruszających warunki wykonania niniejszej Umowy, w tym wynikających z niej uprawnień </w:t>
      </w:r>
      <w:r w:rsidRPr="0060190D">
        <w:rPr>
          <w:rFonts w:ascii="Arial Narrow" w:hAnsi="Arial Narrow"/>
          <w:b/>
          <w:sz w:val="22"/>
          <w:lang w:eastAsia="ar-SA"/>
        </w:rPr>
        <w:t>Zamawiającego</w:t>
      </w:r>
      <w:r w:rsidRPr="0060190D">
        <w:rPr>
          <w:rFonts w:ascii="Arial Narrow" w:hAnsi="Arial Narrow"/>
          <w:sz w:val="22"/>
          <w:lang w:eastAsia="ar-SA"/>
        </w:rPr>
        <w:t xml:space="preserve"> względem </w:t>
      </w:r>
      <w:r w:rsidRPr="0060190D">
        <w:rPr>
          <w:rFonts w:ascii="Arial Narrow" w:hAnsi="Arial Narrow"/>
          <w:b/>
          <w:sz w:val="22"/>
          <w:lang w:eastAsia="ar-SA"/>
        </w:rPr>
        <w:t>Wykonawcy</w:t>
      </w:r>
      <w:r w:rsidRPr="0060190D">
        <w:rPr>
          <w:rFonts w:ascii="Arial Narrow" w:hAnsi="Arial Narrow"/>
          <w:sz w:val="22"/>
          <w:lang w:eastAsia="ar-SA"/>
        </w:rPr>
        <w:t>.</w:t>
      </w:r>
    </w:p>
    <w:p w:rsidR="00710A28" w:rsidRPr="0060190D" w:rsidRDefault="00C47CD2" w:rsidP="009A086E">
      <w:pPr>
        <w:numPr>
          <w:ilvl w:val="0"/>
          <w:numId w:val="35"/>
        </w:numPr>
        <w:tabs>
          <w:tab w:val="num" w:pos="426"/>
        </w:tabs>
        <w:suppressAutoHyphens/>
        <w:spacing w:before="100" w:beforeAutospacing="1"/>
        <w:ind w:left="425" w:hanging="357"/>
        <w:jc w:val="both"/>
        <w:rPr>
          <w:lang w:eastAsia="ar-SA"/>
        </w:rPr>
      </w:pPr>
      <w:r w:rsidRPr="0060190D">
        <w:rPr>
          <w:rFonts w:ascii="Arial Narrow" w:hAnsi="Arial Narrow"/>
          <w:sz w:val="22"/>
          <w:lang w:eastAsia="ar-SA"/>
        </w:rPr>
        <w:t xml:space="preserve">Jeżeli termin zapłaty wynagrodzenia podwykonawcy lub dalszego podwykonawcy przewidziany w umowie </w:t>
      </w:r>
      <w:r w:rsidRPr="0060190D">
        <w:rPr>
          <w:rFonts w:ascii="Arial Narrow" w:hAnsi="Arial Narrow"/>
          <w:sz w:val="22"/>
          <w:lang w:eastAsia="ar-SA"/>
        </w:rPr>
        <w:br/>
        <w:t xml:space="preserve">o podwykonawstwo </w:t>
      </w:r>
      <w:r w:rsidR="00396088" w:rsidRPr="0060190D">
        <w:rPr>
          <w:rFonts w:ascii="Arial Narrow" w:hAnsi="Arial Narrow"/>
          <w:sz w:val="22"/>
          <w:lang w:eastAsia="ar-SA"/>
        </w:rPr>
        <w:t>jest dłuższy niż określony w § 8</w:t>
      </w:r>
      <w:r w:rsidRPr="0060190D">
        <w:rPr>
          <w:rFonts w:ascii="Arial Narrow" w:hAnsi="Arial Narrow"/>
          <w:sz w:val="22"/>
          <w:lang w:eastAsia="ar-SA"/>
        </w:rPr>
        <w:t xml:space="preserve"> ust. </w:t>
      </w:r>
      <w:r w:rsidR="00396088" w:rsidRPr="0060190D">
        <w:rPr>
          <w:rFonts w:ascii="Arial Narrow" w:hAnsi="Arial Narrow"/>
          <w:sz w:val="22"/>
          <w:lang w:eastAsia="ar-SA"/>
        </w:rPr>
        <w:t>11</w:t>
      </w:r>
      <w:r w:rsidRPr="0060190D">
        <w:rPr>
          <w:rFonts w:ascii="Arial Narrow" w:hAnsi="Arial Narrow"/>
          <w:sz w:val="22"/>
          <w:lang w:eastAsia="ar-SA"/>
        </w:rPr>
        <w:t xml:space="preserve">, </w:t>
      </w:r>
      <w:r w:rsidRPr="0060190D">
        <w:rPr>
          <w:rFonts w:ascii="Arial Narrow" w:hAnsi="Arial Narrow"/>
          <w:b/>
          <w:sz w:val="22"/>
          <w:lang w:eastAsia="ar-SA"/>
        </w:rPr>
        <w:t>Zamawiający</w:t>
      </w:r>
      <w:r w:rsidRPr="0060190D">
        <w:rPr>
          <w:rFonts w:ascii="Arial Narrow" w:hAnsi="Arial Narrow"/>
          <w:sz w:val="22"/>
          <w:lang w:eastAsia="ar-SA"/>
        </w:rPr>
        <w:t xml:space="preserve"> poinformuje o tym </w:t>
      </w:r>
      <w:r w:rsidRPr="0060190D">
        <w:rPr>
          <w:rFonts w:ascii="Arial Narrow" w:hAnsi="Arial Narrow"/>
          <w:b/>
          <w:sz w:val="22"/>
          <w:lang w:eastAsia="ar-SA"/>
        </w:rPr>
        <w:t>Wykonawcę</w:t>
      </w:r>
      <w:r w:rsidRPr="0060190D">
        <w:rPr>
          <w:rFonts w:ascii="Arial Narrow" w:hAnsi="Arial Narrow"/>
          <w:sz w:val="22"/>
          <w:lang w:eastAsia="ar-SA"/>
        </w:rPr>
        <w:t xml:space="preserve"> i wezwie go do zmiany umowy w terminie 7 dni od dnia doręczenia wezwania pod rygorem wystąpienia </w:t>
      </w:r>
      <w:r w:rsidRPr="0060190D">
        <w:rPr>
          <w:rFonts w:ascii="Arial Narrow" w:hAnsi="Arial Narrow"/>
          <w:sz w:val="22"/>
          <w:lang w:eastAsia="ar-SA"/>
        </w:rPr>
        <w:br/>
        <w:t xml:space="preserve">o zapłatę kary umownej na podstawie § </w:t>
      </w:r>
      <w:r w:rsidR="00396088" w:rsidRPr="0060190D">
        <w:rPr>
          <w:rFonts w:ascii="Arial Narrow" w:hAnsi="Arial Narrow"/>
          <w:sz w:val="22"/>
          <w:lang w:eastAsia="ar-SA"/>
        </w:rPr>
        <w:t>9</w:t>
      </w:r>
      <w:r w:rsidRPr="0060190D">
        <w:rPr>
          <w:rFonts w:ascii="Arial Narrow" w:hAnsi="Arial Narrow"/>
          <w:sz w:val="22"/>
          <w:lang w:eastAsia="ar-SA"/>
        </w:rPr>
        <w:t xml:space="preserve"> ust. 1 </w:t>
      </w:r>
      <w:r w:rsidR="00396088" w:rsidRPr="0060190D">
        <w:rPr>
          <w:rFonts w:ascii="Arial Narrow" w:hAnsi="Arial Narrow"/>
          <w:sz w:val="22"/>
          <w:lang w:eastAsia="ar-SA"/>
        </w:rPr>
        <w:t>pkt 9</w:t>
      </w:r>
      <w:r w:rsidRPr="0060190D">
        <w:rPr>
          <w:lang w:eastAsia="ar-SA"/>
        </w:rPr>
        <w:t>.</w:t>
      </w:r>
    </w:p>
    <w:p w:rsidR="00C44506" w:rsidRPr="0060190D" w:rsidRDefault="00C47CD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§ 12</w:t>
      </w:r>
    </w:p>
    <w:p w:rsidR="00C44506" w:rsidRPr="0060190D" w:rsidRDefault="00C44506" w:rsidP="00C47CD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60190D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60190D" w:rsidRDefault="00C47CD2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§ 13</w:t>
      </w:r>
    </w:p>
    <w:p w:rsidR="00C44506" w:rsidRPr="0060190D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60190D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60190D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60190D">
        <w:rPr>
          <w:rFonts w:ascii="Arial Narrow" w:hAnsi="Arial Narrow"/>
          <w:sz w:val="22"/>
          <w:szCs w:val="22"/>
        </w:rPr>
        <w:t>w art. 455 ust.1 pkt</w:t>
      </w:r>
      <w:r w:rsidR="0016331F" w:rsidRPr="0060190D">
        <w:rPr>
          <w:rFonts w:ascii="Arial Narrow" w:hAnsi="Arial Narrow"/>
          <w:sz w:val="22"/>
          <w:szCs w:val="22"/>
        </w:rPr>
        <w:t>.</w:t>
      </w:r>
      <w:r w:rsidR="00C667D3" w:rsidRPr="0060190D">
        <w:rPr>
          <w:rFonts w:ascii="Arial Narrow" w:hAnsi="Arial Narrow"/>
          <w:sz w:val="22"/>
          <w:szCs w:val="22"/>
        </w:rPr>
        <w:t xml:space="preserve"> 2-4 </w:t>
      </w:r>
      <w:r w:rsidR="00C667D3" w:rsidRPr="0060190D">
        <w:rPr>
          <w:rFonts w:ascii="Arial Narrow" w:hAnsi="Arial Narrow"/>
          <w:sz w:val="22"/>
          <w:szCs w:val="22"/>
        </w:rPr>
        <w:br/>
        <w:t>i ust.2 PZP.</w:t>
      </w:r>
    </w:p>
    <w:p w:rsidR="00C42D85" w:rsidRPr="009A086E" w:rsidRDefault="00C44506" w:rsidP="00C47CD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A086E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9A086E">
        <w:rPr>
          <w:rFonts w:ascii="Arial Narrow" w:hAnsi="Arial Narrow"/>
          <w:sz w:val="22"/>
          <w:szCs w:val="22"/>
        </w:rPr>
        <w:br/>
      </w:r>
      <w:r w:rsidRPr="009A086E">
        <w:rPr>
          <w:rFonts w:ascii="Arial Narrow" w:hAnsi="Arial Narrow"/>
          <w:sz w:val="22"/>
          <w:szCs w:val="22"/>
        </w:rPr>
        <w:t>w specyfikacji warunków zamówienia</w:t>
      </w:r>
      <w:r w:rsidR="00C667D3" w:rsidRPr="009A086E">
        <w:rPr>
          <w:rFonts w:ascii="Arial Narrow" w:hAnsi="Arial Narrow"/>
          <w:sz w:val="22"/>
          <w:szCs w:val="22"/>
        </w:rPr>
        <w:t xml:space="preserve"> zgodnie z art. 457 PZP. </w:t>
      </w:r>
    </w:p>
    <w:p w:rsidR="00C44506" w:rsidRPr="0060190D" w:rsidRDefault="006565C0" w:rsidP="009A086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C47CD2" w:rsidRPr="0060190D">
        <w:rPr>
          <w:rFonts w:ascii="Arial Narrow" w:hAnsi="Arial Narrow"/>
          <w:sz w:val="22"/>
          <w:szCs w:val="22"/>
        </w:rPr>
        <w:lastRenderedPageBreak/>
        <w:t>§14</w:t>
      </w:r>
    </w:p>
    <w:p w:rsidR="00C44506" w:rsidRPr="0060190D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60190D">
        <w:rPr>
          <w:rFonts w:ascii="Arial Narrow" w:hAnsi="Arial Narrow"/>
          <w:sz w:val="22"/>
          <w:szCs w:val="22"/>
        </w:rPr>
        <w:t xml:space="preserve">prawa polskiego w szczególności </w:t>
      </w:r>
      <w:r w:rsidRPr="0060190D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46A82" w:rsidRPr="0060190D" w:rsidRDefault="00946A82" w:rsidP="00D4450D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44506" w:rsidRPr="0060190D" w:rsidRDefault="00C47CD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>§ 15</w:t>
      </w:r>
    </w:p>
    <w:p w:rsidR="001020C2" w:rsidRPr="0060190D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60190D">
        <w:rPr>
          <w:rFonts w:ascii="Arial Narrow" w:hAnsi="Arial Narrow"/>
          <w:sz w:val="22"/>
          <w:szCs w:val="22"/>
        </w:rPr>
        <w:t xml:space="preserve">dwóch </w:t>
      </w:r>
      <w:r w:rsidRPr="0060190D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60190D">
        <w:rPr>
          <w:rFonts w:ascii="Arial Narrow" w:hAnsi="Arial Narrow"/>
          <w:sz w:val="22"/>
          <w:szCs w:val="22"/>
        </w:rPr>
        <w:t>jednym</w:t>
      </w:r>
      <w:r w:rsidRPr="0060190D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60190D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60190D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C42D85" w:rsidRPr="0060190D" w:rsidRDefault="00C42D85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C42D85" w:rsidRPr="0060190D" w:rsidRDefault="00C42D85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60190D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60190D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60190D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60190D">
        <w:rPr>
          <w:rFonts w:ascii="Arial Narrow" w:hAnsi="Arial Narrow"/>
          <w:b/>
          <w:sz w:val="22"/>
          <w:szCs w:val="22"/>
        </w:rPr>
        <w:t>:</w:t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60190D">
        <w:rPr>
          <w:rFonts w:ascii="Arial Narrow" w:hAnsi="Arial Narrow"/>
          <w:b/>
          <w:sz w:val="22"/>
          <w:szCs w:val="22"/>
        </w:rPr>
        <w:t>:</w:t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</w:p>
    <w:p w:rsidR="00C44506" w:rsidRPr="0060190D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  <w:r w:rsidRPr="0060190D">
        <w:rPr>
          <w:rFonts w:ascii="Arial Narrow" w:hAnsi="Arial Narrow"/>
          <w:b/>
          <w:sz w:val="22"/>
          <w:szCs w:val="22"/>
        </w:rPr>
        <w:tab/>
      </w:r>
    </w:p>
    <w:p w:rsidR="00C667D3" w:rsidRPr="0060190D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60190D">
        <w:rPr>
          <w:rFonts w:ascii="Arial Narrow" w:hAnsi="Arial Narrow"/>
          <w:sz w:val="22"/>
          <w:szCs w:val="22"/>
        </w:rPr>
        <w:t xml:space="preserve">   .</w:t>
      </w:r>
      <w:r w:rsidR="00C42D85" w:rsidRPr="0060190D">
        <w:rPr>
          <w:rFonts w:ascii="Arial Narrow" w:hAnsi="Arial Narrow"/>
          <w:sz w:val="22"/>
          <w:szCs w:val="22"/>
        </w:rPr>
        <w:tab/>
      </w:r>
      <w:r w:rsidR="00C42D85" w:rsidRPr="0060190D">
        <w:rPr>
          <w:rFonts w:ascii="Arial Narrow" w:hAnsi="Arial Narrow"/>
          <w:sz w:val="22"/>
          <w:szCs w:val="22"/>
        </w:rPr>
        <w:tab/>
      </w:r>
      <w:r w:rsidRPr="0060190D">
        <w:rPr>
          <w:rFonts w:ascii="Arial Narrow" w:hAnsi="Arial Narrow"/>
          <w:sz w:val="22"/>
          <w:szCs w:val="22"/>
        </w:rPr>
        <w:t>..........................................</w:t>
      </w:r>
      <w:r w:rsidRPr="0060190D">
        <w:rPr>
          <w:rFonts w:ascii="Arial Narrow" w:hAnsi="Arial Narrow"/>
          <w:sz w:val="22"/>
          <w:szCs w:val="22"/>
        </w:rPr>
        <w:tab/>
      </w:r>
      <w:r w:rsidR="00C42D85" w:rsidRPr="0060190D">
        <w:rPr>
          <w:rFonts w:ascii="Arial Narrow" w:hAnsi="Arial Narrow"/>
          <w:sz w:val="22"/>
          <w:szCs w:val="22"/>
        </w:rPr>
        <w:tab/>
      </w:r>
      <w:r w:rsidR="00C42D85" w:rsidRPr="0060190D">
        <w:rPr>
          <w:rFonts w:ascii="Arial Narrow" w:hAnsi="Arial Narrow"/>
          <w:sz w:val="22"/>
          <w:szCs w:val="22"/>
        </w:rPr>
        <w:tab/>
      </w:r>
      <w:r w:rsidR="00C42D85" w:rsidRPr="0060190D">
        <w:rPr>
          <w:rFonts w:ascii="Arial Narrow" w:hAnsi="Arial Narrow"/>
          <w:sz w:val="22"/>
          <w:szCs w:val="22"/>
        </w:rPr>
        <w:tab/>
      </w:r>
      <w:r w:rsidR="00C42D85" w:rsidRPr="0060190D">
        <w:rPr>
          <w:rFonts w:ascii="Arial Narrow" w:hAnsi="Arial Narrow"/>
          <w:sz w:val="22"/>
          <w:szCs w:val="22"/>
        </w:rPr>
        <w:tab/>
      </w:r>
      <w:r w:rsidRPr="0060190D">
        <w:rPr>
          <w:rFonts w:ascii="Arial Narrow" w:hAnsi="Arial Narrow"/>
          <w:sz w:val="22"/>
          <w:szCs w:val="22"/>
        </w:rPr>
        <w:t xml:space="preserve"> ...........</w:t>
      </w:r>
      <w:r w:rsidR="00C667D3" w:rsidRPr="0060190D">
        <w:rPr>
          <w:rFonts w:ascii="Arial Narrow" w:hAnsi="Arial Narrow"/>
          <w:sz w:val="22"/>
          <w:szCs w:val="22"/>
        </w:rPr>
        <w:t>...............................</w:t>
      </w:r>
    </w:p>
    <w:p w:rsidR="003A1A62" w:rsidRPr="0060190D" w:rsidRDefault="003A1A62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3A1A62" w:rsidRPr="0060190D" w:rsidRDefault="003A1A62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:rsidR="00C42D85" w:rsidRPr="0060190D" w:rsidRDefault="00C42D85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C42D85" w:rsidRPr="0060190D" w:rsidRDefault="00C42D85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C42D85" w:rsidRPr="0060190D" w:rsidRDefault="00C42D85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C42D85" w:rsidRPr="0060190D" w:rsidRDefault="00C42D85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C42D85" w:rsidRPr="0060190D" w:rsidRDefault="00C42D85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C42D85" w:rsidRPr="0060190D" w:rsidRDefault="00C42D85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C42D85" w:rsidRPr="0060190D" w:rsidRDefault="00C42D85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C42D85" w:rsidRPr="0060190D" w:rsidRDefault="00C42D85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C42D85" w:rsidRPr="0060190D" w:rsidRDefault="00C42D85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3A1A62" w:rsidRPr="0060190D" w:rsidRDefault="003A1A62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60190D">
        <w:rPr>
          <w:rFonts w:ascii="Arial Narrow" w:hAnsi="Arial Narrow"/>
          <w:sz w:val="20"/>
        </w:rPr>
        <w:t>Załączniki:</w:t>
      </w:r>
    </w:p>
    <w:p w:rsidR="003A1A62" w:rsidRPr="0060190D" w:rsidRDefault="003A1A62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60190D">
        <w:rPr>
          <w:rFonts w:ascii="Arial Narrow" w:hAnsi="Arial Narrow"/>
          <w:sz w:val="20"/>
        </w:rPr>
        <w:t xml:space="preserve">Nr 1 </w:t>
      </w:r>
      <w:r w:rsidR="0060190D">
        <w:rPr>
          <w:rFonts w:ascii="Arial Narrow" w:hAnsi="Arial Narrow"/>
          <w:sz w:val="20"/>
        </w:rPr>
        <w:t>–</w:t>
      </w:r>
      <w:r w:rsidRPr="0060190D">
        <w:rPr>
          <w:rFonts w:ascii="Arial Narrow" w:hAnsi="Arial Narrow"/>
          <w:sz w:val="20"/>
        </w:rPr>
        <w:t xml:space="preserve"> </w:t>
      </w:r>
      <w:r w:rsidR="0060190D">
        <w:rPr>
          <w:rFonts w:ascii="Arial Narrow" w:hAnsi="Arial Narrow"/>
          <w:sz w:val="20"/>
        </w:rPr>
        <w:t>Program funkcjonalno-użytkowy</w:t>
      </w:r>
    </w:p>
    <w:p w:rsidR="003A1A62" w:rsidRPr="0060190D" w:rsidRDefault="003A1A62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60190D">
        <w:rPr>
          <w:rFonts w:ascii="Arial Narrow" w:hAnsi="Arial Narrow"/>
          <w:sz w:val="20"/>
        </w:rPr>
        <w:t>Nr 2 - Specyfikacja techniczna urządzenia</w:t>
      </w:r>
    </w:p>
    <w:p w:rsidR="00B72917" w:rsidRDefault="00B72917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60190D">
        <w:rPr>
          <w:rFonts w:ascii="Arial Narrow" w:hAnsi="Arial Narrow"/>
          <w:sz w:val="20"/>
        </w:rPr>
        <w:t>Nr 3 - Zasady środowiskowe i jakości</w:t>
      </w:r>
    </w:p>
    <w:p w:rsidR="000A4492" w:rsidRPr="00C42D85" w:rsidRDefault="000A4492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0A4492">
        <w:rPr>
          <w:rFonts w:ascii="Arial Narrow" w:hAnsi="Arial Narrow"/>
          <w:sz w:val="20"/>
          <w:highlight w:val="yellow"/>
        </w:rPr>
        <w:t xml:space="preserve">Nr 4 - Zakres prac, które Wykonawca będzie wykonywał przy pomocy podwykonawców lub dalszych </w:t>
      </w:r>
      <w:proofErr w:type="gramStart"/>
      <w:r w:rsidRPr="000A4492">
        <w:rPr>
          <w:rFonts w:ascii="Arial Narrow" w:hAnsi="Arial Narrow"/>
          <w:sz w:val="20"/>
          <w:highlight w:val="yellow"/>
        </w:rPr>
        <w:t xml:space="preserve">podwykonawców- </w:t>
      </w:r>
      <w:r w:rsidRPr="000A4492">
        <w:rPr>
          <w:rFonts w:ascii="Arial Narrow" w:hAnsi="Arial Narrow"/>
          <w:i/>
          <w:sz w:val="20"/>
          <w:highlight w:val="yellow"/>
        </w:rPr>
        <w:t>jeśli</w:t>
      </w:r>
      <w:proofErr w:type="gramEnd"/>
      <w:r w:rsidRPr="000A4492">
        <w:rPr>
          <w:rFonts w:ascii="Arial Narrow" w:hAnsi="Arial Narrow"/>
          <w:i/>
          <w:sz w:val="20"/>
          <w:highlight w:val="yellow"/>
        </w:rPr>
        <w:t xml:space="preserve"> dotyczy</w:t>
      </w:r>
    </w:p>
    <w:sectPr w:rsidR="000A4492" w:rsidRPr="00C42D85" w:rsidSect="009A086E">
      <w:headerReference w:type="default" r:id="rId12"/>
      <w:footerReference w:type="even" r:id="rId13"/>
      <w:pgSz w:w="11906" w:h="16838"/>
      <w:pgMar w:top="1661" w:right="1151" w:bottom="1418" w:left="1151" w:header="851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1D4" w:rsidRDefault="00AA71D4">
      <w:r>
        <w:separator/>
      </w:r>
    </w:p>
  </w:endnote>
  <w:endnote w:type="continuationSeparator" w:id="0">
    <w:p w:rsidR="00AA71D4" w:rsidRDefault="00AA7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026E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1D4" w:rsidRDefault="00AA71D4">
      <w:r>
        <w:separator/>
      </w:r>
    </w:p>
  </w:footnote>
  <w:footnote w:type="continuationSeparator" w:id="0">
    <w:p w:rsidR="00AA71D4" w:rsidRDefault="00AA7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5E6C1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56616163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E3827628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  <w:szCs w:val="22"/>
      </w:rPr>
    </w:lvl>
  </w:abstractNum>
  <w:abstractNum w:abstractNumId="1">
    <w:nsid w:val="00000004"/>
    <w:multiLevelType w:val="multilevel"/>
    <w:tmpl w:val="47B2EEE4"/>
    <w:name w:val="WW8Num5"/>
    <w:lvl w:ilvl="0">
      <w:start w:val="1"/>
      <w:numFmt w:val="lowerLetter"/>
      <w:lvlText w:val="%1)"/>
      <w:lvlJc w:val="left"/>
      <w:pPr>
        <w:tabs>
          <w:tab w:val="num" w:pos="485"/>
        </w:tabs>
        <w:ind w:left="1205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6"/>
        </w:tabs>
        <w:ind w:left="1434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-6"/>
        </w:tabs>
        <w:ind w:left="2154" w:hanging="180"/>
      </w:pPr>
    </w:lvl>
    <w:lvl w:ilvl="3">
      <w:start w:val="1"/>
      <w:numFmt w:val="decimal"/>
      <w:lvlText w:val="%4."/>
      <w:lvlJc w:val="left"/>
      <w:pPr>
        <w:tabs>
          <w:tab w:val="num" w:pos="-6"/>
        </w:tabs>
        <w:ind w:left="2874" w:hanging="360"/>
      </w:pPr>
    </w:lvl>
    <w:lvl w:ilvl="4">
      <w:start w:val="1"/>
      <w:numFmt w:val="lowerLetter"/>
      <w:lvlText w:val="%5."/>
      <w:lvlJc w:val="left"/>
      <w:pPr>
        <w:tabs>
          <w:tab w:val="num" w:pos="-6"/>
        </w:tabs>
        <w:ind w:left="3594" w:hanging="360"/>
      </w:pPr>
    </w:lvl>
    <w:lvl w:ilvl="5">
      <w:start w:val="1"/>
      <w:numFmt w:val="lowerRoman"/>
      <w:lvlText w:val="%6."/>
      <w:lvlJc w:val="right"/>
      <w:pPr>
        <w:tabs>
          <w:tab w:val="num" w:pos="-6"/>
        </w:tabs>
        <w:ind w:left="4314" w:hanging="180"/>
      </w:pPr>
    </w:lvl>
    <w:lvl w:ilvl="6">
      <w:start w:val="1"/>
      <w:numFmt w:val="decimal"/>
      <w:lvlText w:val="%7."/>
      <w:lvlJc w:val="left"/>
      <w:pPr>
        <w:tabs>
          <w:tab w:val="num" w:pos="-6"/>
        </w:tabs>
        <w:ind w:left="5034" w:hanging="360"/>
      </w:pPr>
    </w:lvl>
    <w:lvl w:ilvl="7">
      <w:start w:val="1"/>
      <w:numFmt w:val="lowerLetter"/>
      <w:lvlText w:val="%8."/>
      <w:lvlJc w:val="left"/>
      <w:pPr>
        <w:tabs>
          <w:tab w:val="num" w:pos="-6"/>
        </w:tabs>
        <w:ind w:left="5754" w:hanging="360"/>
      </w:pPr>
    </w:lvl>
    <w:lvl w:ilvl="8">
      <w:start w:val="1"/>
      <w:numFmt w:val="lowerRoman"/>
      <w:lvlText w:val="%9."/>
      <w:lvlJc w:val="right"/>
      <w:pPr>
        <w:tabs>
          <w:tab w:val="num" w:pos="-6"/>
        </w:tabs>
        <w:ind w:left="6474" w:hanging="180"/>
      </w:pPr>
    </w:lvl>
  </w:abstractNum>
  <w:abstractNum w:abstractNumId="2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3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C"/>
    <w:multiLevelType w:val="multilevel"/>
    <w:tmpl w:val="BF965EA0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  <w:rPr>
        <w:rFonts w:hint="default"/>
      </w:rPr>
    </w:lvl>
    <w:lvl w:ilvl="3">
      <w:start w:val="23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  <w:rPr>
        <w:rFonts w:hint="default"/>
      </w:rPr>
    </w:lvl>
  </w:abstractNum>
  <w:abstractNum w:abstractNumId="5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14"/>
    <w:multiLevelType w:val="multilevel"/>
    <w:tmpl w:val="2872277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1B"/>
    <w:multiLevelType w:val="multilevel"/>
    <w:tmpl w:val="8026C568"/>
    <w:lvl w:ilvl="0">
      <w:start w:val="2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  <w:rPr>
        <w:rFonts w:hint="default"/>
      </w:rPr>
    </w:lvl>
  </w:abstractNum>
  <w:abstractNum w:abstractNumId="8">
    <w:nsid w:val="027B59E7"/>
    <w:multiLevelType w:val="hybridMultilevel"/>
    <w:tmpl w:val="F63E5204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663216D2">
      <w:start w:val="19"/>
      <w:numFmt w:val="decimal"/>
      <w:lvlText w:val="%4."/>
      <w:lvlJc w:val="left"/>
      <w:pPr>
        <w:ind w:left="3589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F112F2C"/>
    <w:multiLevelType w:val="hybridMultilevel"/>
    <w:tmpl w:val="A6A823A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109259D6"/>
    <w:multiLevelType w:val="hybridMultilevel"/>
    <w:tmpl w:val="44C006E6"/>
    <w:lvl w:ilvl="0" w:tplc="16D691E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11DE262C"/>
    <w:multiLevelType w:val="multilevel"/>
    <w:tmpl w:val="95EC1244"/>
    <w:lvl w:ilvl="0">
      <w:start w:val="4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  <w:rPr>
        <w:rFonts w:hint="default"/>
      </w:rPr>
    </w:lvl>
  </w:abstractNum>
  <w:abstractNum w:abstractNumId="12">
    <w:nsid w:val="149375F1"/>
    <w:multiLevelType w:val="hybridMultilevel"/>
    <w:tmpl w:val="D2301D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DA5AB5"/>
    <w:multiLevelType w:val="multilevel"/>
    <w:tmpl w:val="8646BC6C"/>
    <w:lvl w:ilvl="0">
      <w:start w:val="4"/>
      <w:numFmt w:val="lowerLetter"/>
      <w:lvlText w:val="%1)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1CF05A9C"/>
    <w:multiLevelType w:val="hybridMultilevel"/>
    <w:tmpl w:val="B3BE2718"/>
    <w:lvl w:ilvl="0" w:tplc="B5564C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F2758A2"/>
    <w:multiLevelType w:val="hybridMultilevel"/>
    <w:tmpl w:val="2DF0974A"/>
    <w:lvl w:ilvl="0" w:tplc="AFA60B00">
      <w:start w:val="2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0473CE"/>
    <w:multiLevelType w:val="hybridMultilevel"/>
    <w:tmpl w:val="D19CCB9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2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43DF0D16"/>
    <w:multiLevelType w:val="multilevel"/>
    <w:tmpl w:val="832A5C7A"/>
    <w:lvl w:ilvl="0">
      <w:start w:val="1"/>
      <w:numFmt w:val="lowerLetter"/>
      <w:lvlText w:val="%1)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3EC09B2"/>
    <w:multiLevelType w:val="hybridMultilevel"/>
    <w:tmpl w:val="F4E6B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2869F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DF75D1"/>
    <w:multiLevelType w:val="hybridMultilevel"/>
    <w:tmpl w:val="395E44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34249E0"/>
    <w:multiLevelType w:val="hybridMultilevel"/>
    <w:tmpl w:val="C11A87D6"/>
    <w:name w:val="WWNum252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34E156A"/>
    <w:multiLevelType w:val="hybridMultilevel"/>
    <w:tmpl w:val="98E4FA6C"/>
    <w:lvl w:ilvl="0" w:tplc="CBCA8D2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C4F0519"/>
    <w:multiLevelType w:val="hybridMultilevel"/>
    <w:tmpl w:val="5D026964"/>
    <w:lvl w:ilvl="0" w:tplc="CF7207C6">
      <w:start w:val="2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3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2B2E7C"/>
    <w:multiLevelType w:val="hybridMultilevel"/>
    <w:tmpl w:val="2E747C52"/>
    <w:lvl w:ilvl="0" w:tplc="05A298FA">
      <w:start w:val="8"/>
      <w:numFmt w:val="decimal"/>
      <w:lvlText w:val="%1."/>
      <w:lvlJc w:val="left"/>
      <w:pPr>
        <w:ind w:left="53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A37E65"/>
    <w:multiLevelType w:val="multilevel"/>
    <w:tmpl w:val="7680AE6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36">
    <w:nsid w:val="79C43022"/>
    <w:multiLevelType w:val="hybridMultilevel"/>
    <w:tmpl w:val="9FACFD8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</w:num>
  <w:num w:numId="4">
    <w:abstractNumId w:val="21"/>
    <w:lvlOverride w:ilvl="0">
      <w:startOverride w:val="1"/>
    </w:lvlOverride>
  </w:num>
  <w:num w:numId="5">
    <w:abstractNumId w:val="34"/>
  </w:num>
  <w:num w:numId="6">
    <w:abstractNumId w:val="32"/>
  </w:num>
  <w:num w:numId="7">
    <w:abstractNumId w:val="27"/>
  </w:num>
  <w:num w:numId="8">
    <w:abstractNumId w:val="20"/>
  </w:num>
  <w:num w:numId="9">
    <w:abstractNumId w:val="0"/>
  </w:num>
  <w:num w:numId="10">
    <w:abstractNumId w:val="1"/>
  </w:num>
  <w:num w:numId="11">
    <w:abstractNumId w:val="6"/>
  </w:num>
  <w:num w:numId="12">
    <w:abstractNumId w:val="22"/>
  </w:num>
  <w:num w:numId="13">
    <w:abstractNumId w:val="36"/>
  </w:num>
  <w:num w:numId="14">
    <w:abstractNumId w:val="31"/>
  </w:num>
  <w:num w:numId="15">
    <w:abstractNumId w:val="28"/>
  </w:num>
  <w:num w:numId="16">
    <w:abstractNumId w:val="8"/>
  </w:num>
  <w:num w:numId="17">
    <w:abstractNumId w:val="35"/>
  </w:num>
  <w:num w:numId="18">
    <w:abstractNumId w:val="4"/>
  </w:num>
  <w:num w:numId="19">
    <w:abstractNumId w:val="7"/>
  </w:num>
  <w:num w:numId="20">
    <w:abstractNumId w:val="24"/>
  </w:num>
  <w:num w:numId="21">
    <w:abstractNumId w:val="25"/>
  </w:num>
  <w:num w:numId="22">
    <w:abstractNumId w:val="9"/>
  </w:num>
  <w:num w:numId="23">
    <w:abstractNumId w:val="15"/>
  </w:num>
  <w:num w:numId="24">
    <w:abstractNumId w:val="26"/>
  </w:num>
  <w:num w:numId="25">
    <w:abstractNumId w:val="12"/>
  </w:num>
  <w:num w:numId="26">
    <w:abstractNumId w:val="30"/>
  </w:num>
  <w:num w:numId="27">
    <w:abstractNumId w:val="13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33"/>
  </w:num>
  <w:num w:numId="31">
    <w:abstractNumId w:val="17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9"/>
  </w:num>
  <w:num w:numId="35">
    <w:abstractNumId w:val="18"/>
  </w:num>
  <w:num w:numId="36">
    <w:abstractNumId w:val="3"/>
  </w:num>
  <w:num w:numId="37">
    <w:abstractNumId w:val="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15AC3"/>
    <w:rsid w:val="00023D35"/>
    <w:rsid w:val="00025A3F"/>
    <w:rsid w:val="00026E39"/>
    <w:rsid w:val="00040F0E"/>
    <w:rsid w:val="0004104B"/>
    <w:rsid w:val="000436F1"/>
    <w:rsid w:val="0005066F"/>
    <w:rsid w:val="00052F18"/>
    <w:rsid w:val="000637F7"/>
    <w:rsid w:val="0007707E"/>
    <w:rsid w:val="000A023F"/>
    <w:rsid w:val="000A4492"/>
    <w:rsid w:val="000B44C8"/>
    <w:rsid w:val="000C5359"/>
    <w:rsid w:val="000C645F"/>
    <w:rsid w:val="000C7023"/>
    <w:rsid w:val="000D13C7"/>
    <w:rsid w:val="000D630E"/>
    <w:rsid w:val="000E37D9"/>
    <w:rsid w:val="000E41BF"/>
    <w:rsid w:val="000E68F9"/>
    <w:rsid w:val="000E70C8"/>
    <w:rsid w:val="000F4AAC"/>
    <w:rsid w:val="001020C2"/>
    <w:rsid w:val="00103490"/>
    <w:rsid w:val="0011172B"/>
    <w:rsid w:val="00111963"/>
    <w:rsid w:val="0012147B"/>
    <w:rsid w:val="001232FE"/>
    <w:rsid w:val="00124129"/>
    <w:rsid w:val="0012508B"/>
    <w:rsid w:val="0012790D"/>
    <w:rsid w:val="001362EF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4A0D"/>
    <w:rsid w:val="0019617D"/>
    <w:rsid w:val="001A4C25"/>
    <w:rsid w:val="001C4A70"/>
    <w:rsid w:val="001C7A44"/>
    <w:rsid w:val="001D2C3A"/>
    <w:rsid w:val="001D70B4"/>
    <w:rsid w:val="001E0160"/>
    <w:rsid w:val="001E690C"/>
    <w:rsid w:val="001E6A73"/>
    <w:rsid w:val="001F1381"/>
    <w:rsid w:val="001F345A"/>
    <w:rsid w:val="001F756E"/>
    <w:rsid w:val="002020BB"/>
    <w:rsid w:val="002146EF"/>
    <w:rsid w:val="002221C4"/>
    <w:rsid w:val="00223CA2"/>
    <w:rsid w:val="0023286E"/>
    <w:rsid w:val="00251AB4"/>
    <w:rsid w:val="002522FE"/>
    <w:rsid w:val="00256C58"/>
    <w:rsid w:val="002662DA"/>
    <w:rsid w:val="00275B0A"/>
    <w:rsid w:val="00286346"/>
    <w:rsid w:val="002A08F4"/>
    <w:rsid w:val="002A70E3"/>
    <w:rsid w:val="002A7C54"/>
    <w:rsid w:val="002B03FB"/>
    <w:rsid w:val="002B4099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176C"/>
    <w:rsid w:val="00366C69"/>
    <w:rsid w:val="00366DA9"/>
    <w:rsid w:val="00367983"/>
    <w:rsid w:val="00373621"/>
    <w:rsid w:val="00381240"/>
    <w:rsid w:val="00390042"/>
    <w:rsid w:val="003922B4"/>
    <w:rsid w:val="00392FC7"/>
    <w:rsid w:val="00396088"/>
    <w:rsid w:val="003A1A62"/>
    <w:rsid w:val="003A20B1"/>
    <w:rsid w:val="003A6E35"/>
    <w:rsid w:val="003A7F9C"/>
    <w:rsid w:val="003C6D7E"/>
    <w:rsid w:val="003D711A"/>
    <w:rsid w:val="003E3957"/>
    <w:rsid w:val="003E4319"/>
    <w:rsid w:val="003E6045"/>
    <w:rsid w:val="003E7389"/>
    <w:rsid w:val="003E7CD6"/>
    <w:rsid w:val="003F22FD"/>
    <w:rsid w:val="003F2FFA"/>
    <w:rsid w:val="004002F0"/>
    <w:rsid w:val="00400CA2"/>
    <w:rsid w:val="0040405C"/>
    <w:rsid w:val="00414083"/>
    <w:rsid w:val="0041533E"/>
    <w:rsid w:val="0041733F"/>
    <w:rsid w:val="00420C4C"/>
    <w:rsid w:val="004349FE"/>
    <w:rsid w:val="00443DB9"/>
    <w:rsid w:val="004638F6"/>
    <w:rsid w:val="0047447E"/>
    <w:rsid w:val="00483275"/>
    <w:rsid w:val="004835DA"/>
    <w:rsid w:val="00485ACB"/>
    <w:rsid w:val="00487447"/>
    <w:rsid w:val="0049453A"/>
    <w:rsid w:val="00496987"/>
    <w:rsid w:val="004A7F23"/>
    <w:rsid w:val="004B303B"/>
    <w:rsid w:val="004B319F"/>
    <w:rsid w:val="004C017D"/>
    <w:rsid w:val="004D450A"/>
    <w:rsid w:val="004D7E2F"/>
    <w:rsid w:val="004E3895"/>
    <w:rsid w:val="00515CA8"/>
    <w:rsid w:val="00515EFE"/>
    <w:rsid w:val="00517B23"/>
    <w:rsid w:val="005365A7"/>
    <w:rsid w:val="0054582F"/>
    <w:rsid w:val="0055244C"/>
    <w:rsid w:val="00555EEB"/>
    <w:rsid w:val="0057109B"/>
    <w:rsid w:val="00573C96"/>
    <w:rsid w:val="005817BB"/>
    <w:rsid w:val="005861F1"/>
    <w:rsid w:val="00586967"/>
    <w:rsid w:val="005977FE"/>
    <w:rsid w:val="005A1CDC"/>
    <w:rsid w:val="005A1E22"/>
    <w:rsid w:val="005B1066"/>
    <w:rsid w:val="005D7F58"/>
    <w:rsid w:val="005E6465"/>
    <w:rsid w:val="005E6C17"/>
    <w:rsid w:val="005F7DD1"/>
    <w:rsid w:val="0060190D"/>
    <w:rsid w:val="00601E99"/>
    <w:rsid w:val="00604CEC"/>
    <w:rsid w:val="00610967"/>
    <w:rsid w:val="00610ABA"/>
    <w:rsid w:val="006215C4"/>
    <w:rsid w:val="00631B9B"/>
    <w:rsid w:val="00642631"/>
    <w:rsid w:val="00642A22"/>
    <w:rsid w:val="006532AE"/>
    <w:rsid w:val="006565C0"/>
    <w:rsid w:val="0066131C"/>
    <w:rsid w:val="00671C1C"/>
    <w:rsid w:val="00672507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6E6A9A"/>
    <w:rsid w:val="006F5609"/>
    <w:rsid w:val="00710A28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65A20"/>
    <w:rsid w:val="0076710F"/>
    <w:rsid w:val="00780B84"/>
    <w:rsid w:val="00785629"/>
    <w:rsid w:val="00794DBA"/>
    <w:rsid w:val="007A1973"/>
    <w:rsid w:val="007A5299"/>
    <w:rsid w:val="007C0360"/>
    <w:rsid w:val="007C1B5F"/>
    <w:rsid w:val="007C7901"/>
    <w:rsid w:val="007E1F35"/>
    <w:rsid w:val="007E5D1D"/>
    <w:rsid w:val="007F4D1E"/>
    <w:rsid w:val="008410C4"/>
    <w:rsid w:val="0084597D"/>
    <w:rsid w:val="00854125"/>
    <w:rsid w:val="00863720"/>
    <w:rsid w:val="008766F6"/>
    <w:rsid w:val="00881EDF"/>
    <w:rsid w:val="00883E71"/>
    <w:rsid w:val="0088695E"/>
    <w:rsid w:val="0089288C"/>
    <w:rsid w:val="0089694B"/>
    <w:rsid w:val="008A79DE"/>
    <w:rsid w:val="008B6A4D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24E4A"/>
    <w:rsid w:val="00932A86"/>
    <w:rsid w:val="0094420A"/>
    <w:rsid w:val="00946A82"/>
    <w:rsid w:val="00956B82"/>
    <w:rsid w:val="00972B89"/>
    <w:rsid w:val="009A086E"/>
    <w:rsid w:val="009A0B3D"/>
    <w:rsid w:val="009B7049"/>
    <w:rsid w:val="009C6AAB"/>
    <w:rsid w:val="009D2490"/>
    <w:rsid w:val="009D3066"/>
    <w:rsid w:val="009D3088"/>
    <w:rsid w:val="009E04B3"/>
    <w:rsid w:val="009F6443"/>
    <w:rsid w:val="00A04A7E"/>
    <w:rsid w:val="00A0507F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71F35"/>
    <w:rsid w:val="00A869FF"/>
    <w:rsid w:val="00A86E4F"/>
    <w:rsid w:val="00AA3115"/>
    <w:rsid w:val="00AA71D4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AF7804"/>
    <w:rsid w:val="00B1051F"/>
    <w:rsid w:val="00B16541"/>
    <w:rsid w:val="00B20A6F"/>
    <w:rsid w:val="00B23FF2"/>
    <w:rsid w:val="00B50660"/>
    <w:rsid w:val="00B55033"/>
    <w:rsid w:val="00B72917"/>
    <w:rsid w:val="00B8484D"/>
    <w:rsid w:val="00B9686C"/>
    <w:rsid w:val="00B9794E"/>
    <w:rsid w:val="00BB42A5"/>
    <w:rsid w:val="00BC17D6"/>
    <w:rsid w:val="00BC3394"/>
    <w:rsid w:val="00BC5964"/>
    <w:rsid w:val="00BD1CEA"/>
    <w:rsid w:val="00BD2ACF"/>
    <w:rsid w:val="00BE6B30"/>
    <w:rsid w:val="00BF264C"/>
    <w:rsid w:val="00BF291E"/>
    <w:rsid w:val="00C1010B"/>
    <w:rsid w:val="00C16A0A"/>
    <w:rsid w:val="00C172D3"/>
    <w:rsid w:val="00C25864"/>
    <w:rsid w:val="00C27287"/>
    <w:rsid w:val="00C34D44"/>
    <w:rsid w:val="00C37FDD"/>
    <w:rsid w:val="00C42D85"/>
    <w:rsid w:val="00C44506"/>
    <w:rsid w:val="00C47CD2"/>
    <w:rsid w:val="00C51311"/>
    <w:rsid w:val="00C538EC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69A9"/>
    <w:rsid w:val="00CF7B6D"/>
    <w:rsid w:val="00D00072"/>
    <w:rsid w:val="00D02363"/>
    <w:rsid w:val="00D306DA"/>
    <w:rsid w:val="00D30BF6"/>
    <w:rsid w:val="00D4450D"/>
    <w:rsid w:val="00D448BC"/>
    <w:rsid w:val="00D4684F"/>
    <w:rsid w:val="00D51AAD"/>
    <w:rsid w:val="00D6017B"/>
    <w:rsid w:val="00D83EAF"/>
    <w:rsid w:val="00D86D13"/>
    <w:rsid w:val="00D87DEA"/>
    <w:rsid w:val="00D91287"/>
    <w:rsid w:val="00D91A25"/>
    <w:rsid w:val="00D96E76"/>
    <w:rsid w:val="00DA0D0D"/>
    <w:rsid w:val="00DA0E23"/>
    <w:rsid w:val="00DA4EF2"/>
    <w:rsid w:val="00DB06DA"/>
    <w:rsid w:val="00DB3AAC"/>
    <w:rsid w:val="00DC015F"/>
    <w:rsid w:val="00DC070E"/>
    <w:rsid w:val="00DC1D49"/>
    <w:rsid w:val="00DE0EFB"/>
    <w:rsid w:val="00DE76D3"/>
    <w:rsid w:val="00DE7869"/>
    <w:rsid w:val="00E05010"/>
    <w:rsid w:val="00E11295"/>
    <w:rsid w:val="00E149B5"/>
    <w:rsid w:val="00E15986"/>
    <w:rsid w:val="00E4148E"/>
    <w:rsid w:val="00E4556C"/>
    <w:rsid w:val="00E50DE0"/>
    <w:rsid w:val="00E52D29"/>
    <w:rsid w:val="00E64818"/>
    <w:rsid w:val="00E651AE"/>
    <w:rsid w:val="00E71832"/>
    <w:rsid w:val="00E71AB8"/>
    <w:rsid w:val="00E723D5"/>
    <w:rsid w:val="00E85CD6"/>
    <w:rsid w:val="00E90C44"/>
    <w:rsid w:val="00E9763B"/>
    <w:rsid w:val="00E976EA"/>
    <w:rsid w:val="00EA07A8"/>
    <w:rsid w:val="00EA11B9"/>
    <w:rsid w:val="00EA2C67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1565C"/>
    <w:rsid w:val="00F253C0"/>
    <w:rsid w:val="00F27F2B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A0949"/>
    <w:rsid w:val="00FA23D5"/>
    <w:rsid w:val="00FB2C8E"/>
    <w:rsid w:val="00FB3E90"/>
    <w:rsid w:val="00FD704B"/>
    <w:rsid w:val="00FD7B99"/>
    <w:rsid w:val="00FE588C"/>
    <w:rsid w:val="00FF24A4"/>
    <w:rsid w:val="00FF5EC2"/>
    <w:rsid w:val="00FF6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paragraph" w:customStyle="1" w:styleId="Akapitzlist1">
    <w:name w:val="Akapit z listą1"/>
    <w:basedOn w:val="Normalny"/>
    <w:rsid w:val="001362EF"/>
    <w:pPr>
      <w:suppressAutoHyphens/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paragraph" w:customStyle="1" w:styleId="Akapitzlist1">
    <w:name w:val="Akapit z listą1"/>
    <w:basedOn w:val="Normalny"/>
    <w:rsid w:val="001362EF"/>
    <w:pPr>
      <w:suppressAutoHyphens/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.lesin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26BDA-A953-4063-AE60-CAE701E6D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10</Pages>
  <Words>4708</Words>
  <Characters>29673</Characters>
  <Application>Microsoft Office Word</Application>
  <DocSecurity>0</DocSecurity>
  <Lines>247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34313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7</cp:revision>
  <cp:lastPrinted>2023-09-11T12:26:00Z</cp:lastPrinted>
  <dcterms:created xsi:type="dcterms:W3CDTF">2023-08-11T05:46:00Z</dcterms:created>
  <dcterms:modified xsi:type="dcterms:W3CDTF">2023-09-19T06:10:00Z</dcterms:modified>
</cp:coreProperties>
</file>