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375B35">
        <w:rPr>
          <w:rFonts w:ascii="Arial Narrow" w:hAnsi="Arial Narrow"/>
          <w:sz w:val="22"/>
          <w:szCs w:val="22"/>
        </w:rPr>
        <w:t>2023 poz. 1605)</w:t>
      </w:r>
      <w:bookmarkStart w:id="0" w:name="_GoBack"/>
      <w:bookmarkEnd w:id="0"/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C930E8">
        <w:rPr>
          <w:rFonts w:ascii="Arial Narrow" w:hAnsi="Arial Narrow"/>
          <w:b/>
          <w:bCs/>
          <w:sz w:val="22"/>
          <w:szCs w:val="22"/>
        </w:rPr>
        <w:t xml:space="preserve">Aparatu USG – 3 </w:t>
      </w:r>
      <w:proofErr w:type="spellStart"/>
      <w:r w:rsidR="00C930E8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C930E8">
        <w:rPr>
          <w:rFonts w:ascii="Arial Narrow" w:hAnsi="Arial Narrow"/>
          <w:b/>
          <w:bCs/>
          <w:sz w:val="22"/>
          <w:szCs w:val="22"/>
        </w:rPr>
        <w:t>.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E9763B" w:rsidRPr="00794DBA">
        <w:rPr>
          <w:rFonts w:ascii="Arial Narrow" w:hAnsi="Arial Narrow"/>
          <w:b/>
          <w:bCs/>
          <w:sz w:val="22"/>
          <w:szCs w:val="22"/>
        </w:rPr>
        <w:t>dla</w:t>
      </w:r>
      <w:proofErr w:type="gramEnd"/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75B35">
        <w:rPr>
          <w:rFonts w:ascii="Arial Narrow" w:hAnsi="Arial Narrow"/>
          <w:b/>
          <w:bCs/>
          <w:sz w:val="22"/>
          <w:szCs w:val="22"/>
        </w:rPr>
        <w:t>109</w:t>
      </w:r>
      <w:r w:rsidR="00E976EA">
        <w:rPr>
          <w:rFonts w:ascii="Arial Narrow" w:hAnsi="Arial Narrow"/>
          <w:b/>
          <w:bCs/>
          <w:sz w:val="22"/>
          <w:szCs w:val="22"/>
        </w:rPr>
        <w:t>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F0C29">
        <w:rPr>
          <w:rFonts w:ascii="Arial Narrow" w:hAnsi="Arial Narrow"/>
          <w:sz w:val="22"/>
          <w:szCs w:val="22"/>
        </w:rPr>
        <w:t>myjni przelotowej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</w:t>
      </w:r>
      <w:r w:rsidR="00C930E8">
        <w:rPr>
          <w:rFonts w:ascii="Arial Narrow" w:hAnsi="Arial Narrow"/>
          <w:sz w:val="22"/>
          <w:szCs w:val="22"/>
        </w:rPr>
        <w:t> 417 365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C930E8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</w:t>
      </w:r>
      <w:r w:rsidR="00C930E8">
        <w:rPr>
          <w:rFonts w:ascii="Arial Narrow" w:hAnsi="Arial Narrow"/>
          <w:sz w:val="22"/>
          <w:szCs w:val="22"/>
        </w:rPr>
        <w:t> 417 365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>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9F" w:rsidRDefault="0038089F">
      <w:r>
        <w:separator/>
      </w:r>
    </w:p>
  </w:endnote>
  <w:endnote w:type="continuationSeparator" w:id="0">
    <w:p w:rsidR="0038089F" w:rsidRDefault="0038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375B35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9F" w:rsidRDefault="0038089F">
      <w:r>
        <w:separator/>
      </w:r>
    </w:p>
  </w:footnote>
  <w:footnote w:type="continuationSeparator" w:id="0">
    <w:p w:rsidR="0038089F" w:rsidRDefault="00380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375B3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507054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D13C7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75B35"/>
    <w:rsid w:val="0038089F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0551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10C4"/>
    <w:rsid w:val="00841A6C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7CB4"/>
    <w:rsid w:val="00C8686F"/>
    <w:rsid w:val="00C930E8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6B70D-F49A-4666-80BB-2A9D1CD6D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1787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13589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2023-05-16T08:26:00Z</cp:lastPrinted>
  <dcterms:created xsi:type="dcterms:W3CDTF">2023-08-02T06:55:00Z</dcterms:created>
  <dcterms:modified xsi:type="dcterms:W3CDTF">2023-09-01T08:49:00Z</dcterms:modified>
</cp:coreProperties>
</file>