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CF287A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CF287A">
        <w:rPr>
          <w:rFonts w:ascii="Arial Narrow" w:hAnsi="Arial Narrow"/>
          <w:sz w:val="22"/>
          <w:szCs w:val="22"/>
        </w:rPr>
        <w:t xml:space="preserve">Załącznik nr </w:t>
      </w:r>
      <w:r w:rsidR="00CF287A" w:rsidRPr="00CF287A">
        <w:rPr>
          <w:rFonts w:ascii="Arial Narrow" w:hAnsi="Arial Narrow"/>
          <w:sz w:val="22"/>
          <w:szCs w:val="22"/>
        </w:rPr>
        <w:t>9</w:t>
      </w:r>
      <w:r w:rsidRPr="00CF287A">
        <w:rPr>
          <w:rFonts w:ascii="Arial Narrow" w:hAnsi="Arial Narrow"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EE30C6">
        <w:rPr>
          <w:rFonts w:ascii="Arial Narrow" w:hAnsi="Arial Narrow"/>
          <w:sz w:val="22"/>
          <w:szCs w:val="22"/>
        </w:rPr>
        <w:t>D</w:t>
      </w:r>
      <w:r w:rsidR="0015685F" w:rsidRPr="00EE30C6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EE30C6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EE30C6">
        <w:rPr>
          <w:rFonts w:ascii="Arial Narrow" w:hAnsi="Arial Narrow"/>
          <w:sz w:val="22"/>
          <w:szCs w:val="22"/>
        </w:rPr>
        <w:t>z</w:t>
      </w:r>
      <w:proofErr w:type="gramEnd"/>
      <w:r w:rsidR="005A1CDC" w:rsidRPr="00EE30C6">
        <w:rPr>
          <w:rFonts w:ascii="Arial Narrow" w:hAnsi="Arial Narrow"/>
          <w:sz w:val="22"/>
          <w:szCs w:val="22"/>
        </w:rPr>
        <w:t xml:space="preserve"> 202</w:t>
      </w:r>
      <w:r w:rsidR="002E01A0" w:rsidRPr="00EE30C6">
        <w:rPr>
          <w:rFonts w:ascii="Arial Narrow" w:hAnsi="Arial Narrow"/>
          <w:sz w:val="22"/>
          <w:szCs w:val="22"/>
        </w:rPr>
        <w:t>3</w:t>
      </w:r>
      <w:r w:rsidR="005A1CDC" w:rsidRPr="00EE30C6">
        <w:rPr>
          <w:rFonts w:ascii="Arial Narrow" w:hAnsi="Arial Narrow"/>
          <w:sz w:val="22"/>
          <w:szCs w:val="22"/>
        </w:rPr>
        <w:t xml:space="preserve"> r. poz</w:t>
      </w:r>
      <w:r w:rsidR="000C645F" w:rsidRPr="00EE30C6">
        <w:rPr>
          <w:rFonts w:ascii="Arial Narrow" w:hAnsi="Arial Narrow"/>
          <w:sz w:val="22"/>
          <w:szCs w:val="22"/>
        </w:rPr>
        <w:t xml:space="preserve">. </w:t>
      </w:r>
      <w:r w:rsidR="002E01A0" w:rsidRPr="00EE30C6">
        <w:rPr>
          <w:rFonts w:ascii="Arial Narrow" w:hAnsi="Arial Narrow"/>
          <w:sz w:val="22"/>
          <w:szCs w:val="22"/>
        </w:rPr>
        <w:t>1605</w:t>
      </w:r>
      <w:r w:rsidR="00D94771">
        <w:rPr>
          <w:rFonts w:ascii="Arial Narrow" w:hAnsi="Arial Narrow"/>
          <w:sz w:val="22"/>
          <w:szCs w:val="22"/>
        </w:rPr>
        <w:t>)</w:t>
      </w:r>
      <w:r w:rsidR="005A1CDC" w:rsidRPr="00EE30C6">
        <w:rPr>
          <w:rFonts w:ascii="Arial Narrow" w:hAnsi="Arial Narrow"/>
          <w:sz w:val="22"/>
          <w:szCs w:val="22"/>
        </w:rPr>
        <w:t xml:space="preserve"> </w:t>
      </w:r>
      <w:r w:rsidR="00753D10" w:rsidRPr="00EE30C6">
        <w:rPr>
          <w:rFonts w:ascii="Arial Narrow" w:hAnsi="Arial Narrow"/>
          <w:sz w:val="22"/>
          <w:szCs w:val="22"/>
        </w:rPr>
        <w:br/>
      </w:r>
      <w:r w:rsidR="00C44506" w:rsidRPr="00EE30C6">
        <w:rPr>
          <w:rFonts w:ascii="Arial Narrow" w:hAnsi="Arial Narrow"/>
          <w:b/>
          <w:sz w:val="22"/>
          <w:szCs w:val="22"/>
        </w:rPr>
        <w:t xml:space="preserve">Zamawiający </w:t>
      </w:r>
      <w:r w:rsidR="00EE30C6" w:rsidRPr="00EE30C6">
        <w:rPr>
          <w:rFonts w:ascii="Arial Narrow" w:hAnsi="Arial Narrow"/>
          <w:sz w:val="22"/>
          <w:szCs w:val="22"/>
        </w:rPr>
        <w:t xml:space="preserve">w trybie przetargu podstawowego bez negocjacji, o którym mowa w art. 275 pkt 1 ustawy ogłoszonym w BZP ……………… data zamieszczenia …............. </w:t>
      </w:r>
      <w:proofErr w:type="gramStart"/>
      <w:r w:rsidR="00EE30C6" w:rsidRPr="00EE30C6">
        <w:rPr>
          <w:rFonts w:ascii="Arial Narrow" w:hAnsi="Arial Narrow"/>
          <w:sz w:val="22"/>
          <w:szCs w:val="22"/>
        </w:rPr>
        <w:t>na</w:t>
      </w:r>
      <w:proofErr w:type="gramEnd"/>
      <w:r w:rsidR="00EE30C6" w:rsidRPr="00EE30C6">
        <w:rPr>
          <w:rFonts w:ascii="Arial Narrow" w:hAnsi="Arial Narrow"/>
          <w:sz w:val="22"/>
          <w:szCs w:val="22"/>
        </w:rPr>
        <w:t xml:space="preserve"> </w:t>
      </w:r>
      <w:r w:rsidR="00C44506" w:rsidRPr="00EE30C6">
        <w:rPr>
          <w:rFonts w:ascii="Arial Narrow" w:hAnsi="Arial Narrow"/>
          <w:sz w:val="22"/>
          <w:szCs w:val="22"/>
        </w:rPr>
        <w:t>oraz na stronach internetowych</w:t>
      </w:r>
      <w:r w:rsidR="0015685F" w:rsidRPr="00EE30C6">
        <w:rPr>
          <w:rFonts w:ascii="Arial Narrow" w:hAnsi="Arial Narrow"/>
          <w:sz w:val="22"/>
          <w:szCs w:val="22"/>
        </w:rPr>
        <w:t xml:space="preserve">, na platformie </w:t>
      </w:r>
      <w:r w:rsidR="00EE30C6">
        <w:rPr>
          <w:rFonts w:ascii="Arial Narrow" w:hAnsi="Arial Narrow"/>
          <w:sz w:val="22"/>
          <w:szCs w:val="22"/>
        </w:rPr>
        <w:br/>
      </w:r>
      <w:r w:rsidR="0015685F" w:rsidRPr="00EE30C6">
        <w:rPr>
          <w:rFonts w:ascii="Arial Narrow" w:hAnsi="Arial Narrow"/>
          <w:sz w:val="22"/>
          <w:szCs w:val="22"/>
        </w:rPr>
        <w:t>e-propublico</w:t>
      </w:r>
      <w:r w:rsidR="00EA6804" w:rsidRPr="00EE30C6">
        <w:rPr>
          <w:rFonts w:ascii="Arial Narrow" w:hAnsi="Arial Narrow"/>
          <w:sz w:val="22"/>
          <w:szCs w:val="22"/>
        </w:rPr>
        <w:t>.</w:t>
      </w:r>
      <w:proofErr w:type="gramStart"/>
      <w:r w:rsidR="00EA6804" w:rsidRPr="00EE30C6">
        <w:rPr>
          <w:rFonts w:ascii="Arial Narrow" w:hAnsi="Arial Narrow"/>
          <w:sz w:val="22"/>
          <w:szCs w:val="22"/>
        </w:rPr>
        <w:t>pl</w:t>
      </w:r>
      <w:proofErr w:type="gramEnd"/>
      <w:r w:rsidR="0015685F" w:rsidRPr="00EE30C6">
        <w:rPr>
          <w:rFonts w:ascii="Arial Narrow" w:hAnsi="Arial Narrow"/>
          <w:sz w:val="22"/>
          <w:szCs w:val="22"/>
        </w:rPr>
        <w:t xml:space="preserve"> </w:t>
      </w:r>
      <w:r w:rsidR="00C44506" w:rsidRPr="00EE30C6">
        <w:rPr>
          <w:rFonts w:ascii="Arial Narrow" w:hAnsi="Arial Narrow"/>
          <w:sz w:val="22"/>
          <w:szCs w:val="22"/>
        </w:rPr>
        <w:t>i w siedzibie Zamawiającego</w:t>
      </w:r>
      <w:r w:rsidR="00C44506" w:rsidRPr="00794DBA">
        <w:rPr>
          <w:rFonts w:ascii="Arial Narrow" w:hAnsi="Arial Narrow"/>
          <w:sz w:val="22"/>
          <w:szCs w:val="22"/>
        </w:rPr>
        <w:t xml:space="preserve">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EE30C6">
        <w:rPr>
          <w:rFonts w:ascii="Arial Narrow" w:hAnsi="Arial Narrow"/>
          <w:b/>
          <w:bCs/>
          <w:sz w:val="22"/>
          <w:szCs w:val="22"/>
        </w:rPr>
        <w:t xml:space="preserve">szafy endoskopowej i </w:t>
      </w:r>
      <w:proofErr w:type="spellStart"/>
      <w:r w:rsidR="00EE30C6">
        <w:rPr>
          <w:rFonts w:ascii="Arial Narrow" w:hAnsi="Arial Narrow"/>
          <w:b/>
          <w:bCs/>
          <w:sz w:val="22"/>
          <w:szCs w:val="22"/>
        </w:rPr>
        <w:t>videoendoskopu</w:t>
      </w:r>
      <w:proofErr w:type="spellEnd"/>
      <w:r w:rsidR="00EE30C6">
        <w:rPr>
          <w:rFonts w:ascii="Arial Narrow" w:hAnsi="Arial Narrow"/>
          <w:b/>
          <w:bCs/>
          <w:sz w:val="22"/>
          <w:szCs w:val="22"/>
        </w:rPr>
        <w:t xml:space="preserve"> intubacyjnego</w:t>
      </w:r>
      <w:r w:rsidR="00EE30C6">
        <w:rPr>
          <w:rFonts w:ascii="Arial Narrow" w:hAnsi="Arial Narrow"/>
          <w:b/>
          <w:bCs/>
          <w:sz w:val="22"/>
          <w:szCs w:val="22"/>
        </w:rPr>
        <w:br/>
        <w:t xml:space="preserve">dla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D94771">
        <w:rPr>
          <w:rFonts w:ascii="Arial Narrow" w:hAnsi="Arial Narrow"/>
          <w:b/>
          <w:bCs/>
          <w:sz w:val="22"/>
          <w:szCs w:val="22"/>
        </w:rPr>
        <w:t>dotacji</w:t>
      </w:r>
      <w:r w:rsidR="00EE30C6">
        <w:rPr>
          <w:rFonts w:ascii="Arial Narrow" w:hAnsi="Arial Narrow"/>
          <w:b/>
          <w:bCs/>
          <w:sz w:val="22"/>
          <w:szCs w:val="22"/>
        </w:rPr>
        <w:t xml:space="preserve"> </w:t>
      </w:r>
      <w:r w:rsidR="00D94771">
        <w:rPr>
          <w:rFonts w:ascii="Arial Narrow" w:hAnsi="Arial Narrow"/>
          <w:b/>
          <w:bCs/>
          <w:sz w:val="22"/>
          <w:szCs w:val="22"/>
        </w:rPr>
        <w:t>Ministra Zdrowia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94771">
        <w:rPr>
          <w:rFonts w:ascii="Arial Narrow" w:hAnsi="Arial Narrow"/>
          <w:b/>
          <w:bCs/>
          <w:sz w:val="22"/>
          <w:szCs w:val="22"/>
        </w:rPr>
        <w:t>108</w:t>
      </w:r>
      <w:r w:rsidR="00E976EA">
        <w:rPr>
          <w:rFonts w:ascii="Arial Narrow" w:hAnsi="Arial Narrow"/>
          <w:b/>
          <w:bCs/>
          <w:sz w:val="22"/>
          <w:szCs w:val="22"/>
        </w:rPr>
        <w:t>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D94771">
        <w:rPr>
          <w:rFonts w:ascii="Arial Narrow" w:hAnsi="Arial Narrow"/>
          <w:sz w:val="22"/>
          <w:szCs w:val="22"/>
        </w:rPr>
        <w:t>zadanie</w:t>
      </w:r>
      <w:proofErr w:type="gramEnd"/>
      <w:r w:rsidR="00D94771">
        <w:rPr>
          <w:rFonts w:ascii="Arial Narrow" w:hAnsi="Arial Narrow"/>
          <w:sz w:val="22"/>
          <w:szCs w:val="22"/>
        </w:rPr>
        <w:t xml:space="preserve"> ……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7F7521">
        <w:rPr>
          <w:rFonts w:ascii="Arial Narrow" w:hAnsi="Arial Narrow"/>
          <w:sz w:val="22"/>
          <w:szCs w:val="22"/>
        </w:rPr>
        <w:t xml:space="preserve">i przeszkolić </w:t>
      </w:r>
      <w:proofErr w:type="gramStart"/>
      <w:r w:rsidR="007F7521">
        <w:rPr>
          <w:rFonts w:ascii="Arial Narrow" w:hAnsi="Arial Narrow"/>
          <w:sz w:val="22"/>
          <w:szCs w:val="22"/>
        </w:rPr>
        <w:t>personel</w:t>
      </w:r>
      <w:r w:rsidR="007006BE">
        <w:rPr>
          <w:rFonts w:ascii="Arial Narrow" w:hAnsi="Arial Narrow"/>
          <w:sz w:val="22"/>
          <w:szCs w:val="22"/>
        </w:rPr>
        <w:t xml:space="preserve">, </w:t>
      </w:r>
      <w:r w:rsidRPr="003467DD">
        <w:rPr>
          <w:rFonts w:ascii="Arial Narrow" w:hAnsi="Arial Narrow"/>
          <w:strike/>
          <w:color w:val="FF0000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na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</w:r>
      <w:r w:rsidR="00A36431">
        <w:rPr>
          <w:rFonts w:ascii="Arial Narrow" w:hAnsi="Arial Narrow"/>
          <w:sz w:val="22"/>
          <w:szCs w:val="22"/>
        </w:rPr>
        <w:lastRenderedPageBreak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94771">
        <w:rPr>
          <w:rFonts w:ascii="Arial Narrow" w:hAnsi="Arial Narrow"/>
          <w:sz w:val="22"/>
          <w:szCs w:val="22"/>
        </w:rPr>
        <w:t>przedmiotu zamówienia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4771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>Zamawiający zastrzega sobie możliwość drugiego</w:t>
      </w:r>
      <w:r w:rsidR="00CF287A">
        <w:rPr>
          <w:rFonts w:ascii="Arial Narrow" w:hAnsi="Arial Narrow"/>
          <w:sz w:val="22"/>
          <w:szCs w:val="22"/>
        </w:rPr>
        <w:t xml:space="preserve"> nieodpłatnego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ponosi pełną odpowiedzialność za szkody powstałe przy tr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 xml:space="preserve">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D94771" w:rsidRPr="00D94771" w:rsidRDefault="00D94771" w:rsidP="00D94771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94771">
        <w:rPr>
          <w:rFonts w:ascii="Arial Narrow" w:hAnsi="Arial Narrow"/>
          <w:sz w:val="22"/>
          <w:szCs w:val="22"/>
        </w:rPr>
        <w:t xml:space="preserve">Nadzór ze strony </w:t>
      </w:r>
      <w:r w:rsidRPr="00D94771">
        <w:rPr>
          <w:rFonts w:ascii="Arial Narrow" w:hAnsi="Arial Narrow"/>
          <w:b/>
          <w:sz w:val="22"/>
          <w:szCs w:val="22"/>
        </w:rPr>
        <w:t>Zamawiającego</w:t>
      </w:r>
      <w:r w:rsidRPr="00D94771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D94771">
        <w:rPr>
          <w:rFonts w:ascii="Arial Narrow" w:hAnsi="Arial Narrow"/>
          <w:b/>
          <w:bCs/>
          <w:sz w:val="22"/>
          <w:szCs w:val="22"/>
        </w:rPr>
        <w:t xml:space="preserve">p.o. Szef Zaopatrzenia Medycznego, Kierownik Wydziału Zaopatrzenia i Naprawy Sprzętu Medycznego p. Piotr LESIŃSKI </w:t>
      </w:r>
      <w:r>
        <w:rPr>
          <w:rFonts w:ascii="Arial Narrow" w:hAnsi="Arial Narrow"/>
          <w:b/>
          <w:bCs/>
          <w:sz w:val="22"/>
          <w:szCs w:val="22"/>
        </w:rPr>
        <w:br/>
      </w:r>
      <w:r w:rsidRPr="00D94771">
        <w:rPr>
          <w:rFonts w:ascii="Arial Narrow" w:hAnsi="Arial Narrow"/>
          <w:b/>
          <w:bCs/>
          <w:sz w:val="22"/>
          <w:szCs w:val="22"/>
        </w:rPr>
        <w:t xml:space="preserve">tel. 261 417 387 lub 261 417 388; adres e-mail: </w:t>
      </w:r>
      <w:hyperlink r:id="rId10" w:history="1">
        <w:r w:rsidRPr="00D94771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Pr="00D94771">
        <w:rPr>
          <w:rFonts w:ascii="Arial Narrow" w:hAnsi="Arial Narrow"/>
          <w:sz w:val="22"/>
          <w:szCs w:val="22"/>
        </w:rPr>
        <w:t xml:space="preserve"> </w:t>
      </w:r>
    </w:p>
    <w:p w:rsidR="000C7023" w:rsidRPr="00D94771" w:rsidRDefault="000C7023" w:rsidP="00D94771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D94771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4771">
        <w:rPr>
          <w:rFonts w:ascii="Arial Narrow" w:hAnsi="Arial Narrow"/>
          <w:sz w:val="22"/>
          <w:szCs w:val="22"/>
        </w:rPr>
        <w:t>Daria Wiśniewska</w:t>
      </w:r>
      <w:r w:rsidR="00D94771">
        <w:rPr>
          <w:rFonts w:ascii="Arial Narrow" w:hAnsi="Arial Narrow"/>
          <w:sz w:val="22"/>
          <w:szCs w:val="22"/>
        </w:rPr>
        <w:br/>
      </w:r>
      <w:r w:rsidRPr="00D94771">
        <w:rPr>
          <w:rFonts w:ascii="Arial Narrow" w:hAnsi="Arial Narrow"/>
          <w:sz w:val="22"/>
          <w:szCs w:val="22"/>
        </w:rPr>
        <w:t>tel. 261 416</w:t>
      </w:r>
      <w:r w:rsidR="002B03FB" w:rsidRPr="00D94771">
        <w:rPr>
          <w:rFonts w:ascii="Arial Narrow" w:hAnsi="Arial Narrow"/>
          <w:sz w:val="22"/>
          <w:szCs w:val="22"/>
        </w:rPr>
        <w:t> </w:t>
      </w:r>
      <w:r w:rsidRPr="00D94771">
        <w:rPr>
          <w:rFonts w:ascii="Arial Narrow" w:hAnsi="Arial Narrow"/>
          <w:sz w:val="22"/>
          <w:szCs w:val="22"/>
        </w:rPr>
        <w:t>215</w:t>
      </w:r>
      <w:r w:rsidR="002B03FB" w:rsidRPr="00D94771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4771" w:rsidRPr="00A21D30">
          <w:rPr>
            <w:rStyle w:val="Hipercze"/>
            <w:rFonts w:ascii="Arial Narrow" w:hAnsi="Arial Narrow"/>
            <w:sz w:val="22"/>
            <w:szCs w:val="22"/>
          </w:rPr>
          <w:t>daria.wisniewska@10wsk.mil.pl</w:t>
        </w:r>
      </w:hyperlink>
      <w:r w:rsidR="002B03FB" w:rsidRPr="00D94771">
        <w:rPr>
          <w:rFonts w:ascii="Arial Narrow" w:hAnsi="Arial Narrow"/>
          <w:sz w:val="22"/>
          <w:szCs w:val="22"/>
        </w:rPr>
        <w:t xml:space="preserve"> </w:t>
      </w:r>
    </w:p>
    <w:p w:rsidR="00C44506" w:rsidRPr="00D94771" w:rsidRDefault="00C44506" w:rsidP="00D94771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D94771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D94771">
        <w:rPr>
          <w:rFonts w:ascii="Arial Narrow" w:hAnsi="Arial Narrow"/>
          <w:b/>
          <w:sz w:val="22"/>
          <w:szCs w:val="22"/>
        </w:rPr>
        <w:t>Wykonawcy</w:t>
      </w:r>
      <w:r w:rsidRPr="00D94771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D94771">
        <w:rPr>
          <w:rFonts w:ascii="Arial Narrow" w:hAnsi="Arial Narrow"/>
          <w:sz w:val="22"/>
          <w:szCs w:val="22"/>
        </w:rPr>
        <w:t xml:space="preserve">p. </w:t>
      </w:r>
      <w:r w:rsidR="00A23D9E" w:rsidRPr="00D94771">
        <w:rPr>
          <w:rFonts w:ascii="Arial Narrow" w:hAnsi="Arial Narrow" w:cs="Helvetica"/>
          <w:b/>
          <w:sz w:val="22"/>
          <w:szCs w:val="22"/>
        </w:rPr>
        <w:t>....</w:t>
      </w:r>
      <w:r w:rsidR="00256C58" w:rsidRPr="00D94771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D94771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D94771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D94771">
        <w:rPr>
          <w:rFonts w:ascii="Arial Narrow" w:hAnsi="Arial Narrow"/>
          <w:sz w:val="22"/>
          <w:szCs w:val="22"/>
        </w:rPr>
        <w:t xml:space="preserve">tel. </w:t>
      </w:r>
      <w:r w:rsidR="00A23D9E" w:rsidRPr="00D94771">
        <w:rPr>
          <w:rFonts w:ascii="Arial Narrow" w:hAnsi="Arial Narrow" w:cs="Helvetica"/>
          <w:sz w:val="22"/>
          <w:szCs w:val="22"/>
        </w:rPr>
        <w:t>.....................</w:t>
      </w:r>
      <w:r w:rsidR="005B1066" w:rsidRPr="00D94771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D94771">
        <w:rPr>
          <w:rFonts w:ascii="Arial Narrow" w:hAnsi="Arial Narrow"/>
          <w:sz w:val="22"/>
          <w:szCs w:val="22"/>
        </w:rPr>
        <w:t>e- mail</w:t>
      </w:r>
      <w:r w:rsidR="005B1066" w:rsidRPr="00D94771">
        <w:rPr>
          <w:rFonts w:ascii="Arial Narrow" w:hAnsi="Arial Narrow"/>
          <w:sz w:val="22"/>
          <w:szCs w:val="22"/>
        </w:rPr>
        <w:t xml:space="preserve">:  </w:t>
      </w:r>
      <w:r w:rsidR="00DA0E23" w:rsidRPr="00D94771">
        <w:rPr>
          <w:rFonts w:ascii="Arial Narrow" w:hAnsi="Arial Narrow"/>
          <w:sz w:val="22"/>
          <w:szCs w:val="22"/>
        </w:rPr>
        <w:t xml:space="preserve"> </w:t>
      </w:r>
      <w:r w:rsidR="00A23D9E" w:rsidRPr="00D94771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D94771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D94771" w:rsidRDefault="000C7023" w:rsidP="00D94771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D94771">
        <w:rPr>
          <w:rFonts w:ascii="Arial Narrow" w:hAnsi="Arial Narrow" w:cs="Helvetica"/>
          <w:sz w:val="22"/>
          <w:szCs w:val="22"/>
        </w:rPr>
        <w:t>Reklamacj</w:t>
      </w:r>
      <w:r w:rsidR="004D450A" w:rsidRPr="00D94771">
        <w:rPr>
          <w:rFonts w:ascii="Arial Narrow" w:hAnsi="Arial Narrow" w:cs="Helvetica"/>
          <w:sz w:val="22"/>
          <w:szCs w:val="22"/>
        </w:rPr>
        <w:t>e</w:t>
      </w:r>
      <w:r w:rsidRPr="00D94771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D94771" w:rsidRDefault="000C7023" w:rsidP="00D94771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D94771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047A0E">
        <w:rPr>
          <w:rFonts w:ascii="Arial Narrow" w:hAnsi="Arial Narrow"/>
          <w:sz w:val="22"/>
          <w:szCs w:val="22"/>
        </w:rPr>
        <w:t>kresie gwarancji lub</w:t>
      </w:r>
      <w:r w:rsidR="0015685F" w:rsidRPr="00794DBA">
        <w:rPr>
          <w:rFonts w:ascii="Arial Narrow" w:hAnsi="Arial Narrow"/>
          <w:sz w:val="22"/>
          <w:szCs w:val="22"/>
        </w:rPr>
        <w:t xml:space="preserve">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>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047A0E" w:rsidRPr="00047A0E" w:rsidRDefault="00047A0E" w:rsidP="00047A0E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47A0E">
        <w:rPr>
          <w:rFonts w:ascii="Arial Narrow" w:hAnsi="Arial Narrow"/>
          <w:sz w:val="22"/>
          <w:szCs w:val="22"/>
        </w:rPr>
        <w:t>Zamawiający przewiduje możliwość odstąpienia od umowy na podstawie art. 456 ustawy PZP.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okolicznościach, o których mowa w ust. 2.</w:t>
      </w:r>
      <w:r w:rsidR="00047A0E">
        <w:rPr>
          <w:rFonts w:ascii="Arial Narrow" w:hAnsi="Arial Narrow" w:cs="Arial Narrow"/>
          <w:sz w:val="22"/>
          <w:szCs w:val="22"/>
        </w:rPr>
        <w:t xml:space="preserve"> i 3.</w:t>
      </w:r>
      <w:r w:rsidRPr="00794DBA">
        <w:rPr>
          <w:rFonts w:ascii="Arial Narrow" w:hAnsi="Arial Narrow" w:cs="Arial Narrow"/>
          <w:sz w:val="22"/>
          <w:szCs w:val="22"/>
        </w:rPr>
        <w:t xml:space="preserve"> 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7A" w:rsidRDefault="004C0B7A">
      <w:r>
        <w:separator/>
      </w:r>
    </w:p>
  </w:endnote>
  <w:endnote w:type="continuationSeparator" w:id="0">
    <w:p w:rsidR="004C0B7A" w:rsidRDefault="004C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F287A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7A" w:rsidRDefault="004C0B7A">
      <w:r>
        <w:separator/>
      </w:r>
    </w:p>
  </w:footnote>
  <w:footnote w:type="continuationSeparator" w:id="0">
    <w:p w:rsidR="004C0B7A" w:rsidRDefault="004C0B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CF287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627734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F73EA2E4"/>
    <w:lvl w:ilvl="0" w:tplc="960A625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47A0E"/>
    <w:rsid w:val="0005066F"/>
    <w:rsid w:val="00052F18"/>
    <w:rsid w:val="0007707E"/>
    <w:rsid w:val="000A023F"/>
    <w:rsid w:val="000B44C8"/>
    <w:rsid w:val="000C5359"/>
    <w:rsid w:val="000C645F"/>
    <w:rsid w:val="000C7023"/>
    <w:rsid w:val="000D13C7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01A0"/>
    <w:rsid w:val="002E6FE5"/>
    <w:rsid w:val="00304671"/>
    <w:rsid w:val="003053D1"/>
    <w:rsid w:val="00305B5E"/>
    <w:rsid w:val="0033131D"/>
    <w:rsid w:val="003400AB"/>
    <w:rsid w:val="003467DD"/>
    <w:rsid w:val="003515F1"/>
    <w:rsid w:val="00352353"/>
    <w:rsid w:val="00366C69"/>
    <w:rsid w:val="00366DA9"/>
    <w:rsid w:val="00373621"/>
    <w:rsid w:val="0037789A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2E2A"/>
    <w:rsid w:val="004B303B"/>
    <w:rsid w:val="004B319F"/>
    <w:rsid w:val="004C017D"/>
    <w:rsid w:val="004C0B7A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006BE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76CB4"/>
    <w:rsid w:val="00780B84"/>
    <w:rsid w:val="00785629"/>
    <w:rsid w:val="00794DBA"/>
    <w:rsid w:val="007A5299"/>
    <w:rsid w:val="007C0360"/>
    <w:rsid w:val="007C1B5F"/>
    <w:rsid w:val="007E1F35"/>
    <w:rsid w:val="007E4DD3"/>
    <w:rsid w:val="007E5D1D"/>
    <w:rsid w:val="007F7521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287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94771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0C6"/>
    <w:rsid w:val="00EE32B1"/>
    <w:rsid w:val="00EE3C82"/>
    <w:rsid w:val="00F020F9"/>
    <w:rsid w:val="00F026F6"/>
    <w:rsid w:val="00F072D7"/>
    <w:rsid w:val="00F07D85"/>
    <w:rsid w:val="00F1209F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a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n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ADA66-7247-4B7F-86B4-3F82EE37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1792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13652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2023-09-13T06:14:00Z</cp:lastPrinted>
  <dcterms:created xsi:type="dcterms:W3CDTF">2023-09-14T09:58:00Z</dcterms:created>
  <dcterms:modified xsi:type="dcterms:W3CDTF">2023-09-15T08:02:00Z</dcterms:modified>
</cp:coreProperties>
</file>